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1999" w14:textId="52d1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жер үсті көздеріндегі су ресурстарын пайдаланғаны үшін төлемақы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мәслихатының 2012 жылғы 21 желтоқсандағы N 10/3 шешімі. Солтүстік Қазақстан облысының Әділет департаментінде 2013 жылғы 21 қаңтарда N 2091 болып тіркелді. Күші жойылды (Солтүстік Қазақстан облысы мәслихатының 2014 жылғы 9 қаңтардағы N 2.1-11/03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 Күші жойылды (Солтүстік Қазақстан облысы мәслихатының 2014 жылғы 9 қаңтардағы N 2.1-11/03 хаты)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«Салық және бюджетке төленетін басқа да міндетті төлемдер туралы» Қазақстан Республикасының 2008 жылғы 10 желтоқсандағы Кодексінің </w:t>
      </w:r>
      <w:r>
        <w:rPr>
          <w:rFonts w:ascii="Times New Roman"/>
          <w:b w:val="false"/>
          <w:i w:val="false"/>
          <w:color w:val="000000"/>
          <w:sz w:val="28"/>
        </w:rPr>
        <w:t>487-бабына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2003 жылғы 9 шілдедегі Су Кодексінің </w:t>
      </w:r>
      <w:r>
        <w:rPr>
          <w:rFonts w:ascii="Times New Roman"/>
          <w:b w:val="false"/>
          <w:i w:val="false"/>
          <w:color w:val="000000"/>
          <w:sz w:val="28"/>
        </w:rPr>
        <w:t>38-бабына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арналған Солтүстік Қазақстан облысы бойынша Есіл өзені бассейнінің жер үсті көздеріндегі су ресурстарын пайдаланғаны үшін төлемақы ставкалары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алғашқы ресми жариялағаннан кейін күнтізбелік он күн өткен соң күшіне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 сессиясының төрағасы                    С. Ахметбеков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Қ. Едіресов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10/3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Солтүстік Қазақстан облысы бойынша Есіл өзені бассейнінің жер үсті көздеріндегі су ресурстарын пайдаланғаны үшін төлемақы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4502"/>
        <w:gridCol w:w="1889"/>
        <w:gridCol w:w="1910"/>
        <w:gridCol w:w="1910"/>
        <w:gridCol w:w="1911"/>
      </w:tblGrid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су пайдалану түрі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жылға арналған базалық мөлшер леме (теңге)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Инфляция коэффиценті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2012*2013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жылға арналған төлем мөлшерлемесі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бағ*5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Тұрмыстық-пайдалану және коммуналдық қызметтер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текше м.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83,73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89,59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қуатын қоса алғанда өнеркәсіп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текше м.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231,95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248,19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текше м.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65,88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70,49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көздерінен су алуды жүзеге асыратын тоған шаруашылығы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текше м.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65,88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70,49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шаруашылығы, су көздерінен балық аулайтын тұтынушылар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167,44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179,16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Гидроэнергетика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кВт/сағ.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23,33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24,96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т.км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6,87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