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4c62" w14:textId="4864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бойынша 2012 жылға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2012 жылғы 17 қаңтардағы N 5/1 қаулысы. Павлодар облысының Әділет департаментінде 2012 жылғы 06 ақпанда N 12-13-137 тіркелді. Күші жойылды - қолдану мерзімінің өтуіне байланысты (Павлодар облысы Шарбақты аудандық әкімі аппарат басшысының 2013 жылғы 27 қыркүйектегі N 35/01-17/820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Шарбақты аудандық әкімі аппарат басшысының 27.09.2013 N 35/01-17/820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N 836 "Қазақстан Республикасының 2001 жылғы 23 қаңтардағы "Халықты жұмыспен қамту туралы"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жұмыссыз азаматтарды жұмыспен қамтуға көмек көрсету мақсатында, Шарбакты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жұмыстарға қатысатын ұйымдардың тізбесі, қоғамдық жұмыстардың түрлері, көлемі және жағдайлары, қатысушылардың еңбегінің төленетін ақының мөлшері және оларды қаржыландыру көздері, қоғамдық жұмыстарға сұраныс пен ұсыныс айқындалсын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"Шарбақты ауданының жұмыспен қамту және әлеуметтік бағдарламалар бөлімі" мемлекеттік мекемесі ауданның жұмыссыз азаматтары үшін шартты негізде ұйымдармен (келісім бойынша) қоғамдық жұмыстарды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жұмыспен қамтылған жұмыссыздардың еңбекақысы Қазақстан Республикасының 2011 жылғы 24 қарашадағы "2012 - 2014 жылдарға арналған республикалық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ең төмен еңбегіне төленетін ақының мөлшері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Бақтылы Кайырбекқызы Қалыбаеваға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рет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Смағұлов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Шарбақты 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18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337/8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Тізім Қоғамдық жұмыстардың нақты жағдайлары,</w:t>
      </w:r>
      <w:r>
        <w:br/>
      </w:r>
      <w:r>
        <w:rPr>
          <w:rFonts w:ascii="Times New Roman"/>
          <w:b/>
          <w:i w:val="false"/>
          <w:color w:val="000000"/>
        </w:rPr>
        <w:t>
түрлері, көлемі және ұсыныстар және</w:t>
      </w:r>
      <w:r>
        <w:br/>
      </w:r>
      <w:r>
        <w:rPr>
          <w:rFonts w:ascii="Times New Roman"/>
          <w:b/>
          <w:i w:val="false"/>
          <w:color w:val="000000"/>
        </w:rPr>
        <w:t>
сұраныстар, қаржыландыру көздері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Павлодар облысы Шарбақты аудандық әкімдігінің 2012.10.18 </w:t>
      </w:r>
      <w:r>
        <w:rPr>
          <w:rFonts w:ascii="Times New Roman"/>
          <w:b w:val="false"/>
          <w:i w:val="false"/>
          <w:color w:val="ff0000"/>
          <w:sz w:val="28"/>
        </w:rPr>
        <w:t>N 337/8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2127"/>
        <w:gridCol w:w="3039"/>
        <w:gridCol w:w="1718"/>
        <w:gridCol w:w="1718"/>
        <w:gridCol w:w="2366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тізбесі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түрлері, көлемі және нақты жағдайлары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(тұтыну туралы өтініші)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(бекітілді) (адам) (адам)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еңбегінің төленетін ақының мөлшері және оларды қаржыландыру көздері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Александровка ауылдық округі әкімінің аппараты" мемлекеттік мекемесі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ағаштарды отырғызу - 250 дана;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ескерткіштер мен құлпытастарды   абаттандыру - 5 дана (2840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көктемгі ағаштарды абаттандыру – 620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құжаттарды өндеуде көмек көрсету – 24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қарттарға көмек көрсету – ағаштарды жару -30 куб, қарды тазалау – 220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бақшаны қазу 10 сотка;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малдар санағын қоғамдық кампанияларды өткізуде көмек көрсету – 420 аула;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Алексеевка ауылдық округі әкімінің аппараты" мемлекеттік мекемесі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аумақтарды санитарлық тазалау – 1460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шұңықларды жөндеу – 120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ағаштарды әктеу – 40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ағаштарды, гүлзарларды сулау – 147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бояу – 20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Галкино ауылдық округі әкімінің аппараты" мемлекеттік мекемесі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Көшеттерді отырғызу - 150 дана;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ағаштарды әктеу - 80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 аумақтарды санитарлық тазалау - 12000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қоқыстарды шығару – 40 тонна;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гүлзарларды отырғызу – 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Жылыбұлақ ауылдық округі әкімінің аппараты" мемлекеттік мекемесі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ағаштарды отырғызу - 20 дана;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гүлзарларды отырғызу - 100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ауылдық жолдарды және ішкі шұңқырларды жөндеу 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көктемгі ағаштарды әктеу - 200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аумақтарды санитарлық тазалау - 11900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объектілерді әктеу, сылау - 670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қоқыстарды шығару – 150 тонна;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Ильич ауылдық округі әкімінің аппараты" мемлекеттік мекемесі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ағаштарды отырғызу - 10 дана;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гүлзарларды отырғызу - 10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ескерткіштер мен құлпытастарды абаттандыру - 2508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ауылдық жолдарды және ішкі орташа жөндеу - 4 километр;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көктемгі ағаштарды өндеу - 150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қарды тазалау – 220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объектілерді әктеу, сылау - 2340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ағаштарды кесу – 40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бау-бақтың аумағын санитарлық тазарту – 70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Красиловка ауылдық округі әкімінің аппараты" мемлекеттік мекемесі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гүлзарларды отырғызу - 81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қоқыстарды шығару – 400 тонна;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көшеттерді отырғызу - 55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гүлзарларды сулау - 81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ағаштарды аббатандыру  - 1000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парктің аумағын және аллеяны тазалау - 5000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құжаттарды өндеуде көмек көрсету – 164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шөптеу - 480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Қарабидай ауылдық округі әкімінің аппараты" мемлекеттік мекемесі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ағаштарды және бұталарды отырғызу – 70 дана;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гүлзарларды отырғызу - 120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қоқысты шығару – 30 тонна;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көктемгі ағаштарды отырғызу - 350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гүлзарларды сулау - 120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көшеттерді сулау - 70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дуалдардыжөндеу және сылау - 600 метр;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Назаровка ауылдық округі әкімінің аппараты" мемлекеттік мекемесі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ағаштарды отырғызу - 40 дана;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гүлзарларды отырғызу - 50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паркті және скверлерді тазалау – 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бұталарды кесу 100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көктемгі ағаштарды отырғызу - 100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қоқысты шығару – 4 тонна;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ғимараттарды сылау - 240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аумақтарды санитарлық тазалау - 300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Северный ауылдық округі әкімінің аппараты" мемлекеттік мекемесі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аумақтарды санитарлық тазалау - 51500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көктемгі ағаштарды отырғызу - 100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қоқысты шығару - 20 тонна;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9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Орловка ауылдық округі әкімінің аппараты" мемлекеттік мекемесі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аумақтарды санитарлық тазалау - 15000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мың теңге, аудандық бюджет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көктемгі ағаштарды, бұталарды өндеу - 400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гүлзарларды отырғызу - 160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Сосновка ауылдық округі әкімінің аппараты" мемлекеттік мекемесі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парктің аумағын және аллеяны санитарлық тазалау - 30000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ағаштарды, бұталарды кесу – 1450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жиектерді және бағаналарды әктеу - 1000 погоны метр;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гүлзарларды сулау - 130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Татьяновка ауылдық округі әкімінің аппараты" мемлекеттік мекемесі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аумақтарды санитарлық тазалау - 16439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малдар санағын қоғамдық кампанияларды;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өткізуде көмек көрсету – 266 аула;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көктемгі ағаштарды өндеу - 200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құжаттарды өндеу – 3000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Хмельницкий ауылдық округі әкімінің аппараты" мемлекеттік мекемесі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ағаштарды отырғызу - 100 дана;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гүлзарларды отырғызу - 25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ескерткіштер мен құлпытастарды абаттандыру - 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ауылдық жолдарды және ішкі шұңқырларды жөндеу 320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қоқысты шығару - 75 тонна;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қоқысты өндеу– 350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көктемгі ағаштарды әктеу - 500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қарды тазалау – 15840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аумақтарды санитарлық тазалау – 31680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Шегірен ауылдық округі әкімінің аппараты" мемлекеттік мекемесі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ағаштарды отырғызу – 10 дана;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малдар санағын қоғамдық кампанияларды өткізуде көмек көрсету – 342 аула;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ағаштардыжәне бұталарды кесу – 130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қоқысты шығару – 50 тонна;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құлпытасты аббаттандыру 1 дана - 16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көшелерді санитарлық тазалау – 17 километр;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Шалдай ауылдық округі әкімінің аппараты" мемлекеттік мекемесі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аумақтарды снаитарлық тазалау - 8700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гүлзарларды отырғызу – 220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көктемгі ағаштарды әктеу – 270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гүлзарларды отырғызу - 220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объектілерді әктеу, сылау  - 2340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ағаштарды кесу – 90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құжаттарды өндеуде көмек көрсету – 45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 Шарбақты ауыл әкімінің аппараты" мемлекеттік мекемесі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аумақтарды санитарлық тазалау – 220000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көктемгі ағаштарды, бұталарды өндеу – 1000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гүлзарларды отырғызу – 1200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гүлзарларды сулау - 1200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малдар санағын қоғамдық кампанияларды өткізуде көмек көрсету – 2528 аула;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құжаттарды өндеу – 1254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объектілерді әктеу, сылау  - 2540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қарттарға көмек көрстеу - ағаштарды жару – 40 кб, қарды тазалау – 440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бақшаларды қазу 24 сотка;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 бойынша жиыны: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(оның ішінде):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орталық аудандық ауруханасы" мемлекеттік қазыналық коммуналдық кәсіпорны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1)Қабырғаларды сылау, әктеу, бөлмелерді жинау, қоқысты тазалау – 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"Айгөлек" ясли-бақшасы" мемлекеттік қазыналық коммуналдық кәсіпорны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терезелерді әктеу, сылау, жуу - 717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учаскенің аумағында жұмыс- 404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 әкімдігінің, Шарбақты ауданының оқу бөлімінің  Балалар музыка мектебі" мемлекеттік қазыналық коммуналдық кәсіпорны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Терезелерді жуу, әктеу – 11 дана;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мың теңге, аудандық бюджет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Ғимаратты жөндеу, әктеу, сылау – 199,9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Есіктерді сылау – 11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N 3 орта жалпы орта білім беру мектебі" мемлекеттік мекемесі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ғимараттарды жөндеу, әктеу - 1932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аумақтарды санитарлық тазалау – 1,45 гектар;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Абай Құнанбаев атындағы жалпы орта білім беру мектебі" мемлекеттік мекемесі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едендерді, терезелерді, есіктерді, дуалдарды сылау – 6620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көше жақтан қабырғаларды әктеу - 5740 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едендері, терезелерді жуу – 3000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жиһаздарды кіргізу және шығару – 14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бойынша жиыны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