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df51" w14:textId="fb7d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Ольгин ауылдық округі ауылдарының көшелеріне атаулар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Ольгин ауылдық округ әкімінің 2012 жылғы 02 сәуірдегі N 2 шешімі. Павлодар облысы Успен аудандық Әділет басқармасында 2012 жылғы 04 мамырда N 12-12-126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Ольгин ауылдық округінің Ольгин, Ольхов ауылдардың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Ольгин ауылдық округінің Ольгин ауылының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Ольгин ауылдық округінің Ольхов ауылының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Ольгин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 Сқақов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ауданының Ольгин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2012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сәуірдегі N 2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ауданының Ольгин ауылдық округі</w:t>
      </w:r>
      <w:r>
        <w:br/>
      </w:r>
      <w:r>
        <w:rPr>
          <w:rFonts w:ascii="Times New Roman"/>
          <w:b/>
          <w:i w:val="false"/>
          <w:color w:val="000000"/>
        </w:rPr>
        <w:t>
Ольгин ауылының көшелер атаулар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- Гагарин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- Ленин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-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 - Советов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 - Степная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 -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 - Энгельс көшесі.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ауданының Ольгин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2012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сәуірдегі N 2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ауданының Ольгин ауылдық округі</w:t>
      </w:r>
      <w:r>
        <w:br/>
      </w:r>
      <w:r>
        <w:rPr>
          <w:rFonts w:ascii="Times New Roman"/>
          <w:b/>
          <w:i w:val="false"/>
          <w:color w:val="000000"/>
        </w:rPr>
        <w:t>
Ольхов ауылының көшелер атаулар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-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- Целинников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- Школьная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