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ae83" w14:textId="c27a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жер қатынастары бөлімінің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30 қазандағы N 324/10 қаулысы. Павлодар облысының Әділет департаментінде 2012 жылғы 30 қарашада N 3265 тіркелді. Күші жойылды - Павлодар облысы Успен аудандық әкімдігінің 2013 жылғы 25 қаңтардағы N 54/1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25.01.2013 N 54/1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қарашасындағы "Әкімшілік рәсімдер туралы" Занының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"Уақытша өтеулi (ұзақ мерзiмдi, қысқа мерзiмдi) жер пайдалану (жалдау) құқығына актiлер ресiмдеу және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"Уақытша өтеусiз жер пайдалану құқығына актiлер ресiмдеу және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учаскесiне жеке меншiк құқығына актiлер ресiмдеу және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"Тұрақты жер пайдалану құқығына актiлер ресiмдеу және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орындалыун бақылау аудан әкімінің орынбасары Б. Жүсіпбаевқа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әкімі                                Н. Әутәліпов</w:t>
      </w:r>
    </w:p>
    <w:bookmarkStart w:name="z9"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xml:space="preserve">
012 жылғы 30 қазандағы </w:t>
      </w:r>
      <w:r>
        <w:br/>
      </w:r>
      <w:r>
        <w:rPr>
          <w:rFonts w:ascii="Times New Roman"/>
          <w:b w:val="false"/>
          <w:i w:val="false"/>
          <w:color w:val="000000"/>
          <w:sz w:val="28"/>
        </w:rPr>
        <w:t xml:space="preserve">
N 324/10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актілерді</w:t>
      </w:r>
      <w:r>
        <w:br/>
      </w:r>
      <w:r>
        <w:rPr>
          <w:rFonts w:ascii="Times New Roman"/>
          <w:b/>
          <w:i w:val="false"/>
          <w:color w:val="000000"/>
        </w:rPr>
        <w:t>
ресімдеу және беру" мемлекеттік қызмет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"Уақытша өтеусіз (ұзақ мерзімді, қысқа мерзімді) жер пайдалану (жалдау) құқығына актілерді ресімдеу және беру" мемлекеттік қызмет регламентінде (бұдан әрі — регламент) келесі негізделген ұғымдар пайдаланылады:</w:t>
      </w:r>
      <w:r>
        <w:br/>
      </w:r>
      <w:r>
        <w:rPr>
          <w:rFonts w:ascii="Times New Roman"/>
          <w:b w:val="false"/>
          <w:i w:val="false"/>
          <w:color w:val="000000"/>
          <w:sz w:val="28"/>
        </w:rPr>
        <w:t>
      мемлекеттік қызмет - уақытша өтеусіз (ұзақ мерзімді, қысқа мерзімді) жер пайдалану (жалдау) құқығына актілерді ресімдеу және беру;</w:t>
      </w:r>
      <w:r>
        <w:br/>
      </w:r>
      <w:r>
        <w:rPr>
          <w:rFonts w:ascii="Times New Roman"/>
          <w:b w:val="false"/>
          <w:i w:val="false"/>
          <w:color w:val="000000"/>
          <w:sz w:val="28"/>
        </w:rPr>
        <w:t>
      пайдаланушы - жеке және занды тұлғалар.</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қызметтер "Успен ауданының жер қатынастары бөлімі" мемлекеттік мекемесімен (бұдан әрі - уәкілетті орган), "Павлодар МЕМжер" еншілес мемлекеттік кәсіпорындарының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Успен филиалының "Павлодар облысының халыққа қызмет көрсету орталықтары" мемлекеттік мекемесі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2010 жылғы 17 ақпандағы "Мемлекеттік қызмет стандарттарын бекіту туралы және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уақытша өтеулі (ұзақ мерзімді, қысқа мерзімді) жер пайдалану (жалдау) құқығына актi немесе уақытша өтеулі (ұзақ мерзімді, қысқа мерзімді) жер пайдалану (жалдау) құқығына актiнiң телнұсқасын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процесінде мамандандырылған кәсіпорын жер учаскесінің орналасқан жері бойынша уақытша өтеулі (ұзақ мерзімді, қысқа мерзімді) жер пайдалану (жалдау) құқығына актіні немесе уақытша өтеулі (ұзақ мерзімді, қысқа мерзімді) жер пайдалану (жалдау) құқығына актінің телнұсқасын дайындайды (бұдан әрі – уақытша өтеулі (ұзақ мерзімді, қысқа мерзімді) жер пайдалану (жалдау) құқығына акті немесе актінің телнұсқасы).</w:t>
      </w:r>
    </w:p>
    <w:bookmarkEnd w:id="6"/>
    <w:bookmarkStart w:name="z20"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1" w:id="8"/>
    <w:p>
      <w:pPr>
        <w:spacing w:after="0"/>
        <w:ind w:left="0"/>
        <w:jc w:val="both"/>
      </w:pPr>
      <w:r>
        <w:rPr>
          <w:rFonts w:ascii="Times New Roman"/>
          <w:b w:val="false"/>
          <w:i w:val="false"/>
          <w:color w:val="000000"/>
          <w:sz w:val="28"/>
        </w:rPr>
        <w:t>
      8. Мемлекеттік қызметті көрсету үшін мемлекеттік органдардың жүмыс кестесі мен орналаскан жері туралы ақпарат:</w:t>
      </w:r>
      <w:r>
        <w:br/>
      </w:r>
      <w:r>
        <w:rPr>
          <w:rFonts w:ascii="Times New Roman"/>
          <w:b w:val="false"/>
          <w:i w:val="false"/>
          <w:color w:val="000000"/>
          <w:sz w:val="28"/>
        </w:rPr>
        <w:t>
      Уәкілетті орган Павлодар облысы, Успен ауданы, Успен селосы, Тәуелсіздіктің 10 жылдығы көшесі, 30 мекен-жайы бойынша орналасқан, телефоны 91-7-30. Жұмыс кестесі демалыс пен мереке күндерін қоспағанда, аптасына бес жұмыс күні, сағат 09.00-ден сағат 18.00-ге дейін, түскі үзіліспен сағат 13.00-ден 14.00-ге дейін;</w:t>
      </w:r>
      <w:r>
        <w:br/>
      </w:r>
      <w:r>
        <w:rPr>
          <w:rFonts w:ascii="Times New Roman"/>
          <w:b w:val="false"/>
          <w:i w:val="false"/>
          <w:color w:val="000000"/>
          <w:sz w:val="28"/>
        </w:rPr>
        <w:t>
      Орталық Павлодар облысы, Успен ауданы, Успен селосы, Тәуелсіздіктің 10 жылдығы көшесі, 30 мекен-жайы бойынша орналасқан, телефоны 91-8-40. Жұмыс кестесі демалыс пен мереке күндерін қоспағанда, аптасына алты жұмыс күні, сағат 09.00 - ден сағат 19.00-ге, түскі үзіліспен сағат 13.00-ден 14.00 ге дейін;</w:t>
      </w:r>
      <w:r>
        <w:br/>
      </w:r>
      <w:r>
        <w:rPr>
          <w:rFonts w:ascii="Times New Roman"/>
          <w:b w:val="false"/>
          <w:i w:val="false"/>
          <w:color w:val="000000"/>
          <w:sz w:val="28"/>
        </w:rPr>
        <w:t>
      Мамандандырылған кәсіпорын Павлодар облысы, облысы Успен ауданы  Успен селосы, Терешковой көшесі, 3/2 мекен-жайы бойынша орналасқан, телефоны 91-4-17. Жұмыс кестесі сағат 09.00 - ден сағат 18.00-ге дейін, түскі үзіліспен сағат 13.00-ден 14.00 ге дейін, демалыс күндері: сенбі, жексенбі;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 туралы ақпаратты тұтынушыларға Успен ауданы әкімдігінің http://www.uspenka.gov.kz, сайтында, сондай-ақ уәкілетті орган мен Орталықта орналасқан ақпараттық стендтерден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көрсету мерзімі тұтынушымен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6 жұмыс күнін, жер учаскесіне уақытша өтеулі (ұзақ мерзімді, қысқа мерзімді) жер пайдалану (жалдау) құқығына актінің телнұсқасын берген кезде – 4 жұмыс күнін құрайды;</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 ұсынбаған жағдайда мемлекеттік қызмет көрсетуден бас тартылады.</w:t>
      </w:r>
      <w:r>
        <w:br/>
      </w:r>
      <w:r>
        <w:rPr>
          <w:rFonts w:ascii="Times New Roman"/>
          <w:b w:val="false"/>
          <w:i w:val="false"/>
          <w:color w:val="000000"/>
          <w:sz w:val="28"/>
        </w:rPr>
        <w:t>
      Мемлекеттік қызмет келесі негіздемелер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
      12. Тұтынушыдан өтінішті алған кезден бастап және мемлекеттік қызмет нәтижесін беру кезіне дейінгі мемлекеттік қызмет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Тұтынушы уәкілетті органның жауапты қызметкеріне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тапсырады;</w:t>
      </w:r>
      <w:r>
        <w:br/>
      </w:r>
      <w:r>
        <w:rPr>
          <w:rFonts w:ascii="Times New Roman"/>
          <w:b w:val="false"/>
          <w:i w:val="false"/>
          <w:color w:val="000000"/>
          <w:sz w:val="28"/>
        </w:rPr>
        <w:t>
      2) уәкілетті органның жауапты қызметкері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тексеруді жүзеге асырады, тұтынушыға құжаттардың қабылданғаны туралы қолхат береді, құжаттарды тіркейді және жер учаскесіне уақытша өтеулі (ұзақ мерзімді, қысқа мерзімді) жер пайдалану (жалдау)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3) мамандандырылған кәсіпорын жер учаскесіне уақытша өтеулі (ұзақ мерзімді, қысқа мерзімді) жер пайдалану (жалдау) құқығына актілерді немесе актілердін телнұсқасын дайындайды, қолын қойып уәкілетті органға табыстайды;</w:t>
      </w:r>
      <w:r>
        <w:br/>
      </w:r>
      <w:r>
        <w:rPr>
          <w:rFonts w:ascii="Times New Roman"/>
          <w:b w:val="false"/>
          <w:i w:val="false"/>
          <w:color w:val="000000"/>
          <w:sz w:val="28"/>
        </w:rPr>
        <w:t>
      4) уәкілетті органның бастығы дайындалған актілерді тексереді, қолын қояды, елтаңбалы мөрмен куәландырады;</w:t>
      </w:r>
      <w:r>
        <w:br/>
      </w:r>
      <w:r>
        <w:rPr>
          <w:rFonts w:ascii="Times New Roman"/>
          <w:b w:val="false"/>
          <w:i w:val="false"/>
          <w:color w:val="000000"/>
          <w:sz w:val="28"/>
        </w:rPr>
        <w:t>
      5) уәкілетті органның жауапты қызметкері жер учаскесіне уақытша өтеулі (ұзақ мерзімді, қысқа мерзімді) жер пайдалану (жалдау) құқығына актілерді беру кітабында дайындалған құжаттарды тіркейді және сенімхатты, қолхатты және тұтынушының немесе сенім білдірілген тұлғаның жеке басын растайтын құжатты ұсына отырып тұтынушының өз қолына немесе сенім білдірілген тұлғаға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1) құжаттарды қабылдау Орталықтың инспекторы арқылы жүзеге асырылады, ол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тексереді, тұтынушыға құжаттардың қабылданғаны туралы қолхат береді, журналға тіркейді және құжаттарды Орталықтың жинақтаушы бөлімінің инспекторына табыстайды;</w:t>
      </w:r>
      <w:r>
        <w:br/>
      </w:r>
      <w:r>
        <w:rPr>
          <w:rFonts w:ascii="Times New Roman"/>
          <w:b w:val="false"/>
          <w:i w:val="false"/>
          <w:color w:val="000000"/>
          <w:sz w:val="28"/>
        </w:rPr>
        <w:t>
      2) Орталықтың жинақтаушы бөлімінің инспекторы құжаттарды жинайды, олардың тізілімін жасайды, құжаттарды курьер байланысы арқылы үәкілетті органға жібереді;</w:t>
      </w:r>
      <w:r>
        <w:br/>
      </w:r>
      <w:r>
        <w:rPr>
          <w:rFonts w:ascii="Times New Roman"/>
          <w:b w:val="false"/>
          <w:i w:val="false"/>
          <w:color w:val="000000"/>
          <w:sz w:val="28"/>
        </w:rPr>
        <w:t>
      3) уәкілетті органның жауапты қызметкері құжаттардың тексерілуін жүзеге асырады, оларды тіркейді және жер учаскесіне уақытша өтеулі (ұзақ мерзімді, қысқа мерзімді) жер пайдалану (жалдау)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4) мамандандырылған кәсіпорын жер учаскесіне уақытша өтеулі (ұзақ мерзімді, қысқа мерзімді) жер пайдалану (жалдау) жер пайдалану құқығына актіні немесе актінің телнұсқасын дайындайды, қолын қойып уәкілетті органға табыстайды;</w:t>
      </w:r>
      <w:r>
        <w:br/>
      </w:r>
      <w:r>
        <w:rPr>
          <w:rFonts w:ascii="Times New Roman"/>
          <w:b w:val="false"/>
          <w:i w:val="false"/>
          <w:color w:val="000000"/>
          <w:sz w:val="28"/>
        </w:rPr>
        <w:t>
      5) Уәкілетті органның бастығы дайындалған құжаттарды тексереді, қолын қояды, елтаңбалы мөрмен куәландырады;</w:t>
      </w:r>
      <w:r>
        <w:br/>
      </w:r>
      <w:r>
        <w:rPr>
          <w:rFonts w:ascii="Times New Roman"/>
          <w:b w:val="false"/>
          <w:i w:val="false"/>
          <w:color w:val="000000"/>
          <w:sz w:val="28"/>
        </w:rPr>
        <w:t>
      6) уәкілетті органның жауапты қызметкері дайындалған құжаттарды жер учаскесіне уақытша өтеулі (ұзақ мерзімді, қысқа мерзімді) жер пайдалану (жалдау) құқығына актілерді беру кітабында тіркейді, орындалған құжаттардың тізілімін жасайды және тұтынушыға беру үшін Орталыққа курьер байланысы арқылы жолдайды;</w:t>
      </w:r>
      <w:r>
        <w:br/>
      </w:r>
      <w:r>
        <w:rPr>
          <w:rFonts w:ascii="Times New Roman"/>
          <w:b w:val="false"/>
          <w:i w:val="false"/>
          <w:color w:val="000000"/>
          <w:sz w:val="28"/>
        </w:rPr>
        <w:t>
      7) Орталық инспекторы құжаттарды тұтынушының жеке өзiне немесе тұтынушының не сенiм бiлдiрiлген тұлғаның жеке басын куәландыратын құжатты және сенімхатты, қолхатты ұсына отырып сенiм бiлдiрiлген тұлғаға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 Орталықтың бір инспекторымен және уәкілетті органның бір жауапты қызметкерімен жүзеге асырылады.</w:t>
      </w:r>
    </w:p>
    <w:bookmarkEnd w:id="8"/>
    <w:bookmarkStart w:name="z27" w:id="9"/>
    <w:p>
      <w:pPr>
        <w:spacing w:after="0"/>
        <w:ind w:left="0"/>
        <w:jc w:val="left"/>
      </w:pPr>
      <w:r>
        <w:rPr>
          <w:rFonts w:ascii="Times New Roman"/>
          <w:b/>
          <w:i w:val="false"/>
          <w:color w:val="000000"/>
        </w:rPr>
        <w:t xml:space="preserve"> 
4. Мемлекеттік қызмет көрсету процесінде іс-әрекет</w:t>
      </w:r>
      <w:r>
        <w:br/>
      </w:r>
      <w:r>
        <w:rPr>
          <w:rFonts w:ascii="Times New Roman"/>
          <w:b/>
          <w:i w:val="false"/>
          <w:color w:val="000000"/>
        </w:rPr>
        <w:t>
(өзара әрекет жасау) тәртібінің сипаттамасы</w:t>
      </w:r>
    </w:p>
    <w:bookmarkEnd w:id="9"/>
    <w:bookmarkStart w:name="z28" w:id="10"/>
    <w:p>
      <w:pPr>
        <w:spacing w:after="0"/>
        <w:ind w:left="0"/>
        <w:jc w:val="both"/>
      </w:pPr>
      <w:r>
        <w:rPr>
          <w:rFonts w:ascii="Times New Roman"/>
          <w:b w:val="false"/>
          <w:i w:val="false"/>
          <w:color w:val="000000"/>
          <w:sz w:val="28"/>
        </w:rPr>
        <w:t>
      14. Уәкілетті органмен және/немесе Орталықпен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атаулары мен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келесі құрылымдық-функционалдық бірліктер іс-әрекет етуде: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жинақтаушы бөлімінің инспекторы;</w:t>
      </w:r>
      <w:r>
        <w:br/>
      </w:r>
      <w:r>
        <w:rPr>
          <w:rFonts w:ascii="Times New Roman"/>
          <w:b w:val="false"/>
          <w:i w:val="false"/>
          <w:color w:val="000000"/>
          <w:sz w:val="28"/>
        </w:rPr>
        <w:t>
      уәкілетті орган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17. Жүйеліліктің мәтіндік кестелік сипаттамасы және әрбір әкімшілік іс-әрекетті (процедураны) орындау мерзімін көрсетумен әрбір әкімшілік іс-әрекеттер (процедуралар) өзара іс-қимылы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кестелер)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процесінде әкімшілік іс-әрекеттің логикалық жүйелілігі мен арасындағы өзара байланысты айқындайтын сызбалар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сызбалары) </w:t>
      </w:r>
      <w:r>
        <w:rPr>
          <w:rFonts w:ascii="Times New Roman"/>
          <w:b w:val="false"/>
          <w:i w:val="false"/>
          <w:color w:val="000000"/>
          <w:sz w:val="28"/>
        </w:rPr>
        <w:t>2 қосымшасында</w:t>
      </w:r>
      <w:r>
        <w:rPr>
          <w:rFonts w:ascii="Times New Roman"/>
          <w:b w:val="false"/>
          <w:i w:val="false"/>
          <w:color w:val="000000"/>
          <w:sz w:val="28"/>
        </w:rPr>
        <w:t> келтірілген.</w:t>
      </w:r>
    </w:p>
    <w:bookmarkEnd w:id="10"/>
    <w:bookmarkStart w:name="z33"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34" w:id="12"/>
    <w:p>
      <w:pPr>
        <w:spacing w:after="0"/>
        <w:ind w:left="0"/>
        <w:jc w:val="both"/>
      </w:pPr>
      <w:r>
        <w:rPr>
          <w:rFonts w:ascii="Times New Roman"/>
          <w:b w:val="false"/>
          <w:i w:val="false"/>
          <w:color w:val="000000"/>
          <w:sz w:val="28"/>
        </w:rPr>
        <w:t>
      19. Мемлекеттік қызмет көрсететін лауазымды тұлғаларға мемлекеттік қызмет көрсету барысында реттілігін бұзылғаны үшін Қазақстан Республикасының қолданыстағы заңнамадағы қарастырылатын тәртіпте, жауапкершілікке тартылады.</w:t>
      </w:r>
    </w:p>
    <w:bookmarkEnd w:id="12"/>
    <w:bookmarkStart w:name="z35" w:id="13"/>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3"/>
    <w:bookmarkStart w:name="z36" w:id="14"/>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w:t>
      </w:r>
    </w:p>
    <w:bookmarkEnd w:id="14"/>
    <w:bookmarkStart w:name="z37" w:id="15"/>
    <w:p>
      <w:pPr>
        <w:spacing w:after="0"/>
        <w:ind w:left="0"/>
        <w:jc w:val="left"/>
      </w:pPr>
      <w:r>
        <w:rPr>
          <w:rFonts w:ascii="Times New Roman"/>
          <w:b/>
          <w:i w:val="false"/>
          <w:color w:val="000000"/>
        </w:rPr>
        <w:t xml:space="preserve"> 
1-кесте. Уәкілетті орган арқылы құрылымдық-функционалдық</w:t>
      </w:r>
      <w:r>
        <w:br/>
      </w:r>
      <w:r>
        <w:rPr>
          <w:rFonts w:ascii="Times New Roman"/>
          <w:b/>
          <w:i w:val="false"/>
          <w:color w:val="000000"/>
        </w:rPr>
        <w:t>
бірліктердің іс-әрекеттер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635"/>
        <w:gridCol w:w="1866"/>
        <w:gridCol w:w="2688"/>
        <w:gridCol w:w="2256"/>
        <w:gridCol w:w="2377"/>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тексерілуін жүзеге асырады, тұтынушыға құжаттарды қабылдау туралы қолхат береді, тіркейді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немесе актінің телнұсқасын дайындайды, қол қояды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уақытша өтеулі (ұзақ мерзімді, қысқа мерзімді) жер пайдалану (жалдау) құқығына актілерді беру кітабында тіркейді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немесе актінің телнұсқасын уәкілетті органға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w:t>
            </w:r>
          </w:p>
          <w:p>
            <w:pPr>
              <w:spacing w:after="20"/>
              <w:ind w:left="20"/>
              <w:jc w:val="both"/>
            </w:pPr>
            <w:r>
              <w:rPr>
                <w:rFonts w:ascii="Times New Roman"/>
                <w:b w:val="false"/>
                <w:i w:val="false"/>
                <w:color w:val="000000"/>
                <w:sz w:val="20"/>
              </w:rPr>
              <w:t>тұтынушыға беру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3 жұмыс күні, уақытша өтеулі (ұзақ мерзімді, қысқа мерзімді) жер пайдалану (жалдау) құқығына актінің телнұсқасын беру кезінде – 2 жұмыс күні)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6"/>
    <w:p>
      <w:pPr>
        <w:spacing w:after="0"/>
        <w:ind w:left="0"/>
        <w:jc w:val="left"/>
      </w:pPr>
      <w:r>
        <w:rPr>
          <w:rFonts w:ascii="Times New Roman"/>
          <w:b/>
          <w:i w:val="false"/>
          <w:color w:val="000000"/>
        </w:rPr>
        <w:t xml:space="preserve"> 
2-кесте. Пайдалану нұсқалары</w:t>
      </w:r>
    </w:p>
    <w:bookmarkEnd w:id="16"/>
    <w:p>
      <w:pPr>
        <w:spacing w:after="0"/>
        <w:ind w:left="0"/>
        <w:jc w:val="both"/>
      </w:pPr>
      <w:r>
        <w:rPr>
          <w:rFonts w:ascii="Times New Roman"/>
          <w:b/>
          <w:i w:val="false"/>
          <w:color w:val="000000"/>
          <w:sz w:val="28"/>
        </w:rPr>
        <w:t>      Негізгі үдеріс – уәкілетті орган арқылы уақытша</w:t>
      </w:r>
      <w:r>
        <w:br/>
      </w:r>
      <w:r>
        <w:rPr>
          <w:rFonts w:ascii="Times New Roman"/>
          <w:b w:val="false"/>
          <w:i w:val="false"/>
          <w:color w:val="000000"/>
          <w:sz w:val="28"/>
        </w:rPr>
        <w:t>
</w:t>
      </w:r>
      <w:r>
        <w:rPr>
          <w:rFonts w:ascii="Times New Roman"/>
          <w:b/>
          <w:i w:val="false"/>
          <w:color w:val="000000"/>
          <w:sz w:val="28"/>
        </w:rPr>
        <w:t>      өтеулі (ұзақ мерзімді, қысқа мерзімді) жер пайдалану</w:t>
      </w:r>
      <w:r>
        <w:br/>
      </w:r>
      <w:r>
        <w:rPr>
          <w:rFonts w:ascii="Times New Roman"/>
          <w:b w:val="false"/>
          <w:i w:val="false"/>
          <w:color w:val="000000"/>
          <w:sz w:val="28"/>
        </w:rPr>
        <w:t>
</w:t>
      </w:r>
      <w:r>
        <w:rPr>
          <w:rFonts w:ascii="Times New Roman"/>
          <w:b/>
          <w:i w:val="false"/>
          <w:color w:val="000000"/>
          <w:sz w:val="28"/>
        </w:rPr>
        <w:t>      (жалдау) құқығына актіні немесе</w:t>
      </w:r>
      <w:r>
        <w:br/>
      </w:r>
      <w:r>
        <w:rPr>
          <w:rFonts w:ascii="Times New Roman"/>
          <w:b w:val="false"/>
          <w:i w:val="false"/>
          <w:color w:val="000000"/>
          <w:sz w:val="28"/>
        </w:rPr>
        <w:t>
</w:t>
      </w:r>
      <w:r>
        <w:rPr>
          <w:rFonts w:ascii="Times New Roman"/>
          <w:b/>
          <w:i w:val="false"/>
          <w:color w:val="000000"/>
          <w:sz w:val="28"/>
        </w:rPr>
        <w:t>      актінің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3777"/>
        <w:gridCol w:w="2350"/>
        <w:gridCol w:w="1073"/>
        <w:gridCol w:w="1370"/>
      </w:tblGrid>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Түскен құжаттарды тексеруді жүзеге асырады, тұтынушыға құжаттарды қабылдау туралы қолхат береді, тіркейді, құжаттарды мамандандырылған кәсіпорынға жібереді (1 жұмыс күні)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немесе актінің телнұсқасын дайындайды, қол қояды, уәкілетті органға береді (уақытша өтеулі (ұзақ мерзімді, қысқа мерзімді) жер пайдалану (жалдау) құқығына актіні беру кезінде 3 жұмыс күні, жеке меншік құқығына актінің телнұсқасын беру кезінде – 2 жұмыс күні)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Дайын құжаттарды уақытша өтеулі (ұзақ мерзімді, қысқа мерзімді) жер пайдалану (жалдау) құқығына актілерді беру кітабында тіркейді, тұтынушыға береді (уақытша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7"/>
    <w:p>
      <w:pPr>
        <w:spacing w:after="0"/>
        <w:ind w:left="0"/>
        <w:jc w:val="left"/>
      </w:pPr>
      <w:r>
        <w:rPr>
          <w:rFonts w:ascii="Times New Roman"/>
          <w:b/>
          <w:i w:val="false"/>
          <w:color w:val="000000"/>
        </w:rPr>
        <w:t xml:space="preserve"> 
3-кесте. Пайдалану нұсқалары</w:t>
      </w:r>
    </w:p>
    <w:bookmarkEnd w:id="17"/>
    <w:p>
      <w:pPr>
        <w:spacing w:after="0"/>
        <w:ind w:left="0"/>
        <w:jc w:val="both"/>
      </w:pPr>
      <w:r>
        <w:rPr>
          <w:rFonts w:ascii="Times New Roman"/>
          <w:b/>
          <w:i w:val="false"/>
          <w:color w:val="000000"/>
          <w:sz w:val="28"/>
        </w:rPr>
        <w:t>      Баламалы үдеріс – уәкілетті орган арқылы</w:t>
      </w:r>
      <w:r>
        <w:br/>
      </w:r>
      <w:r>
        <w:rPr>
          <w:rFonts w:ascii="Times New Roman"/>
          <w:b w:val="false"/>
          <w:i w:val="false"/>
          <w:color w:val="000000"/>
          <w:sz w:val="28"/>
        </w:rPr>
        <w:t>
</w:t>
      </w:r>
      <w:r>
        <w:rPr>
          <w:rFonts w:ascii="Times New Roman"/>
          <w:b/>
          <w:i w:val="false"/>
          <w:color w:val="000000"/>
          <w:sz w:val="28"/>
        </w:rPr>
        <w:t>      мемлекеттік қызмет көрсетуден бас тарту</w:t>
      </w:r>
      <w:r>
        <w:br/>
      </w:r>
      <w:r>
        <w:rPr>
          <w:rFonts w:ascii="Times New Roman"/>
          <w:b w:val="false"/>
          <w:i w:val="false"/>
          <w:color w:val="000000"/>
          <w:sz w:val="28"/>
        </w:rPr>
        <w:t>
</w:t>
      </w:r>
      <w:r>
        <w:rPr>
          <w:rFonts w:ascii="Times New Roman"/>
          <w:b/>
          <w:i w:val="false"/>
          <w:color w:val="000000"/>
          <w:sz w:val="28"/>
        </w:rPr>
        <w:t>      туралы дәлелді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2910"/>
        <w:gridCol w:w="1777"/>
        <w:gridCol w:w="1904"/>
      </w:tblGrid>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(1 жұмыс күні)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Дәлелді жауапқа не хабарламаға қол қояды (2 жұмыс күні)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 не мәлімдеме беру (30 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4-кесте. Орталық арқылы құрылымдық-функционалдық</w:t>
      </w:r>
      <w:r>
        <w:br/>
      </w:r>
      <w:r>
        <w:rPr>
          <w:rFonts w:ascii="Times New Roman"/>
          <w:b/>
          <w:i w:val="false"/>
          <w:color w:val="000000"/>
        </w:rPr>
        <w:t>
бірліктердің іс-әрекеттер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524"/>
        <w:gridCol w:w="2213"/>
        <w:gridCol w:w="2274"/>
        <w:gridCol w:w="2214"/>
        <w:gridCol w:w="2568"/>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қабылдайды және толықтығын тексереді, тұтынушыға құжаттарды қабылдау туралы қолхат береді, журналға тіркейді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жинауды жүзеге асырады, тізілім жасайды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тексерілуін жүзеге асырады, тіркейді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немесе актінің телнұсқасын дайындайды,оған қол қояды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Орталықтың жинақтаушы бөлімінің инспекторына табыстау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уәкілетті органға жіберу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немесе актінің телнұсқасын уәкілетті органға табыстау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уақытша өтеулі (ұзақ мерзімді, қысқа мерзімді) жер пайдалану (жалдау) құқығына актілерді беру  кітабында тіркейді, орындалған құжаттар тізілімін қалыптастырады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қабылдайды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табыстау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тұтынушыға беру үшін Орталыққа жіберу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тұтынушыға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 0,5 жұмыс күні)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left"/>
      </w:pPr>
      <w:r>
        <w:rPr>
          <w:rFonts w:ascii="Times New Roman"/>
          <w:b/>
          <w:i w:val="false"/>
          <w:color w:val="000000"/>
        </w:rPr>
        <w:t xml:space="preserve"> 
5-кесте. Пайдалану нұсқалары</w:t>
      </w:r>
    </w:p>
    <w:bookmarkEnd w:id="19"/>
    <w:p>
      <w:pPr>
        <w:spacing w:after="0"/>
        <w:ind w:left="0"/>
        <w:jc w:val="both"/>
      </w:pPr>
      <w:r>
        <w:rPr>
          <w:rFonts w:ascii="Times New Roman"/>
          <w:b/>
          <w:i w:val="false"/>
          <w:color w:val="000000"/>
          <w:sz w:val="28"/>
        </w:rPr>
        <w:t>      Негізгі үдеріс – Орталық арқылы уақытша өтеулі (ұзақ</w:t>
      </w:r>
      <w:r>
        <w:br/>
      </w:r>
      <w:r>
        <w:rPr>
          <w:rFonts w:ascii="Times New Roman"/>
          <w:b w:val="false"/>
          <w:i w:val="false"/>
          <w:color w:val="000000"/>
          <w:sz w:val="28"/>
        </w:rPr>
        <w:t>
</w:t>
      </w:r>
      <w:r>
        <w:rPr>
          <w:rFonts w:ascii="Times New Roman"/>
          <w:b/>
          <w:i w:val="false"/>
          <w:color w:val="000000"/>
          <w:sz w:val="28"/>
        </w:rPr>
        <w:t>      мерзімді, қысқа мерзімді) жер пайдалану (жалдау)</w:t>
      </w:r>
      <w:r>
        <w:br/>
      </w:r>
      <w:r>
        <w:rPr>
          <w:rFonts w:ascii="Times New Roman"/>
          <w:b w:val="false"/>
          <w:i w:val="false"/>
          <w:color w:val="000000"/>
          <w:sz w:val="28"/>
        </w:rPr>
        <w:t>
</w:t>
      </w:r>
      <w:r>
        <w:rPr>
          <w:rFonts w:ascii="Times New Roman"/>
          <w:b/>
          <w:i w:val="false"/>
          <w:color w:val="000000"/>
          <w:sz w:val="28"/>
        </w:rPr>
        <w:t>      құқығына актіні не актінің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575"/>
        <w:gridCol w:w="2691"/>
        <w:gridCol w:w="2514"/>
        <w:gridCol w:w="1989"/>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толықтығын тексереді, тұтынушыға құжаттарды қабылдау туралы қолхат береді, журналға тіркейді, құжаттарды Орталықтың жинақтаушы бөлімінің инспекторына береді (30 минут)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(уақытша өтеулі (ұзақ мерзімді, қысқа мерзімді) жер пайдалану (жалдау) құқығына актіні беру кезінде 1 жұмыс күні,  уақытша өтеулі (ұзақ мерзімді, қысқа мерзімдіі) жер пайдалану (жалдау) құқығына актінің телнұсқасын беру кезінде – 0,5 жұмыс күні)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құжаттарды мамандандырылған кәсіпорынға жібереді (уақытша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0,5 жұмыс күні)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 актінің телнұсқасын дайындайды, қол қояды, уәкілетті органға жібереді (2 жұмыс күні)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0,5 жұмыс күні)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Дайын құжаттарды тұтынушыға беру (30 минут)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Дайын құжаттарды уақытша өтеулі (ұзақ мерзімді, қысқа мерзімді) жер пайдалану (жалдау) құқығына актілерді беру кітабында тіркейді, орындалған құжаттар тізілімін қалыптастырады, орындалған құжаттарды Орталыққа жібереді (уақытша өтеулі (ұзақ мерзімді, қысқа мерзімді) жер пайдалану (жалдау) құқығына актіні беру кезінде 1 жұмыс күні, уақытша өтеулі (ұзақ мерзімді, қысқа мерзімді) жер пайдалану (жалдау) құқығына актінің телнұсқасын беру кезінде 0,5 жұмыс күні)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0"/>
    <w:p>
      <w:pPr>
        <w:spacing w:after="0"/>
        <w:ind w:left="0"/>
        <w:jc w:val="left"/>
      </w:pPr>
      <w:r>
        <w:rPr>
          <w:rFonts w:ascii="Times New Roman"/>
          <w:b/>
          <w:i w:val="false"/>
          <w:color w:val="000000"/>
        </w:rPr>
        <w:t xml:space="preserve"> 
6-кесте. Пайдалану нұсқалары</w:t>
      </w:r>
    </w:p>
    <w:bookmarkEnd w:id="20"/>
    <w:p>
      <w:pPr>
        <w:spacing w:after="0"/>
        <w:ind w:left="0"/>
        <w:jc w:val="both"/>
      </w:pPr>
      <w:r>
        <w:rPr>
          <w:rFonts w:ascii="Times New Roman"/>
          <w:b/>
          <w:i w:val="false"/>
          <w:color w:val="000000"/>
          <w:sz w:val="28"/>
        </w:rPr>
        <w:t>      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4"/>
        <w:gridCol w:w="2786"/>
        <w:gridCol w:w="2766"/>
        <w:gridCol w:w="2514"/>
      </w:tblGrid>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p>
            <w:pPr>
              <w:spacing w:after="20"/>
              <w:ind w:left="20"/>
              <w:jc w:val="both"/>
            </w:pPr>
            <w:r>
              <w:rPr>
                <w:rFonts w:ascii="Times New Roman"/>
                <w:b w:val="false"/>
                <w:i w:val="false"/>
                <w:color w:val="000000"/>
                <w:sz w:val="20"/>
              </w:rPr>
              <w:t>бастығы</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құжаттардың қабылданғаны туралы қолхат береді, журналда тіркейді, құжаттарды Орталықтың жинақтаушы бөлімінің инспекторына табыстайды (30 минут)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(1 жұмыс күні)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жауапқа не мәлімдемеге қол қояды (1 жұмыс күні)</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Дәлелді жауап не мәлімдеме беру (30 минут)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Дәлелді жауапты не мәлімдемені жібереді (1 жұмыс күні)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1"/>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1"/>
    <w:bookmarkStart w:name="z44" w:id="22"/>
    <w:p>
      <w:pPr>
        <w:spacing w:after="0"/>
        <w:ind w:left="0"/>
        <w:jc w:val="left"/>
      </w:pPr>
      <w:r>
        <w:rPr>
          <w:rFonts w:ascii="Times New Roman"/>
          <w:b/>
          <w:i w:val="false"/>
          <w:color w:val="000000"/>
        </w:rPr>
        <w:t xml:space="preserve"> 
Уәкілетті орган арқылы "Уақытша өтеулі (ұзақ мерзімді, қысқа</w:t>
      </w:r>
      <w:r>
        <w:br/>
      </w:r>
      <w:r>
        <w:rPr>
          <w:rFonts w:ascii="Times New Roman"/>
          <w:b/>
          <w:i w:val="false"/>
          <w:color w:val="000000"/>
        </w:rPr>
        <w:t>
мерзімді) жер пайдалану (жалдау) құқығына актілерді ресімдеу</w:t>
      </w:r>
      <w:r>
        <w:br/>
      </w:r>
      <w:r>
        <w:rPr>
          <w:rFonts w:ascii="Times New Roman"/>
          <w:b/>
          <w:i w:val="false"/>
          <w:color w:val="000000"/>
        </w:rPr>
        <w:t>
және беру" мемлекеттік қызмет көрсету үдерісінің 1 сызбасы</w:t>
      </w:r>
    </w:p>
    <w:bookmarkEnd w:id="22"/>
    <w:p>
      <w:pPr>
        <w:spacing w:after="0"/>
        <w:ind w:left="0"/>
        <w:jc w:val="both"/>
      </w:pPr>
      <w:r>
        <w:drawing>
          <wp:inline distT="0" distB="0" distL="0" distR="0">
            <wp:extent cx="7823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23200" cy="7061200"/>
                    </a:xfrm>
                    <a:prstGeom prst="rect">
                      <a:avLst/>
                    </a:prstGeom>
                  </pic:spPr>
                </pic:pic>
              </a:graphicData>
            </a:graphic>
          </wp:inline>
        </w:drawing>
      </w:r>
    </w:p>
    <w:bookmarkStart w:name="z45" w:id="23"/>
    <w:p>
      <w:pPr>
        <w:spacing w:after="0"/>
        <w:ind w:left="0"/>
        <w:jc w:val="left"/>
      </w:pPr>
      <w:r>
        <w:rPr>
          <w:rFonts w:ascii="Times New Roman"/>
          <w:b/>
          <w:i w:val="false"/>
          <w:color w:val="000000"/>
        </w:rPr>
        <w:t xml:space="preserve"> 
"Уақытша өтеулі (ұзақ мерзімді, қысқа мерзімді) жер</w:t>
      </w:r>
      <w:r>
        <w:br/>
      </w:r>
      <w:r>
        <w:rPr>
          <w:rFonts w:ascii="Times New Roman"/>
          <w:b/>
          <w:i w:val="false"/>
          <w:color w:val="000000"/>
        </w:rPr>
        <w:t>
пайдалану (жалдау) құқығына актілерді ресімдеу және беру"</w:t>
      </w:r>
      <w:r>
        <w:br/>
      </w:r>
      <w:r>
        <w:rPr>
          <w:rFonts w:ascii="Times New Roman"/>
          <w:b/>
          <w:i w:val="false"/>
          <w:color w:val="000000"/>
        </w:rPr>
        <w:t>
мемлекеттік қызмет көрсету үдерісінің 2 сызбасы</w:t>
      </w:r>
    </w:p>
    <w:bookmarkEnd w:id="23"/>
    <w:p>
      <w:pPr>
        <w:spacing w:after="0"/>
        <w:ind w:left="0"/>
        <w:jc w:val="both"/>
      </w:pPr>
      <w:r>
        <w:rPr>
          <w:rFonts w:ascii="Times New Roman"/>
          <w:b/>
          <w:i w:val="false"/>
          <w:color w:val="000000"/>
          <w:sz w:val="28"/>
        </w:rPr>
        <w:t>      Баламалы үдеріс – уәкілетті орган арқылы</w:t>
      </w:r>
      <w:r>
        <w:br/>
      </w:r>
      <w:r>
        <w:rPr>
          <w:rFonts w:ascii="Times New Roman"/>
          <w:b w:val="false"/>
          <w:i w:val="false"/>
          <w:color w:val="000000"/>
          <w:sz w:val="28"/>
        </w:rPr>
        <w:t>
</w:t>
      </w:r>
      <w:r>
        <w:rPr>
          <w:rFonts w:ascii="Times New Roman"/>
          <w:b/>
          <w:i w:val="false"/>
          <w:color w:val="000000"/>
          <w:sz w:val="28"/>
        </w:rPr>
        <w:t>      мемлекеттік қызмет көрсетуден бас тарту туралы</w:t>
      </w:r>
      <w:r>
        <w:br/>
      </w:r>
      <w:r>
        <w:rPr>
          <w:rFonts w:ascii="Times New Roman"/>
          <w:b w:val="false"/>
          <w:i w:val="false"/>
          <w:color w:val="000000"/>
          <w:sz w:val="28"/>
        </w:rPr>
        <w:t>
</w:t>
      </w:r>
      <w:r>
        <w:rPr>
          <w:rFonts w:ascii="Times New Roman"/>
          <w:b/>
          <w:i w:val="false"/>
          <w:color w:val="000000"/>
          <w:sz w:val="28"/>
        </w:rPr>
        <w:t>      дәлелді жауап беру жағдайында</w:t>
      </w:r>
    </w:p>
    <w:p>
      <w:pPr>
        <w:spacing w:after="0"/>
        <w:ind w:left="0"/>
        <w:jc w:val="both"/>
      </w:pPr>
      <w:r>
        <w:drawing>
          <wp:inline distT="0" distB="0" distL="0" distR="0">
            <wp:extent cx="4140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8496300"/>
                    </a:xfrm>
                    <a:prstGeom prst="rect">
                      <a:avLst/>
                    </a:prstGeom>
                  </pic:spPr>
                </pic:pic>
              </a:graphicData>
            </a:graphic>
          </wp:inline>
        </w:drawing>
      </w:r>
    </w:p>
    <w:bookmarkStart w:name="z46" w:id="24"/>
    <w:p>
      <w:pPr>
        <w:spacing w:after="0"/>
        <w:ind w:left="0"/>
        <w:jc w:val="left"/>
      </w:pPr>
      <w:r>
        <w:rPr>
          <w:rFonts w:ascii="Times New Roman"/>
          <w:b/>
          <w:i w:val="false"/>
          <w:color w:val="000000"/>
        </w:rPr>
        <w:t xml:space="preserve"> 
Орталық арқылы "Уақытша өтеулі (ұзақ мерзімді, қысқа мерзімді)</w:t>
      </w:r>
      <w:r>
        <w:br/>
      </w:r>
      <w:r>
        <w:rPr>
          <w:rFonts w:ascii="Times New Roman"/>
          <w:b/>
          <w:i w:val="false"/>
          <w:color w:val="000000"/>
        </w:rPr>
        <w:t>
жер пайдалану (жалдау) құқығына актілерді ресімдеу және беру"</w:t>
      </w:r>
      <w:r>
        <w:br/>
      </w:r>
      <w:r>
        <w:rPr>
          <w:rFonts w:ascii="Times New Roman"/>
          <w:b/>
          <w:i w:val="false"/>
          <w:color w:val="000000"/>
        </w:rPr>
        <w:t>
мемлекеттік қызмет көрсету үдерісінің 3-сызбасы</w:t>
      </w:r>
    </w:p>
    <w:bookmarkEnd w:id="24"/>
    <w:p>
      <w:pPr>
        <w:spacing w:after="0"/>
        <w:ind w:left="0"/>
        <w:jc w:val="both"/>
      </w:pPr>
      <w:r>
        <w:drawing>
          <wp:inline distT="0" distB="0" distL="0" distR="0">
            <wp:extent cx="73152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8128000"/>
                    </a:xfrm>
                    <a:prstGeom prst="rect">
                      <a:avLst/>
                    </a:prstGeom>
                  </pic:spPr>
                </pic:pic>
              </a:graphicData>
            </a:graphic>
          </wp:inline>
        </w:drawing>
      </w:r>
    </w:p>
    <w:bookmarkStart w:name="z47" w:id="25"/>
    <w:p>
      <w:pPr>
        <w:spacing w:after="0"/>
        <w:ind w:left="0"/>
        <w:jc w:val="left"/>
      </w:pPr>
      <w:r>
        <w:rPr>
          <w:rFonts w:ascii="Times New Roman"/>
          <w:b/>
          <w:i w:val="false"/>
          <w:color w:val="000000"/>
        </w:rPr>
        <w:t xml:space="preserve"> 
"Уақытша өтеулі (ұзақ мерзімді, қысқа мерзімді) жер</w:t>
      </w:r>
      <w:r>
        <w:br/>
      </w:r>
      <w:r>
        <w:rPr>
          <w:rFonts w:ascii="Times New Roman"/>
          <w:b/>
          <w:i w:val="false"/>
          <w:color w:val="000000"/>
        </w:rPr>
        <w:t>
пайдалану (жалдау) құқығына актілерді ресімдеу және беру"</w:t>
      </w:r>
      <w:r>
        <w:br/>
      </w:r>
      <w:r>
        <w:rPr>
          <w:rFonts w:ascii="Times New Roman"/>
          <w:b/>
          <w:i w:val="false"/>
          <w:color w:val="000000"/>
        </w:rPr>
        <w:t>
мемлекеттік қызмет көрсету үдерісінің 4 сызбасы</w:t>
      </w:r>
    </w:p>
    <w:bookmarkEnd w:id="25"/>
    <w:p>
      <w:pPr>
        <w:spacing w:after="0"/>
        <w:ind w:left="0"/>
        <w:jc w:val="both"/>
      </w:pPr>
      <w:r>
        <w:rPr>
          <w:rFonts w:ascii="Times New Roman"/>
          <w:b/>
          <w:i w:val="false"/>
          <w:color w:val="000000"/>
          <w:sz w:val="28"/>
        </w:rPr>
        <w:t>      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 жауап беру жағдайында</w:t>
      </w:r>
    </w:p>
    <w:p>
      <w:pPr>
        <w:spacing w:after="0"/>
        <w:ind w:left="0"/>
        <w:jc w:val="both"/>
      </w:pPr>
      <w:r>
        <w:drawing>
          <wp:inline distT="0" distB="0" distL="0" distR="0">
            <wp:extent cx="72771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7962900"/>
                    </a:xfrm>
                    <a:prstGeom prst="rect">
                      <a:avLst/>
                    </a:prstGeom>
                  </pic:spPr>
                </pic:pic>
              </a:graphicData>
            </a:graphic>
          </wp:inline>
        </w:drawing>
      </w:r>
    </w:p>
    <w:bookmarkStart w:name="z48" w:id="26"/>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xml:space="preserve">
012 жылғы 30 қазандағы </w:t>
      </w:r>
      <w:r>
        <w:br/>
      </w:r>
      <w:r>
        <w:rPr>
          <w:rFonts w:ascii="Times New Roman"/>
          <w:b w:val="false"/>
          <w:i w:val="false"/>
          <w:color w:val="000000"/>
          <w:sz w:val="28"/>
        </w:rPr>
        <w:t xml:space="preserve">
N 324/10 қаулысымен   </w:t>
      </w:r>
      <w:r>
        <w:br/>
      </w:r>
      <w:r>
        <w:rPr>
          <w:rFonts w:ascii="Times New Roman"/>
          <w:b w:val="false"/>
          <w:i w:val="false"/>
          <w:color w:val="000000"/>
          <w:sz w:val="28"/>
        </w:rPr>
        <w:t xml:space="preserve">
бекітілді       </w:t>
      </w:r>
    </w:p>
    <w:bookmarkEnd w:id="26"/>
    <w:bookmarkStart w:name="z49" w:id="27"/>
    <w:p>
      <w:pPr>
        <w:spacing w:after="0"/>
        <w:ind w:left="0"/>
        <w:jc w:val="left"/>
      </w:pPr>
      <w:r>
        <w:rPr>
          <w:rFonts w:ascii="Times New Roman"/>
          <w:b/>
          <w:i w:val="false"/>
          <w:color w:val="000000"/>
        </w:rPr>
        <w:t xml:space="preserve"> 
"Уақытша өтеусіз жер пайдалану құқығына актілерді</w:t>
      </w:r>
      <w:r>
        <w:br/>
      </w:r>
      <w:r>
        <w:rPr>
          <w:rFonts w:ascii="Times New Roman"/>
          <w:b/>
          <w:i w:val="false"/>
          <w:color w:val="000000"/>
        </w:rPr>
        <w:t>
ресімдеу және беру" мемлекеттік қызмет РЕГЛАМЕНТІ</w:t>
      </w:r>
    </w:p>
    <w:bookmarkEnd w:id="27"/>
    <w:bookmarkStart w:name="z50" w:id="28"/>
    <w:p>
      <w:pPr>
        <w:spacing w:after="0"/>
        <w:ind w:left="0"/>
        <w:jc w:val="left"/>
      </w:pPr>
      <w:r>
        <w:rPr>
          <w:rFonts w:ascii="Times New Roman"/>
          <w:b/>
          <w:i w:val="false"/>
          <w:color w:val="000000"/>
        </w:rPr>
        <w:t xml:space="preserve"> 
1. Негізгі ұғымдар</w:t>
      </w:r>
    </w:p>
    <w:bookmarkEnd w:id="28"/>
    <w:bookmarkStart w:name="z51" w:id="29"/>
    <w:p>
      <w:pPr>
        <w:spacing w:after="0"/>
        <w:ind w:left="0"/>
        <w:jc w:val="both"/>
      </w:pPr>
      <w:r>
        <w:rPr>
          <w:rFonts w:ascii="Times New Roman"/>
          <w:b w:val="false"/>
          <w:i w:val="false"/>
          <w:color w:val="000000"/>
          <w:sz w:val="28"/>
        </w:rPr>
        <w:t>
      1. Осы "Уақытша өтеусіз жер пайдалану құқығына актілерді ресімдеу және беру" мемлекеттік қызмет регламентінде (бұдан әрі – регламент) келесі негізделген ұғымдар пайдаланылады:</w:t>
      </w:r>
      <w:r>
        <w:br/>
      </w:r>
      <w:r>
        <w:rPr>
          <w:rFonts w:ascii="Times New Roman"/>
          <w:b w:val="false"/>
          <w:i w:val="false"/>
          <w:color w:val="000000"/>
          <w:sz w:val="28"/>
        </w:rPr>
        <w:t>
      мемлекеттік қызмет – уақытша өтеусіз жер пайдалану құқығына актілерді ресімдеу және беру;</w:t>
      </w:r>
      <w:r>
        <w:br/>
      </w:r>
      <w:r>
        <w:rPr>
          <w:rFonts w:ascii="Times New Roman"/>
          <w:b w:val="false"/>
          <w:i w:val="false"/>
          <w:color w:val="000000"/>
          <w:sz w:val="28"/>
        </w:rPr>
        <w:t>
      тұтынушы – жеке және заңды тұлғалар.</w:t>
      </w:r>
    </w:p>
    <w:bookmarkEnd w:id="29"/>
    <w:bookmarkStart w:name="z52" w:id="30"/>
    <w:p>
      <w:pPr>
        <w:spacing w:after="0"/>
        <w:ind w:left="0"/>
        <w:jc w:val="left"/>
      </w:pPr>
      <w:r>
        <w:rPr>
          <w:rFonts w:ascii="Times New Roman"/>
          <w:b/>
          <w:i w:val="false"/>
          <w:color w:val="000000"/>
        </w:rPr>
        <w:t xml:space="preserve"> 
2. Жалпы ережелер</w:t>
      </w:r>
    </w:p>
    <w:bookmarkEnd w:id="30"/>
    <w:bookmarkStart w:name="z53" w:id="31"/>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қызметтер "Успен ауданының жер қатынастары бөлімі" мемлекеттік мекемесімен (бұдан әрі - уәкілетті орган), "Павлодар МЕМжер" еншілес мемлекеттік кәсіпорындарының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Успен филиалының "Павлодар облысының халыққа қызмет көрсету орталығы" мемлекеттік мекемесі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20 шілдедегі "Жеке және занды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2010 жылғы 17 ақпандағы "Мемлекеттік қызмет стандарттарын бекіту туралы және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уақытша өтеусіз жер пайдалану құқығына актi немесе жер учаскесiне уақытша өтеусіз жер пайдалану құқығына актiнiң телнұсқасын немесе қызмет көрсетуден бас тарту себебi жазбаша көрсетiлген ол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процесінде мамандандырылған кәсіпорын орналасқан жері бойынша жер учаскесіне уақытша өтеусіз жер пайдалану құқығына актіні немесе жер учаскесіне уақытша өтеусіз жер пайдалану құқығына актінің телнұсқасын дайындайды (бұдан әрі – уақытша өтеусіз жер пайдалану құқығына акті немесе актінің телнұсқасы).</w:t>
      </w:r>
    </w:p>
    <w:bookmarkEnd w:id="31"/>
    <w:bookmarkStart w:name="z59" w:id="3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2"/>
    <w:bookmarkStart w:name="z60" w:id="33"/>
    <w:p>
      <w:pPr>
        <w:spacing w:after="0"/>
        <w:ind w:left="0"/>
        <w:jc w:val="both"/>
      </w:pPr>
      <w:r>
        <w:rPr>
          <w:rFonts w:ascii="Times New Roman"/>
          <w:b w:val="false"/>
          <w:i w:val="false"/>
          <w:color w:val="000000"/>
          <w:sz w:val="28"/>
        </w:rPr>
        <w:t>
      8. Мемлекеттік қызметті көрсету үшін мемлекеттік органдардың жұмыс кестесі мен орналаскан жері туралы ақпарат:</w:t>
      </w:r>
      <w:r>
        <w:br/>
      </w:r>
      <w:r>
        <w:rPr>
          <w:rFonts w:ascii="Times New Roman"/>
          <w:b w:val="false"/>
          <w:i w:val="false"/>
          <w:color w:val="000000"/>
          <w:sz w:val="28"/>
        </w:rPr>
        <w:t>
      Уәкілетті орган Павлодар облысы, Успен ауданы, Успен селосы, Тәуелсіздіктің 10 жылдығы көшесі, 30 мекен-жайы бойынша орналасқан, телефоны 91-7-30. Жұмыс кестесі демалыс пен мереке күндерін қоспағанда, аптасына бес жұмыс күні, сағат 09.00- ден сағат 18.00-ге дейін, түскі үзіліспен сағат 13.00-ден 14.00-ке дейін;</w:t>
      </w:r>
      <w:r>
        <w:br/>
      </w:r>
      <w:r>
        <w:rPr>
          <w:rFonts w:ascii="Times New Roman"/>
          <w:b w:val="false"/>
          <w:i w:val="false"/>
          <w:color w:val="000000"/>
          <w:sz w:val="28"/>
        </w:rPr>
        <w:t>
      Орталық Павлодар облысы, Успен ауданы, Успен селосы, Тәуелсіздіктің 10 жылдығы көшесі, 30 мекен-жайы бойынша орналасқан, телефоны 91-8-40. Жұмыс кестесі демалыс пен мереке күндерін қоспағанда, аптасына алты жұмыс күні, сағат 09.00 - ден сағат 19.00-ге дейін, түскі үзіліспен сағат 13.00-ден 14.00 ге дейін;</w:t>
      </w:r>
      <w:r>
        <w:br/>
      </w:r>
      <w:r>
        <w:rPr>
          <w:rFonts w:ascii="Times New Roman"/>
          <w:b w:val="false"/>
          <w:i w:val="false"/>
          <w:color w:val="000000"/>
          <w:sz w:val="28"/>
        </w:rPr>
        <w:t>
      Мамандандырылған кәсіпорын Павлодар облысы, облысы Успен ауданы  Успен селосы, Терешковой көшесі, 3/2 мекен-жайы бойынша орналасқан, телефоны 91-4-17. Жұмыс кестесі сағат 09.00 - ден сағат 18.00-ге дейін, түскі үзіліспен сағат 13.00-ден 14.00 ге дейін, демалыс күндері: сенбі, жексенбі.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 туралы ақпаратты тұтынушыларға Успен ауданы әкімдігінің http://www.uspenka.gov.kz, сайтында, сондай-ақ уәкілетті орган мен Орталықта орналасқан ақпараттық стендтерден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көрсету мерзімі тұтынушымен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6 жұмыс күнін, уақытша өтеусіз жер пайдалану құқығына актінің телнұсқасын берген кезде – 4 жұмыс күнін құрайды;</w:t>
      </w:r>
      <w:r>
        <w:br/>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Тұтынышы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 ұсынбаған жағдайда мемлекеттік қызмет көрсетуден бас тартылады.</w:t>
      </w:r>
      <w:r>
        <w:br/>
      </w:r>
      <w:r>
        <w:rPr>
          <w:rFonts w:ascii="Times New Roman"/>
          <w:b w:val="false"/>
          <w:i w:val="false"/>
          <w:color w:val="000000"/>
          <w:sz w:val="28"/>
        </w:rPr>
        <w:t>
      Мемлекеттік қызмет келесі негіздемелер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
      12. Тұтынушыдан өтінішті алған кезден бастап және мемлекеттік қызмет нәтижесін беру кезіне дейінгі мемлекеттік қызмет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Тұтынушы уәкілетті органның жауапты қызметкеріне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тапсырады;</w:t>
      </w:r>
      <w:r>
        <w:br/>
      </w:r>
      <w:r>
        <w:rPr>
          <w:rFonts w:ascii="Times New Roman"/>
          <w:b w:val="false"/>
          <w:i w:val="false"/>
          <w:color w:val="000000"/>
          <w:sz w:val="28"/>
        </w:rPr>
        <w:t>
      2) уәкілетті органның жауапты қызметкері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тексеруді жүзеге асырады, тұтынушыға құжаттардың қабылданғаны туралы қолхат береді, құжаттарды тіркейді және жер учаскесіне уақытша өтеусіз жер пайдалану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3) мамандандырылған кәсіпорын жер учаскесіне уақытша өтеусіз жер пайдалану құқығына актілерді немесе актілердін телнұсқасын дайындайды, қолын қойып уәкілетті органға табыстайды;</w:t>
      </w:r>
      <w:r>
        <w:br/>
      </w:r>
      <w:r>
        <w:rPr>
          <w:rFonts w:ascii="Times New Roman"/>
          <w:b w:val="false"/>
          <w:i w:val="false"/>
          <w:color w:val="000000"/>
          <w:sz w:val="28"/>
        </w:rPr>
        <w:t>
      4) уәкілетті органның бастығы дайындалған актілерді тексереді, қолын қояды, елтаңбалы мөрмен куәландырады;</w:t>
      </w:r>
      <w:r>
        <w:br/>
      </w:r>
      <w:r>
        <w:rPr>
          <w:rFonts w:ascii="Times New Roman"/>
          <w:b w:val="false"/>
          <w:i w:val="false"/>
          <w:color w:val="000000"/>
          <w:sz w:val="28"/>
        </w:rPr>
        <w:t>
      5) уәкілетті органның жауапты қызметкері жер учаскесіне уақытша өтеусіз жер пайдалану құқығына актілерді беру кітабында дайындалған құжаттарды тіркейді және сенімхатты, қолхатты және тұтынушының немесе сенім білдірілген тұлғаның жеке басын растайтын құжатты ұсына отырып тұтынушының өз қолына немесе сенім білдірілген тұлғаға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1) құжаттарды қабылдау Орталықтың инспекторы арқылы жүзеге асырылады, ол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тексереді, тұтынушыға құжаттардың қабылданғаны туралы қолхат береді, журналға тіркейді және құжаттарды Орталықтың жинақтаушы бөлімінің инспекторына табыстайды;</w:t>
      </w:r>
      <w:r>
        <w:br/>
      </w:r>
      <w:r>
        <w:rPr>
          <w:rFonts w:ascii="Times New Roman"/>
          <w:b w:val="false"/>
          <w:i w:val="false"/>
          <w:color w:val="000000"/>
          <w:sz w:val="28"/>
        </w:rPr>
        <w:t>
      2) Орталықтың жинақтаушы бөлімінің инспекторы құжаттарды жинайды, олардың тізілімін жасайды, құжаттарды курьер байланысы арқылы үәкілетті органға жібереді;</w:t>
      </w:r>
      <w:r>
        <w:br/>
      </w:r>
      <w:r>
        <w:rPr>
          <w:rFonts w:ascii="Times New Roman"/>
          <w:b w:val="false"/>
          <w:i w:val="false"/>
          <w:color w:val="000000"/>
          <w:sz w:val="28"/>
        </w:rPr>
        <w:t>
      3) уәкілетті органның жауапты қызметкері құжаттарды тексеруді жүзеге асырады, оларды тіркейді және жер учаскесіне уақытша өтеусіз жер пайдалану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4) мамандандырылған кәсіпорын жер учаскесіне уақытша өтеусіз жер пайдалану құқығына актіні немесе актінің телнұсқасын дайындайды, қолын қойып уәкілетті органға табыстайды;</w:t>
      </w:r>
      <w:r>
        <w:br/>
      </w:r>
      <w:r>
        <w:rPr>
          <w:rFonts w:ascii="Times New Roman"/>
          <w:b w:val="false"/>
          <w:i w:val="false"/>
          <w:color w:val="000000"/>
          <w:sz w:val="28"/>
        </w:rPr>
        <w:t>
      5) Уәкілетті органның бастығы дайындалған құжаттарды тексереді, қолын қояды, елтаңбалы мөрмен куәландырады;</w:t>
      </w:r>
      <w:r>
        <w:br/>
      </w:r>
      <w:r>
        <w:rPr>
          <w:rFonts w:ascii="Times New Roman"/>
          <w:b w:val="false"/>
          <w:i w:val="false"/>
          <w:color w:val="000000"/>
          <w:sz w:val="28"/>
        </w:rPr>
        <w:t>
      6) уәкілетті органның жауапты қызметкері дайындалған құжаттарды жер учаскесіне уақытша өтеусіз жер пайдалану құқығына актілерді беру кітабында тіркейді, орындалған құжаттардың тізілімін жасайды және тұтынушыға беру үшін Орталыққа курьер байланысы арқылы жолдайды;</w:t>
      </w:r>
      <w:r>
        <w:br/>
      </w:r>
      <w:r>
        <w:rPr>
          <w:rFonts w:ascii="Times New Roman"/>
          <w:b w:val="false"/>
          <w:i w:val="false"/>
          <w:color w:val="000000"/>
          <w:sz w:val="28"/>
        </w:rPr>
        <w:t>
      7) Орталық инспекторы құжаттарды тұтынушының жеке өзiне немесе сенімхатты, қолхатты және тұтынушының не сенiм бiлдiрiлген тұлғаның жеке басын куәландыратын құжатты ұсына отырып сенiм бiлдiрiлген тұлғаға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 Орталықтың бір инспекторымен және уәкілетті органның бір жауапты қызметкерімен жүзеге асырылады.</w:t>
      </w:r>
    </w:p>
    <w:bookmarkEnd w:id="33"/>
    <w:bookmarkStart w:name="z66" w:id="34"/>
    <w:p>
      <w:pPr>
        <w:spacing w:after="0"/>
        <w:ind w:left="0"/>
        <w:jc w:val="left"/>
      </w:pPr>
      <w:r>
        <w:rPr>
          <w:rFonts w:ascii="Times New Roman"/>
          <w:b/>
          <w:i w:val="false"/>
          <w:color w:val="000000"/>
        </w:rPr>
        <w:t xml:space="preserve"> 
4. Мемлекеттік қызмет көрсету процесінде іс-әрекет</w:t>
      </w:r>
      <w:r>
        <w:br/>
      </w:r>
      <w:r>
        <w:rPr>
          <w:rFonts w:ascii="Times New Roman"/>
          <w:b/>
          <w:i w:val="false"/>
          <w:color w:val="000000"/>
        </w:rPr>
        <w:t>
(өзара әрекет жасау) тәртібінің сипаттамасы</w:t>
      </w:r>
    </w:p>
    <w:bookmarkEnd w:id="34"/>
    <w:bookmarkStart w:name="z67" w:id="35"/>
    <w:p>
      <w:pPr>
        <w:spacing w:after="0"/>
        <w:ind w:left="0"/>
        <w:jc w:val="both"/>
      </w:pPr>
      <w:r>
        <w:rPr>
          <w:rFonts w:ascii="Times New Roman"/>
          <w:b w:val="false"/>
          <w:i w:val="false"/>
          <w:color w:val="000000"/>
          <w:sz w:val="28"/>
        </w:rPr>
        <w:t>
      14. Уәкілетті органмен және/немесе Орталықпен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атаулары мен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келесі құрылымдық-функционалдық бірліктер іс-әрекет етуде: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жинақтаушы бөлімінің инспекторы;</w:t>
      </w:r>
      <w:r>
        <w:br/>
      </w:r>
      <w:r>
        <w:rPr>
          <w:rFonts w:ascii="Times New Roman"/>
          <w:b w:val="false"/>
          <w:i w:val="false"/>
          <w:color w:val="000000"/>
          <w:sz w:val="28"/>
        </w:rPr>
        <w:t>
      уәкілетті орган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17. Жүйеліліктің мәтіндік кестелік сипаттамасы және әрбір әкімшілік іс-әрекетті (процедураны) орындау мерзімін көрсетумен әрбір әкімшілік іс-әрекеттер (процедуралар) өзара іс-қимылы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кестелер)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процесінде әкімшілік іс-әрекеттің логикалық жүйелілігі мен арасындағы өзара байланысты айқындайтын сызбалар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сызбалары)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5"/>
    <w:bookmarkStart w:name="z72" w:id="36"/>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36"/>
    <w:bookmarkStart w:name="z73" w:id="37"/>
    <w:p>
      <w:pPr>
        <w:spacing w:after="0"/>
        <w:ind w:left="0"/>
        <w:jc w:val="both"/>
      </w:pPr>
      <w:r>
        <w:rPr>
          <w:rFonts w:ascii="Times New Roman"/>
          <w:b w:val="false"/>
          <w:i w:val="false"/>
          <w:color w:val="000000"/>
          <w:sz w:val="28"/>
        </w:rPr>
        <w:t>
      19. Мемлекеттік қызмет көрсететін лауазымды тұлғаларға мемлекеттік қызмет көрсету барысында реттілігін бұзылғаны үшін Қазақстан Республикасының қолданыстағы заңнамадағы қарастырылатын тәртіпте, жауапкершілікке тартылады.</w:t>
      </w:r>
    </w:p>
    <w:bookmarkEnd w:id="37"/>
    <w:bookmarkStart w:name="z74" w:id="38"/>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8"/>
    <w:bookmarkStart w:name="z75" w:id="39"/>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1-кесте. Уәкілетті орган арқылы құрылымдық-функционалдық</w:t>
      </w:r>
      <w:r>
        <w:br/>
      </w:r>
      <w:r>
        <w:rPr>
          <w:rFonts w:ascii="Times New Roman"/>
          <w:b/>
          <w:i w:val="false"/>
          <w:color w:val="000000"/>
        </w:rPr>
        <w:t>
бірліктердің іс-әрекеттер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854"/>
        <w:gridCol w:w="2385"/>
        <w:gridCol w:w="2389"/>
        <w:gridCol w:w="2188"/>
        <w:gridCol w:w="196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тексеруді жүзеге асырады, тұтынушыға құжаттарды қабылдау туралы қолхат береді, тіркейді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немесе актінің телнұсқасын дайындайды, қол қояды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уақытша өтеусіз жер пайдалану құқығына актілерді беру кітабында тіркейді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немесе актінің телнұсқасын уәкілетті органға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табыстау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w:t>
            </w:r>
          </w:p>
          <w:p>
            <w:pPr>
              <w:spacing w:after="20"/>
              <w:ind w:left="20"/>
              <w:jc w:val="both"/>
            </w:pPr>
            <w:r>
              <w:rPr>
                <w:rFonts w:ascii="Times New Roman"/>
                <w:b w:val="false"/>
                <w:i w:val="false"/>
                <w:color w:val="000000"/>
                <w:sz w:val="20"/>
              </w:rPr>
              <w:t>тұтынушыға табыстау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3 жұмыс күні, уақытша өтеусіз жер пайдалану құқығына актінің телнұсқасын беру кезінде – 2 жұмыс күні)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1 жұмыс күні, уақытша өтеусіз жер пайдалану  құқығына актінің телнұсқасын беру кезінде – 0,5 жұмыс күні)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1 жұмыс күні, уақытша өтеусіз жер пайдалану  құқығына актінің телнұсқасын беру кезінде – 0,5 жұмыс күні)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0"/>
    <w:p>
      <w:pPr>
        <w:spacing w:after="0"/>
        <w:ind w:left="0"/>
        <w:jc w:val="left"/>
      </w:pPr>
      <w:r>
        <w:rPr>
          <w:rFonts w:ascii="Times New Roman"/>
          <w:b/>
          <w:i w:val="false"/>
          <w:color w:val="000000"/>
        </w:rPr>
        <w:t xml:space="preserve"> 
2-кесте. Пайдалану нұсқалары</w:t>
      </w:r>
    </w:p>
    <w:bookmarkEnd w:id="40"/>
    <w:p>
      <w:pPr>
        <w:spacing w:after="0"/>
        <w:ind w:left="0"/>
        <w:jc w:val="both"/>
      </w:pPr>
      <w:r>
        <w:rPr>
          <w:rFonts w:ascii="Times New Roman"/>
          <w:b/>
          <w:i w:val="false"/>
          <w:color w:val="000000"/>
          <w:sz w:val="28"/>
        </w:rPr>
        <w:t>      Негізгі үдеріс – уәкілетті орган арқылы уақытша</w:t>
      </w:r>
      <w:r>
        <w:br/>
      </w:r>
      <w:r>
        <w:rPr>
          <w:rFonts w:ascii="Times New Roman"/>
          <w:b w:val="false"/>
          <w:i w:val="false"/>
          <w:color w:val="000000"/>
          <w:sz w:val="28"/>
        </w:rPr>
        <w:t>
</w:t>
      </w:r>
      <w:r>
        <w:rPr>
          <w:rFonts w:ascii="Times New Roman"/>
          <w:b/>
          <w:i w:val="false"/>
          <w:color w:val="000000"/>
          <w:sz w:val="28"/>
        </w:rPr>
        <w:t>      өтеусіз жер пайдалану құқығына актіні немесе актінің</w:t>
      </w:r>
      <w:r>
        <w:br/>
      </w:r>
      <w:r>
        <w:rPr>
          <w:rFonts w:ascii="Times New Roman"/>
          <w:b w:val="false"/>
          <w:i w:val="false"/>
          <w:color w:val="000000"/>
          <w:sz w:val="28"/>
        </w:rPr>
        <w:t>
</w:t>
      </w:r>
      <w:r>
        <w:rPr>
          <w:rFonts w:ascii="Times New Roman"/>
          <w:b/>
          <w:i w:val="false"/>
          <w:color w:val="000000"/>
          <w:sz w:val="28"/>
        </w:rPr>
        <w:t>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2884"/>
        <w:gridCol w:w="3009"/>
        <w:gridCol w:w="1365"/>
        <w:gridCol w:w="1620"/>
      </w:tblGrid>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Түскен құжаттарды тексеруді жүзеге асырады, тұтынушыға құжаттарды қабылдау туралы қолхат береді, тіркейді, құжаттарды мамандандырылған кәсіпорынға жібереді (1 жұмыс күні)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Уақытша өтеусіз жер пайдалану құқығына актіні немесе актінің телнұсқасын дайындайды, қол қояды, уәкілетті органға береді (уақытша өтеусіз жер пайдалану құқығына актіні беру кезінде 3 жұмыс күні, уақытша өтеусіз жер пайдалану құқығына актінің телнүсқасын беру кезінде – 2 жұмыс күні)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(уақытша өтеусіз жер пайдалану құқығына актіні беру кезінде 1 жұмыс күні, уақытша өтеусіз жер пайдалану құқығына актінің телнұсқасын беру кезінде – 0,5 жұмыс күні)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Дайын құжаттарды уақытша өтеусіз жер пайдалану  құқығына актілерді беру кітабында тіркейді, тұтынушыға береді (Жер учаскесіне уақытша өтеусіз жер пайдалану құқығына актіні беру кезінде 1 жұмыс күні, жер учаскесіне уақытша өтеусіз жер пайдалану құқығына актінің телнұсқасын беру кезінде – 0,5 жұмыс күні)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1"/>
    <w:p>
      <w:pPr>
        <w:spacing w:after="0"/>
        <w:ind w:left="0"/>
        <w:jc w:val="left"/>
      </w:pPr>
      <w:r>
        <w:rPr>
          <w:rFonts w:ascii="Times New Roman"/>
          <w:b/>
          <w:i w:val="false"/>
          <w:color w:val="000000"/>
        </w:rPr>
        <w:t xml:space="preserve"> 
3-кесте. Пайдалану нұсқалары</w:t>
      </w:r>
    </w:p>
    <w:bookmarkEnd w:id="41"/>
    <w:p>
      <w:pPr>
        <w:spacing w:after="0"/>
        <w:ind w:left="0"/>
        <w:jc w:val="both"/>
      </w:pPr>
      <w:r>
        <w:rPr>
          <w:rFonts w:ascii="Times New Roman"/>
          <w:b/>
          <w:i w:val="false"/>
          <w:color w:val="000000"/>
          <w:sz w:val="28"/>
        </w:rPr>
        <w:t>      Баламалы үдеріс – уәкілетті орган арқылы мемлекеттік</w:t>
      </w:r>
      <w:r>
        <w:br/>
      </w:r>
      <w:r>
        <w:rPr>
          <w:rFonts w:ascii="Times New Roman"/>
          <w:b w:val="false"/>
          <w:i w:val="false"/>
          <w:color w:val="000000"/>
          <w:sz w:val="28"/>
        </w:rPr>
        <w:t>
</w:t>
      </w:r>
      <w:r>
        <w:rPr>
          <w:rFonts w:ascii="Times New Roman"/>
          <w:b/>
          <w:i w:val="false"/>
          <w:color w:val="000000"/>
          <w:sz w:val="28"/>
        </w:rPr>
        <w:t>      қызмет көрсетуден бас тарту туралы дәлелді</w:t>
      </w:r>
      <w:r>
        <w:br/>
      </w:r>
      <w:r>
        <w:rPr>
          <w:rFonts w:ascii="Times New Roman"/>
          <w:b w:val="false"/>
          <w:i w:val="false"/>
          <w:color w:val="000000"/>
          <w:sz w:val="28"/>
        </w:rPr>
        <w:t>
</w:t>
      </w:r>
      <w:r>
        <w:rPr>
          <w:rFonts w:ascii="Times New Roman"/>
          <w:b/>
          <w:i w:val="false"/>
          <w:color w:val="000000"/>
          <w:sz w:val="28"/>
        </w:rPr>
        <w:t>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1"/>
        <w:gridCol w:w="3132"/>
        <w:gridCol w:w="1899"/>
        <w:gridCol w:w="1528"/>
      </w:tblGrid>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(1 жұмыс күні)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Дәлелді жауапқа не хабарламаға қол қояды (2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жауапты не мәлімдемені беру (30 минут)</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2"/>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4-кесте. Орталық арқылы құрылымдық-функционалдық</w:t>
      </w:r>
      <w:r>
        <w:br/>
      </w:r>
      <w:r>
        <w:rPr>
          <w:rFonts w:ascii="Times New Roman"/>
          <w:b/>
          <w:i w:val="false"/>
          <w:color w:val="000000"/>
        </w:rPr>
        <w:t>
бірліктердің іс-әрекеттер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837"/>
        <w:gridCol w:w="2436"/>
        <w:gridCol w:w="2336"/>
        <w:gridCol w:w="2271"/>
        <w:gridCol w:w="1983"/>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қабылдайды және толықтығын тексереді, тұтынушыға құжаттарды қабылдау туралы қолхат береді, журналға тіркейді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жинауды жүзеге асырады, тізілім жасайды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тексеруді жүзеге асырады, тіркейді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немесе актінің телнұсқасын дайындайды, оған қол қояды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Орталықтың жинақтаушы бөлімінің инспекторына табыстау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уәкілетті органға жіберу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немесе актінің телнұсқасын уәкілетті органға табыстау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1 жұмыс күні, уақытша өтеусіз жер пайдалану құқығына актінің телнұсқасын беру кезінде – 0,5 жұмыс күні)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1 жұмыс күні,  уақытша өтеусіз жер пайдалану құқығына актінің телнұсқасын беру кезінде – 0,5 жұмыс күні)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уақытша өтеусіз жер пайдалану құқығына актілерді беру  кітабында тіркейді, орындалған құжаттар тізілімін қалыптастырады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қабылдайды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табыстау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тұтынушыға беру үшін Орталыққа жіберу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тұтынушыға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1 жұмыс күні, жер учаскесіне уақытша өтеусіз жер пайдалану құқығына актінің телнұсқасын беру кезінде – 0,5 жұмыс күні)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беру кезінде 1 жұмыс күні, жер учаскесіне уақытша өтеусіз жер пайдалану құқығына актінің телнұсқасын беру кезінде – 0,5 жұмыс күні)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3"/>
    <w:p>
      <w:pPr>
        <w:spacing w:after="0"/>
        <w:ind w:left="0"/>
        <w:jc w:val="left"/>
      </w:pPr>
      <w:r>
        <w:rPr>
          <w:rFonts w:ascii="Times New Roman"/>
          <w:b/>
          <w:i w:val="false"/>
          <w:color w:val="000000"/>
        </w:rPr>
        <w:t xml:space="preserve"> 
5-кесте. Пайдалану нұсқалары</w:t>
      </w:r>
    </w:p>
    <w:bookmarkEnd w:id="43"/>
    <w:p>
      <w:pPr>
        <w:spacing w:after="0"/>
        <w:ind w:left="0"/>
        <w:jc w:val="both"/>
      </w:pPr>
      <w:r>
        <w:rPr>
          <w:rFonts w:ascii="Times New Roman"/>
          <w:b/>
          <w:i w:val="false"/>
          <w:color w:val="000000"/>
          <w:sz w:val="28"/>
        </w:rPr>
        <w:t>      Негізгі үдеріс – Орталық арқылы уақытша өтеусіз</w:t>
      </w:r>
      <w:r>
        <w:br/>
      </w:r>
      <w:r>
        <w:rPr>
          <w:rFonts w:ascii="Times New Roman"/>
          <w:b w:val="false"/>
          <w:i w:val="false"/>
          <w:color w:val="000000"/>
          <w:sz w:val="28"/>
        </w:rPr>
        <w:t>
</w:t>
      </w:r>
      <w:r>
        <w:rPr>
          <w:rFonts w:ascii="Times New Roman"/>
          <w:b/>
          <w:i w:val="false"/>
          <w:color w:val="000000"/>
          <w:sz w:val="28"/>
        </w:rPr>
        <w:t>      жер пайдалану құқығына актіні не актінің</w:t>
      </w:r>
      <w:r>
        <w:br/>
      </w:r>
      <w:r>
        <w:rPr>
          <w:rFonts w:ascii="Times New Roman"/>
          <w:b w:val="false"/>
          <w:i w:val="false"/>
          <w:color w:val="000000"/>
          <w:sz w:val="28"/>
        </w:rPr>
        <w:t>
</w:t>
      </w:r>
      <w:r>
        <w:rPr>
          <w:rFonts w:ascii="Times New Roman"/>
          <w:b/>
          <w:i w:val="false"/>
          <w:color w:val="000000"/>
          <w:sz w:val="28"/>
        </w:rPr>
        <w:t>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566"/>
        <w:gridCol w:w="2578"/>
        <w:gridCol w:w="2542"/>
        <w:gridCol w:w="2176"/>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толықтығын тексереді, тұтынушыға құжаттарды қабылдау туралы қолхат береді, журналға тіркейді, құжаттарды Орталықтың жинақтаушы бөлімінің инспекторына береді (30 минут)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(уақытша өтеусіз жер пайдалану құқығына актіні беру кезінде 1 жұмыс күні, жер учаскесіне уақытша өтеусіз жер пайдалану құқығына актінің телнұсқасын беру кезінде – 0,5 жұмыс күні)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 тексеруді жүзеге асырады, тіркейді, құжаттарды мамандандырылған кәсіпорынға жібереді (уақытша өтеусіз жер пайдалану құқығына актіні беру кезінде 1 жұмыс күні, жер учаскесіне уақытша өтеусіз жер пайдалану құқығына актінің телнұсқасын беру кезінде 0,5 жұмыс күні)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телнұсқасын дайындайды, қол қояды, уәкілетті органға жібереді (2 жұмыс күні)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(уақытша өтеусіз жер пайдалану құқығына актіні беру кезінде 1 жұмыс күні, жер учаскесіне уақытша өтеусіз жер пайдалану  құқығына актінің телнұсқасын беру кезінде 0,5 жұмыс күні)</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Дайын құжаттарды тұтынушыға беру (30 минут)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Дайын құжаттарды уақытша өтеусіз жер пайдалану құқығына актілерді беру кітабында тіркейді, орындалған құжаттар тізілімін қалыптастырады, орындалған құжаттарды Орталыққа жібереді (уақытша өтеусіз жер пайдалану құқығына актіні беру кезінде 1 жұмыс күні, уақытша өтеусіз жер пайдалану құқығына актінің телнұсқасын беру кезінде 0,5 жұмыс күні)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4"/>
    <w:p>
      <w:pPr>
        <w:spacing w:after="0"/>
        <w:ind w:left="0"/>
        <w:jc w:val="left"/>
      </w:pPr>
      <w:r>
        <w:rPr>
          <w:rFonts w:ascii="Times New Roman"/>
          <w:b/>
          <w:i w:val="false"/>
          <w:color w:val="000000"/>
        </w:rPr>
        <w:t xml:space="preserve"> 
6-кесте. Пайдалану нұсқалары</w:t>
      </w:r>
    </w:p>
    <w:bookmarkEnd w:id="44"/>
    <w:p>
      <w:pPr>
        <w:spacing w:after="0"/>
        <w:ind w:left="0"/>
        <w:jc w:val="both"/>
      </w:pPr>
      <w:r>
        <w:rPr>
          <w:rFonts w:ascii="Times New Roman"/>
          <w:b/>
          <w:i w:val="false"/>
          <w:color w:val="000000"/>
          <w:sz w:val="28"/>
        </w:rPr>
        <w:t>      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2504"/>
        <w:gridCol w:w="2630"/>
        <w:gridCol w:w="2694"/>
      </w:tblGrid>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p>
            <w:pPr>
              <w:spacing w:after="20"/>
              <w:ind w:left="20"/>
              <w:jc w:val="both"/>
            </w:pPr>
            <w:r>
              <w:rPr>
                <w:rFonts w:ascii="Times New Roman"/>
                <w:b w:val="false"/>
                <w:i w:val="false"/>
                <w:color w:val="000000"/>
                <w:sz w:val="20"/>
              </w:rPr>
              <w:t>бастығы</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құжаттарды Орталықтың жинақтаушы бөлімінің инспекторына табыстайды (30 минут)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(1 жұмыс күні)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жауапқа не мәлімдемеге қол қояды (1 жұмыс күні)</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Дәлелді жауапты не мәлімдемені беру (30 минут)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Дәлелді жауапты не мәлімдемені жібереді (1 жұмыс күні)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5"/>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5"/>
    <w:bookmarkStart w:name="z82" w:id="46"/>
    <w:p>
      <w:pPr>
        <w:spacing w:after="0"/>
        <w:ind w:left="0"/>
        <w:jc w:val="left"/>
      </w:pPr>
      <w:r>
        <w:rPr>
          <w:rFonts w:ascii="Times New Roman"/>
          <w:b/>
          <w:i w:val="false"/>
          <w:color w:val="000000"/>
        </w:rPr>
        <w:t xml:space="preserve"> 
Уәкілетті орган арқылы "Уақытша өтеусіз жер</w:t>
      </w:r>
      <w:r>
        <w:br/>
      </w:r>
      <w:r>
        <w:rPr>
          <w:rFonts w:ascii="Times New Roman"/>
          <w:b/>
          <w:i w:val="false"/>
          <w:color w:val="000000"/>
        </w:rPr>
        <w:t>
пайдалану құқығына актілерді ресімдеу және беру"</w:t>
      </w:r>
      <w:r>
        <w:br/>
      </w:r>
      <w:r>
        <w:rPr>
          <w:rFonts w:ascii="Times New Roman"/>
          <w:b/>
          <w:i w:val="false"/>
          <w:color w:val="000000"/>
        </w:rPr>
        <w:t>
мемлекеттік қызмет көрсету үдерісінің 1 сызбасы</w:t>
      </w:r>
    </w:p>
    <w:bookmarkEnd w:id="46"/>
    <w:p>
      <w:pPr>
        <w:spacing w:after="0"/>
        <w:ind w:left="0"/>
        <w:jc w:val="both"/>
      </w:pPr>
      <w:r>
        <w:drawing>
          <wp:inline distT="0" distB="0" distL="0" distR="0">
            <wp:extent cx="7772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72400" cy="6985000"/>
                    </a:xfrm>
                    <a:prstGeom prst="rect">
                      <a:avLst/>
                    </a:prstGeom>
                  </pic:spPr>
                </pic:pic>
              </a:graphicData>
            </a:graphic>
          </wp:inline>
        </w:drawing>
      </w:r>
    </w:p>
    <w:bookmarkStart w:name="z83" w:id="47"/>
    <w:p>
      <w:pPr>
        <w:spacing w:after="0"/>
        <w:ind w:left="0"/>
        <w:jc w:val="left"/>
      </w:pPr>
      <w:r>
        <w:rPr>
          <w:rFonts w:ascii="Times New Roman"/>
          <w:b/>
          <w:i w:val="false"/>
          <w:color w:val="000000"/>
        </w:rPr>
        <w:t xml:space="preserve"> 
"Уақытша өтеусіз жер пайдалану құқығына</w:t>
      </w:r>
      <w:r>
        <w:br/>
      </w:r>
      <w:r>
        <w:rPr>
          <w:rFonts w:ascii="Times New Roman"/>
          <w:b/>
          <w:i w:val="false"/>
          <w:color w:val="000000"/>
        </w:rPr>
        <w:t>
актілерді ресімдеу және беру"</w:t>
      </w:r>
      <w:r>
        <w:br/>
      </w:r>
      <w:r>
        <w:rPr>
          <w:rFonts w:ascii="Times New Roman"/>
          <w:b/>
          <w:i w:val="false"/>
          <w:color w:val="000000"/>
        </w:rPr>
        <w:t>
мемлекеттік қызмет көрсету үдерісінің 2 сызбасы</w:t>
      </w:r>
    </w:p>
    <w:bookmarkEnd w:id="47"/>
    <w:p>
      <w:pPr>
        <w:spacing w:after="0"/>
        <w:ind w:left="0"/>
        <w:jc w:val="both"/>
      </w:pPr>
      <w:r>
        <w:rPr>
          <w:rFonts w:ascii="Times New Roman"/>
          <w:b/>
          <w:i w:val="false"/>
          <w:color w:val="000000"/>
          <w:sz w:val="28"/>
        </w:rPr>
        <w:t>      Баламалы үдеріс – уәкілетті орган арқылы</w:t>
      </w:r>
      <w:r>
        <w:br/>
      </w:r>
      <w:r>
        <w:rPr>
          <w:rFonts w:ascii="Times New Roman"/>
          <w:b w:val="false"/>
          <w:i w:val="false"/>
          <w:color w:val="000000"/>
          <w:sz w:val="28"/>
        </w:rPr>
        <w:t>
</w:t>
      </w:r>
      <w:r>
        <w:rPr>
          <w:rFonts w:ascii="Times New Roman"/>
          <w:b/>
          <w:i w:val="false"/>
          <w:color w:val="000000"/>
          <w:sz w:val="28"/>
        </w:rPr>
        <w:t>      мемлекеттік қызмет көрсетуден бас тарту туралы</w:t>
      </w:r>
      <w:r>
        <w:br/>
      </w:r>
      <w:r>
        <w:rPr>
          <w:rFonts w:ascii="Times New Roman"/>
          <w:b w:val="false"/>
          <w:i w:val="false"/>
          <w:color w:val="000000"/>
          <w:sz w:val="28"/>
        </w:rPr>
        <w:t>
</w:t>
      </w:r>
      <w:r>
        <w:rPr>
          <w:rFonts w:ascii="Times New Roman"/>
          <w:b/>
          <w:i w:val="false"/>
          <w:color w:val="000000"/>
          <w:sz w:val="28"/>
        </w:rPr>
        <w:t>      дәлелді жауап берген жағдайда</w:t>
      </w:r>
    </w:p>
    <w:p>
      <w:pPr>
        <w:spacing w:after="0"/>
        <w:ind w:left="0"/>
        <w:jc w:val="both"/>
      </w:pPr>
      <w:r>
        <w:drawing>
          <wp:inline distT="0" distB="0" distL="0" distR="0">
            <wp:extent cx="4114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14800" cy="8407400"/>
                    </a:xfrm>
                    <a:prstGeom prst="rect">
                      <a:avLst/>
                    </a:prstGeom>
                  </pic:spPr>
                </pic:pic>
              </a:graphicData>
            </a:graphic>
          </wp:inline>
        </w:drawing>
      </w:r>
    </w:p>
    <w:bookmarkStart w:name="z84" w:id="48"/>
    <w:p>
      <w:pPr>
        <w:spacing w:after="0"/>
        <w:ind w:left="0"/>
        <w:jc w:val="left"/>
      </w:pPr>
      <w:r>
        <w:rPr>
          <w:rFonts w:ascii="Times New Roman"/>
          <w:b/>
          <w:i w:val="false"/>
          <w:color w:val="000000"/>
        </w:rPr>
        <w:t xml:space="preserve"> 
Орталық арқылы "Уақытша өтеусіз жер пайдалану</w:t>
      </w:r>
      <w:r>
        <w:br/>
      </w:r>
      <w:r>
        <w:rPr>
          <w:rFonts w:ascii="Times New Roman"/>
          <w:b/>
          <w:i w:val="false"/>
          <w:color w:val="000000"/>
        </w:rPr>
        <w:t>
құқығына актілерді ресімдеу және беру"</w:t>
      </w:r>
      <w:r>
        <w:br/>
      </w:r>
      <w:r>
        <w:rPr>
          <w:rFonts w:ascii="Times New Roman"/>
          <w:b/>
          <w:i w:val="false"/>
          <w:color w:val="000000"/>
        </w:rPr>
        <w:t>
мемлекеттік қызмет көрсету үдерісінің 3-сызбасы</w:t>
      </w:r>
    </w:p>
    <w:bookmarkEnd w:id="48"/>
    <w:p>
      <w:pPr>
        <w:spacing w:after="0"/>
        <w:ind w:left="0"/>
        <w:jc w:val="both"/>
      </w:pPr>
      <w:r>
        <w:drawing>
          <wp:inline distT="0" distB="0" distL="0" distR="0">
            <wp:extent cx="73152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15200" cy="8153400"/>
                    </a:xfrm>
                    <a:prstGeom prst="rect">
                      <a:avLst/>
                    </a:prstGeom>
                  </pic:spPr>
                </pic:pic>
              </a:graphicData>
            </a:graphic>
          </wp:inline>
        </w:drawing>
      </w:r>
    </w:p>
    <w:bookmarkStart w:name="z85" w:id="49"/>
    <w:p>
      <w:pPr>
        <w:spacing w:after="0"/>
        <w:ind w:left="0"/>
        <w:jc w:val="left"/>
      </w:pPr>
      <w:r>
        <w:rPr>
          <w:rFonts w:ascii="Times New Roman"/>
          <w:b/>
          <w:i w:val="false"/>
          <w:color w:val="000000"/>
        </w:rPr>
        <w:t xml:space="preserve"> 
"Уақытша өтеусіз жер пайдалану құқығына</w:t>
      </w:r>
      <w:r>
        <w:br/>
      </w:r>
      <w:r>
        <w:rPr>
          <w:rFonts w:ascii="Times New Roman"/>
          <w:b/>
          <w:i w:val="false"/>
          <w:color w:val="000000"/>
        </w:rPr>
        <w:t>
актілерді ресімдеу және беру"</w:t>
      </w:r>
      <w:r>
        <w:br/>
      </w:r>
      <w:r>
        <w:rPr>
          <w:rFonts w:ascii="Times New Roman"/>
          <w:b/>
          <w:i w:val="false"/>
          <w:color w:val="000000"/>
        </w:rPr>
        <w:t>
мемлекеттік қызмет көрсету үдерісінің 4 сызбасы</w:t>
      </w:r>
    </w:p>
    <w:bookmarkEnd w:id="49"/>
    <w:p>
      <w:pPr>
        <w:spacing w:after="0"/>
        <w:ind w:left="0"/>
        <w:jc w:val="both"/>
      </w:pPr>
      <w:r>
        <w:rPr>
          <w:rFonts w:ascii="Times New Roman"/>
          <w:b w:val="false"/>
          <w:i w:val="false"/>
          <w:color w:val="000000"/>
          <w:sz w:val="28"/>
        </w:rPr>
        <w:t>      </w:t>
      </w:r>
      <w:r>
        <w:rPr>
          <w:rFonts w:ascii="Times New Roman"/>
          <w:b/>
          <w:i w:val="false"/>
          <w:color w:val="000000"/>
          <w:sz w:val="28"/>
        </w:rPr>
        <w:t>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 жауап берген жағдайда</w:t>
      </w:r>
    </w:p>
    <w:p>
      <w:pPr>
        <w:spacing w:after="0"/>
        <w:ind w:left="0"/>
        <w:jc w:val="both"/>
      </w:pPr>
      <w:r>
        <w:drawing>
          <wp:inline distT="0" distB="0" distL="0" distR="0">
            <wp:extent cx="7175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75500" cy="7886700"/>
                    </a:xfrm>
                    <a:prstGeom prst="rect">
                      <a:avLst/>
                    </a:prstGeom>
                  </pic:spPr>
                </pic:pic>
              </a:graphicData>
            </a:graphic>
          </wp:inline>
        </w:drawing>
      </w:r>
    </w:p>
    <w:bookmarkStart w:name="z86" w:id="50"/>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xml:space="preserve">
012 жылғы 30 қазандағы </w:t>
      </w:r>
      <w:r>
        <w:br/>
      </w:r>
      <w:r>
        <w:rPr>
          <w:rFonts w:ascii="Times New Roman"/>
          <w:b w:val="false"/>
          <w:i w:val="false"/>
          <w:color w:val="000000"/>
          <w:sz w:val="28"/>
        </w:rPr>
        <w:t xml:space="preserve">
N 324/10 қаулысымен   </w:t>
      </w:r>
      <w:r>
        <w:br/>
      </w:r>
      <w:r>
        <w:rPr>
          <w:rFonts w:ascii="Times New Roman"/>
          <w:b w:val="false"/>
          <w:i w:val="false"/>
          <w:color w:val="000000"/>
          <w:sz w:val="28"/>
        </w:rPr>
        <w:t xml:space="preserve">
бекітілді       </w:t>
      </w:r>
    </w:p>
    <w:bookmarkEnd w:id="50"/>
    <w:bookmarkStart w:name="z87" w:id="51"/>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актілерді ресімдеу және беру"</w:t>
      </w:r>
      <w:r>
        <w:br/>
      </w:r>
      <w:r>
        <w:rPr>
          <w:rFonts w:ascii="Times New Roman"/>
          <w:b/>
          <w:i w:val="false"/>
          <w:color w:val="000000"/>
        </w:rPr>
        <w:t>
мемлекеттік қызмет РЕГЛАМЕНТІ</w:t>
      </w:r>
    </w:p>
    <w:bookmarkEnd w:id="51"/>
    <w:bookmarkStart w:name="z88" w:id="52"/>
    <w:p>
      <w:pPr>
        <w:spacing w:after="0"/>
        <w:ind w:left="0"/>
        <w:jc w:val="left"/>
      </w:pPr>
      <w:r>
        <w:rPr>
          <w:rFonts w:ascii="Times New Roman"/>
          <w:b/>
          <w:i w:val="false"/>
          <w:color w:val="000000"/>
        </w:rPr>
        <w:t xml:space="preserve"> 
1. Негізгі ұғымдар</w:t>
      </w:r>
    </w:p>
    <w:bookmarkEnd w:id="52"/>
    <w:bookmarkStart w:name="z89" w:id="53"/>
    <w:p>
      <w:pPr>
        <w:spacing w:after="0"/>
        <w:ind w:left="0"/>
        <w:jc w:val="both"/>
      </w:pPr>
      <w:r>
        <w:rPr>
          <w:rFonts w:ascii="Times New Roman"/>
          <w:b w:val="false"/>
          <w:i w:val="false"/>
          <w:color w:val="000000"/>
          <w:sz w:val="28"/>
        </w:rPr>
        <w:t>
      1. Осы "Жер учаскесіне жеке меншік құқығына актілерді ресімдеу және беру" мемлекеттік қызмет регламентінде (одан әрі — регламент) келесі негізделген ұғымдар пайдаланылады:</w:t>
      </w:r>
      <w:r>
        <w:br/>
      </w:r>
      <w:r>
        <w:rPr>
          <w:rFonts w:ascii="Times New Roman"/>
          <w:b w:val="false"/>
          <w:i w:val="false"/>
          <w:color w:val="000000"/>
          <w:sz w:val="28"/>
        </w:rPr>
        <w:t>
      мемлекеттік қызмет – жер учаскесіне жеке меншік құқығына актілерді ресімдеу және беру;</w:t>
      </w:r>
      <w:r>
        <w:br/>
      </w:r>
      <w:r>
        <w:rPr>
          <w:rFonts w:ascii="Times New Roman"/>
          <w:b w:val="false"/>
          <w:i w:val="false"/>
          <w:color w:val="000000"/>
          <w:sz w:val="28"/>
        </w:rPr>
        <w:t>
      тұтынушы - жеке және заңды тұлғалар.</w:t>
      </w:r>
    </w:p>
    <w:bookmarkEnd w:id="53"/>
    <w:bookmarkStart w:name="z90" w:id="54"/>
    <w:p>
      <w:pPr>
        <w:spacing w:after="0"/>
        <w:ind w:left="0"/>
        <w:jc w:val="left"/>
      </w:pPr>
      <w:r>
        <w:rPr>
          <w:rFonts w:ascii="Times New Roman"/>
          <w:b/>
          <w:i w:val="false"/>
          <w:color w:val="000000"/>
        </w:rPr>
        <w:t xml:space="preserve"> 
2. Жалпы ережелер</w:t>
      </w:r>
    </w:p>
    <w:bookmarkEnd w:id="54"/>
    <w:bookmarkStart w:name="z91" w:id="55"/>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қызметтер "Успен ауданының жер қатынастары бөлімі" мемлекеттік мекемесімен (бұдан әрі - уәкілетті орган), "Павлодар МЕМжер" еншілес мемлекеттік кәсіпорындарының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Успен филиалының "Павлодар облысының халыққа қызмет көрсету орталықтары" мемлекеттік мекемесі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20 шілдедегі "Жеке және занды тұлғаларға көрсетілетін мемлекеттік қызметтер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2010 жылғы 17 ақпандағы "Мемлекеттік қызмет стандарттарын бекіту туралы және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жер учаскесіне жеке меншік құқығына актi немесе жер учаскесіне жеке меншік құқығына актiнiң телнұсқасын немесе қызмет көрсетуден бас тарту себебi жазбаша көрсетiлген ол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процесінде мамандандырылған кәсіпорын жер учаскесінің орналасқан жері бойынша жер учаскесіне жеке меншік жер пайдалану құқығына актіні немесе жер учаскесіне жеке меншік құқығына актінің телнұсқасын дайындайды (бұдан әрі – жеке меншік құқығына акті немесе актінің телнұсқасы).</w:t>
      </w:r>
    </w:p>
    <w:bookmarkEnd w:id="55"/>
    <w:bookmarkStart w:name="z97" w:id="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6"/>
    <w:bookmarkStart w:name="z98" w:id="57"/>
    <w:p>
      <w:pPr>
        <w:spacing w:after="0"/>
        <w:ind w:left="0"/>
        <w:jc w:val="both"/>
      </w:pPr>
      <w:r>
        <w:rPr>
          <w:rFonts w:ascii="Times New Roman"/>
          <w:b w:val="false"/>
          <w:i w:val="false"/>
          <w:color w:val="000000"/>
          <w:sz w:val="28"/>
        </w:rPr>
        <w:t>
      8. Мемлекеттік қызметті көрсету үшін мемлекеттік органдардың жүмыс кестесі мен орналаскан жері туралы ақпарат:</w:t>
      </w:r>
      <w:r>
        <w:br/>
      </w:r>
      <w:r>
        <w:rPr>
          <w:rFonts w:ascii="Times New Roman"/>
          <w:b w:val="false"/>
          <w:i w:val="false"/>
          <w:color w:val="000000"/>
          <w:sz w:val="28"/>
        </w:rPr>
        <w:t>
      Уәкілетті орган Павлодар облысы, Успен ауданы, Успен селосы, Тәуелсіздіктің 10 жылдығы көшесі, 30 мекен-жайы бойынша орналасқан, телефоны 91-7-30. Жұмыс кестесі демалыс пен мереке күндерін қоспағанда, аптасына бес жұмыс күні, сағат 09.00- ден сағат 18.00-ге дейін, түскі үзіліспен сағат 13.00-ден 14.00-ге дейін.</w:t>
      </w:r>
      <w:r>
        <w:br/>
      </w:r>
      <w:r>
        <w:rPr>
          <w:rFonts w:ascii="Times New Roman"/>
          <w:b w:val="false"/>
          <w:i w:val="false"/>
          <w:color w:val="000000"/>
          <w:sz w:val="28"/>
        </w:rPr>
        <w:t>
      Орталық Павлодар облысы, Успен ауданы, Успен селосы, Тәуелсіздіктің 10 жылдығы көшесі, 30 мекен-жайы бойынша орналасқан, телефоны 91-8-40. Жұмыс кестесі демалыс пен мереке күндерін қоспағанда, аптасына алты жұмыс күні, сағат 09.00 - ден сағат 19.00-ге дейін, түскі үзіліспен сағат 13.00-ден 14.00- ге дейін.</w:t>
      </w:r>
      <w:r>
        <w:br/>
      </w:r>
      <w:r>
        <w:rPr>
          <w:rFonts w:ascii="Times New Roman"/>
          <w:b w:val="false"/>
          <w:i w:val="false"/>
          <w:color w:val="000000"/>
          <w:sz w:val="28"/>
        </w:rPr>
        <w:t>
      Мамандандырылған кәсіпорын Павлодар облысы, облысы Успен ауданы  Успен селосы, Терешковой көшесі, 3/2 мекен-жайы бойынша орналасқан, телефоны 91-4-17. Жұмыс кестесі сағат 09.00 - ден сағат 18.00-ге дейін, түскі үзіліспен сағат 13.00-ден 14.00- ге дейін, демалыс күндері: сенбі, жексенбі.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 туралы ақпаратты тұтынушыларға Успен ауданы әкімдігінің http://www.uspenka.gov.kz, сайтында, сондай-ақ уәкілетті орган мен Орталықта орналасқан ақпараттық стендтерден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көрсету мерзімі тұтынушымен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6 жұмыс күнін, жер учаскесіне жеке меншік құқығына актінің телнұсқасын берген кезде – 4 жұмыс күнін құрайды;</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 ұсынбаған жағдайда мемлекеттік қызмет көрсетуден бас тартылады.</w:t>
      </w:r>
      <w:r>
        <w:br/>
      </w:r>
      <w:r>
        <w:rPr>
          <w:rFonts w:ascii="Times New Roman"/>
          <w:b w:val="false"/>
          <w:i w:val="false"/>
          <w:color w:val="000000"/>
          <w:sz w:val="28"/>
        </w:rPr>
        <w:t>
      Мемлекеттік қызмет келесі негіздемелер бойнша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
      12. Тұтынушыдан өтінішті алған кезден бастап және мемлекеттік қызмет нәтижесін беру кезіне дейінгі мемлекеттік қызмет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Тұтынушы уәкілетті органның жауапты қызметкеріне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тапсырады;</w:t>
      </w:r>
      <w:r>
        <w:br/>
      </w:r>
      <w:r>
        <w:rPr>
          <w:rFonts w:ascii="Times New Roman"/>
          <w:b w:val="false"/>
          <w:i w:val="false"/>
          <w:color w:val="000000"/>
          <w:sz w:val="28"/>
        </w:rPr>
        <w:t>
      2) уәкілетті органның жауапты қызметкері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тексеруді жүзеге асырады, тұтынушыға құжаттардың қабылданғаны туралы қолхат береді, құжаттарды тіркейді және жер учаскесіне жеке меншік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3) мамандандырылған кәсіпорын жер учаскесіне жеке меншік құқығына актілерді немесе актілердін телнұсқасын дайындайды, қолын қойып уәкілетті органға табыстайды;</w:t>
      </w:r>
      <w:r>
        <w:br/>
      </w:r>
      <w:r>
        <w:rPr>
          <w:rFonts w:ascii="Times New Roman"/>
          <w:b w:val="false"/>
          <w:i w:val="false"/>
          <w:color w:val="000000"/>
          <w:sz w:val="28"/>
        </w:rPr>
        <w:t>
      4) уәкілетті органның бастығы дайындалған актілерді тексереді, қолын қояды, ел таңбалы мөрмен куәландырады;</w:t>
      </w:r>
      <w:r>
        <w:br/>
      </w:r>
      <w:r>
        <w:rPr>
          <w:rFonts w:ascii="Times New Roman"/>
          <w:b w:val="false"/>
          <w:i w:val="false"/>
          <w:color w:val="000000"/>
          <w:sz w:val="28"/>
        </w:rPr>
        <w:t>
      5) уәкілетті органның жауапты қызметкері жер учаскесіне жеке меншік құқығына актілерді беру кітабында дайындалған құжаттарды тіркейді және сенімхатты, қолхатты және тұтынушының немесе сенім жүктелген тұлғаның жеке басын растайтын құжатты ұсына отырып тұтынушының өз қолына немесе сенім білдірілген тұлғаға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1) құжаттарды қабылдау Орталықтың инспекторы арқылы жүзеге асырылады, ол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тексереді, тұтынушыға құжаттарды қабылдау туралы қолхат береді, журналға тіркейді және құжаттарды Орталықтың жинақтаушы бөлімінің инспекторына табыстайды;</w:t>
      </w:r>
      <w:r>
        <w:br/>
      </w:r>
      <w:r>
        <w:rPr>
          <w:rFonts w:ascii="Times New Roman"/>
          <w:b w:val="false"/>
          <w:i w:val="false"/>
          <w:color w:val="000000"/>
          <w:sz w:val="28"/>
        </w:rPr>
        <w:t>
      2) Орталықтың жинақтаушы бөлімінің инспекторы құжаттарды жинайды, олардың тізілімін жасайды, құжаттарды курьер байланысы арқылы үәкілетті органға жібереді;</w:t>
      </w:r>
      <w:r>
        <w:br/>
      </w:r>
      <w:r>
        <w:rPr>
          <w:rFonts w:ascii="Times New Roman"/>
          <w:b w:val="false"/>
          <w:i w:val="false"/>
          <w:color w:val="000000"/>
          <w:sz w:val="28"/>
        </w:rPr>
        <w:t>
      3) уәкілетті органның жауапты қызметкері құжаттарды тексеруді жүзеге асырады, оларды тіркейді және жер учаскесіне жеке меншік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4) мамандандырылған кәсіпорын жер учаскесіне жеке меншік құқығына актіні немесе актінің телнұсқасын дайындайды, қолын қойып уәкілетті органға табыстайды;</w:t>
      </w:r>
      <w:r>
        <w:br/>
      </w:r>
      <w:r>
        <w:rPr>
          <w:rFonts w:ascii="Times New Roman"/>
          <w:b w:val="false"/>
          <w:i w:val="false"/>
          <w:color w:val="000000"/>
          <w:sz w:val="28"/>
        </w:rPr>
        <w:t>
      5) Уәкілетті органның бастығы дайындалған құжаттарды тексереді, қолын қояды, елтаңбалы мөрмен куәландырады;</w:t>
      </w:r>
      <w:r>
        <w:br/>
      </w:r>
      <w:r>
        <w:rPr>
          <w:rFonts w:ascii="Times New Roman"/>
          <w:b w:val="false"/>
          <w:i w:val="false"/>
          <w:color w:val="000000"/>
          <w:sz w:val="28"/>
        </w:rPr>
        <w:t>
      6) уәкілетті органның жауапты қызметкері дайындалған құжаттарды жер учаскесіне жеке меншік құқығына актілерді беру кітабында тіркейді, орындалған құжаттардың тізілімін жасайды және тұтынушыға беру үшін Орталыққа курьер байланысы арқылы жолдайды;</w:t>
      </w:r>
      <w:r>
        <w:br/>
      </w:r>
      <w:r>
        <w:rPr>
          <w:rFonts w:ascii="Times New Roman"/>
          <w:b w:val="false"/>
          <w:i w:val="false"/>
          <w:color w:val="000000"/>
          <w:sz w:val="28"/>
        </w:rPr>
        <w:t>
      7) Орталық инспекторы құжаттарды тұтынушының жеке өзiне немесе тұтынушының не сенiм бiлдiрiлген тұлғаның жеке басын куәландыратын құжатты және сенімхатты, қолхатты ұсына отырып сенiм бiлдiрiлген тұлғаға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 Орталықтың бір инспекторымен және уәкілетті органның бір жауапты қызметкерімен жүзеге асырылады.</w:t>
      </w:r>
    </w:p>
    <w:bookmarkEnd w:id="57"/>
    <w:bookmarkStart w:name="z104" w:id="58"/>
    <w:p>
      <w:pPr>
        <w:spacing w:after="0"/>
        <w:ind w:left="0"/>
        <w:jc w:val="left"/>
      </w:pPr>
      <w:r>
        <w:rPr>
          <w:rFonts w:ascii="Times New Roman"/>
          <w:b/>
          <w:i w:val="false"/>
          <w:color w:val="000000"/>
        </w:rPr>
        <w:t xml:space="preserve"> 
4. Мемлекеттік қызмет көрсету процесінде іс-әрекет</w:t>
      </w:r>
      <w:r>
        <w:br/>
      </w:r>
      <w:r>
        <w:rPr>
          <w:rFonts w:ascii="Times New Roman"/>
          <w:b/>
          <w:i w:val="false"/>
          <w:color w:val="000000"/>
        </w:rPr>
        <w:t>
(өзара әрекет жасау) тәртібінің сипаттамасы</w:t>
      </w:r>
    </w:p>
    <w:bookmarkEnd w:id="58"/>
    <w:bookmarkStart w:name="z105" w:id="59"/>
    <w:p>
      <w:pPr>
        <w:spacing w:after="0"/>
        <w:ind w:left="0"/>
        <w:jc w:val="both"/>
      </w:pPr>
      <w:r>
        <w:rPr>
          <w:rFonts w:ascii="Times New Roman"/>
          <w:b w:val="false"/>
          <w:i w:val="false"/>
          <w:color w:val="000000"/>
          <w:sz w:val="28"/>
        </w:rPr>
        <w:t>
      14. Уәкілетті органмен және немесе Орталықпен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атаулары мен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қызметті көрсету үшін өтінішті қабылдаған адамның тегі,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келесі құрылымдық-функционалдық бірліктер іс-әрекет етуде: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жинақтаушы бөлімінің инспекторы;</w:t>
      </w:r>
      <w:r>
        <w:br/>
      </w:r>
      <w:r>
        <w:rPr>
          <w:rFonts w:ascii="Times New Roman"/>
          <w:b w:val="false"/>
          <w:i w:val="false"/>
          <w:color w:val="000000"/>
          <w:sz w:val="28"/>
        </w:rPr>
        <w:t>
      уәкілетті орган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17. Жүйеліліктің мәтіндік кестелік сипаттамасы және әрбір әкімшілік іс-әрекетті (процедураны) орындау мерзімін көрсетумен әрбір әкімшілік іс-әрекеттер (процедуралар) өзара іс-қимылы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кестелер)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процесінде әкімшілік іс-әрекеттің логикалық жүйелілігі мен арасындағы өзара байланысты айқындайтын сызбалар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сызбалары)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9"/>
    <w:bookmarkStart w:name="z110" w:id="60"/>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60"/>
    <w:bookmarkStart w:name="z111" w:id="61"/>
    <w:p>
      <w:pPr>
        <w:spacing w:after="0"/>
        <w:ind w:left="0"/>
        <w:jc w:val="both"/>
      </w:pPr>
      <w:r>
        <w:rPr>
          <w:rFonts w:ascii="Times New Roman"/>
          <w:b w:val="false"/>
          <w:i w:val="false"/>
          <w:color w:val="000000"/>
          <w:sz w:val="28"/>
        </w:rPr>
        <w:t>
      19. Мемлекеттік қызмет көрсететін лауазымды тұлғаларға мемлекеттік қызмет көрсету барысында реттілігін бұзылғаны үшін Қазақстан Республикасының қолданыстағы заңнамадағы қарастырылатын тәртіпте, жауапкершілікке тартылады.</w:t>
      </w:r>
    </w:p>
    <w:bookmarkEnd w:id="61"/>
    <w:bookmarkStart w:name="z112" w:id="6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2"/>
    <w:bookmarkStart w:name="z113" w:id="63"/>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1-кесте. Уәкілетті орган арқылы құрылымдық-функционалдық</w:t>
      </w:r>
      <w:r>
        <w:br/>
      </w:r>
      <w:r>
        <w:rPr>
          <w:rFonts w:ascii="Times New Roman"/>
          <w:b/>
          <w:i w:val="false"/>
          <w:color w:val="000000"/>
        </w:rPr>
        <w:t>
бірліктердің іс-әрекеттер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618"/>
        <w:gridCol w:w="2362"/>
        <w:gridCol w:w="2492"/>
        <w:gridCol w:w="2286"/>
        <w:gridCol w:w="206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тексерілуін жүзеге асырады, тұтынушыға құжаттарды қабылдау туралы қолхат береді, тіркейді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немесе актінің телнұсқасын дайындайды, қол қояды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жеке меншік құқығына актілерді беру кітабында тіркейді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немесе актінің телнұсқасын уәкілетті органға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тұтынушыға беру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3 жұмыс күні, жер учаскесіне жеке меншік  құқығына актінің телнұсқасын беру кезінде – 2 жұмыс күні)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4"/>
    <w:p>
      <w:pPr>
        <w:spacing w:after="0"/>
        <w:ind w:left="0"/>
        <w:jc w:val="left"/>
      </w:pPr>
      <w:r>
        <w:rPr>
          <w:rFonts w:ascii="Times New Roman"/>
          <w:b/>
          <w:i w:val="false"/>
          <w:color w:val="000000"/>
        </w:rPr>
        <w:t xml:space="preserve"> 
2-кесте. Пайдалану нұсқалары</w:t>
      </w:r>
    </w:p>
    <w:bookmarkEnd w:id="64"/>
    <w:p>
      <w:pPr>
        <w:spacing w:after="0"/>
        <w:ind w:left="0"/>
        <w:jc w:val="both"/>
      </w:pPr>
      <w:r>
        <w:rPr>
          <w:rFonts w:ascii="Times New Roman"/>
          <w:b/>
          <w:i w:val="false"/>
          <w:color w:val="000000"/>
          <w:sz w:val="28"/>
        </w:rPr>
        <w:t>      Негізгі үдеріс – уәкілетті орган арқылы жер учаскесіне</w:t>
      </w:r>
      <w:r>
        <w:br/>
      </w:r>
      <w:r>
        <w:rPr>
          <w:rFonts w:ascii="Times New Roman"/>
          <w:b w:val="false"/>
          <w:i w:val="false"/>
          <w:color w:val="000000"/>
          <w:sz w:val="28"/>
        </w:rPr>
        <w:t>
</w:t>
      </w:r>
      <w:r>
        <w:rPr>
          <w:rFonts w:ascii="Times New Roman"/>
          <w:b/>
          <w:i w:val="false"/>
          <w:color w:val="000000"/>
          <w:sz w:val="28"/>
        </w:rPr>
        <w:t>      жеке меншік құқығына актіні немесе актінің</w:t>
      </w:r>
      <w:r>
        <w:br/>
      </w:r>
      <w:r>
        <w:rPr>
          <w:rFonts w:ascii="Times New Roman"/>
          <w:b w:val="false"/>
          <w:i w:val="false"/>
          <w:color w:val="000000"/>
          <w:sz w:val="28"/>
        </w:rPr>
        <w:t>
</w:t>
      </w:r>
      <w:r>
        <w:rPr>
          <w:rFonts w:ascii="Times New Roman"/>
          <w:b/>
          <w:i w:val="false"/>
          <w:color w:val="000000"/>
          <w:sz w:val="28"/>
        </w:rPr>
        <w:t>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3650"/>
        <w:gridCol w:w="2215"/>
        <w:gridCol w:w="1539"/>
        <w:gridCol w:w="1310"/>
      </w:tblGrid>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Түскен құжаттарды тексеруді жүзеге асырады, тұтынушыға құжаттарды қабылдау туралы қолхат береді, тіркейді, құжаттарды мамандандырылған кәсіпорынға жібереді (1 жұмыс күні)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Жер учаскесіне жеке меншік құқығына актіні немесе актінің телнұсқасын дайындайды, қол қояды, уәкілетті органға береді (жер учаскесіне жеке меншік құқығына актіні беру кезінде 3 жұмыс күні, жер учаскесіне жеке меншік  құқығына актінің телнұсқасын беру кезінде – 2 жұмыс күні)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Дайын құжаттарды жер учаскесіне жеке меншік құқығына актілерді беру кітабында тіркейді, тұтынушыға береді (Жер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65"/>
    <w:p>
      <w:pPr>
        <w:spacing w:after="0"/>
        <w:ind w:left="0"/>
        <w:jc w:val="left"/>
      </w:pPr>
      <w:r>
        <w:rPr>
          <w:rFonts w:ascii="Times New Roman"/>
          <w:b/>
          <w:i w:val="false"/>
          <w:color w:val="000000"/>
        </w:rPr>
        <w:t xml:space="preserve"> 
3-кесте. Пайдалану нұсқалары</w:t>
      </w:r>
    </w:p>
    <w:bookmarkEnd w:id="65"/>
    <w:p>
      <w:pPr>
        <w:spacing w:after="0"/>
        <w:ind w:left="0"/>
        <w:jc w:val="both"/>
      </w:pPr>
      <w:r>
        <w:rPr>
          <w:rFonts w:ascii="Times New Roman"/>
          <w:b/>
          <w:i w:val="false"/>
          <w:color w:val="000000"/>
          <w:sz w:val="28"/>
        </w:rPr>
        <w:t>      Баламалы үдеріс – уәкілетті орган арқылы мемлекеттік</w:t>
      </w:r>
      <w:r>
        <w:br/>
      </w:r>
      <w:r>
        <w:rPr>
          <w:rFonts w:ascii="Times New Roman"/>
          <w:b w:val="false"/>
          <w:i w:val="false"/>
          <w:color w:val="000000"/>
          <w:sz w:val="28"/>
        </w:rPr>
        <w:t>
</w:t>
      </w:r>
      <w:r>
        <w:rPr>
          <w:rFonts w:ascii="Times New Roman"/>
          <w:b/>
          <w:i w:val="false"/>
          <w:color w:val="000000"/>
          <w:sz w:val="28"/>
        </w:rPr>
        <w:t>      қызмет көрсетуден бас тарту туралы дәлелді</w:t>
      </w:r>
      <w:r>
        <w:br/>
      </w:r>
      <w:r>
        <w:rPr>
          <w:rFonts w:ascii="Times New Roman"/>
          <w:b w:val="false"/>
          <w:i w:val="false"/>
          <w:color w:val="000000"/>
          <w:sz w:val="28"/>
        </w:rPr>
        <w:t>
</w:t>
      </w:r>
      <w:r>
        <w:rPr>
          <w:rFonts w:ascii="Times New Roman"/>
          <w:b/>
          <w:i w:val="false"/>
          <w:color w:val="000000"/>
          <w:sz w:val="28"/>
        </w:rPr>
        <w:t>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7"/>
        <w:gridCol w:w="2979"/>
        <w:gridCol w:w="1802"/>
        <w:gridCol w:w="1802"/>
      </w:tblGrid>
      <w:tr>
        <w:trPr>
          <w:trHeight w:val="3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(1 жұмыс күні)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Дәлелді жауапқа не хабарламаға қол қояды (2 жұмыс күні)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 не мәлімдеме беру (30 минут)</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66"/>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4-кесте. Орталық арқылы құрылымдық-функционалдық</w:t>
      </w:r>
      <w:r>
        <w:br/>
      </w:r>
      <w:r>
        <w:rPr>
          <w:rFonts w:ascii="Times New Roman"/>
          <w:b/>
          <w:i w:val="false"/>
          <w:color w:val="000000"/>
        </w:rPr>
        <w:t>
бірліктердің іс-әрекеттер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820"/>
        <w:gridCol w:w="2350"/>
        <w:gridCol w:w="2370"/>
        <w:gridCol w:w="2150"/>
        <w:gridCol w:w="2098"/>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қабылдайды және толықтығын тексереді, тұтынушыға құжаттарды қабылдау туралы қолхат береді, журналға тіркейді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жинауды жүзеге асырады, тізілім жасайды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тексеруді жүзеге асырады, тіркейді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немесе актінің телнұсқасын дайындайды, оған қол қояды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Орталықтың жинақтаушы бөлімінің инспекторына табыстау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уәкілетті органға жіберу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немесе актінің телнұсқасын уәкілетті органға табыстау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жер учаскесіне жеке меншік құқығына актілерді беру кітабында тіркейді, орындалған құжаттар тізілімін қалыптастырады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қабылдайды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табыстау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тұтынушыға беру үшін Орталыққа жіберу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тұтынушыға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беру кезінде 1 жұмыс күні, жер учаскесіне жеке меншік құқығына актінің телнұсқасын беру кезінде – 0,5 жұмыс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67"/>
    <w:p>
      <w:pPr>
        <w:spacing w:after="0"/>
        <w:ind w:left="0"/>
        <w:jc w:val="left"/>
      </w:pPr>
      <w:r>
        <w:rPr>
          <w:rFonts w:ascii="Times New Roman"/>
          <w:b/>
          <w:i w:val="false"/>
          <w:color w:val="000000"/>
        </w:rPr>
        <w:t xml:space="preserve"> 
5-кесте. Пайдалану нұсқалары</w:t>
      </w:r>
    </w:p>
    <w:bookmarkEnd w:id="67"/>
    <w:p>
      <w:pPr>
        <w:spacing w:after="0"/>
        <w:ind w:left="0"/>
        <w:jc w:val="both"/>
      </w:pPr>
      <w:r>
        <w:rPr>
          <w:rFonts w:ascii="Times New Roman"/>
          <w:b/>
          <w:i w:val="false"/>
          <w:color w:val="000000"/>
          <w:sz w:val="28"/>
        </w:rPr>
        <w:t>      Негізгі үдеріс – Орталық арқылы жеке меншік құқығына</w:t>
      </w:r>
      <w:r>
        <w:br/>
      </w:r>
      <w:r>
        <w:rPr>
          <w:rFonts w:ascii="Times New Roman"/>
          <w:b w:val="false"/>
          <w:i w:val="false"/>
          <w:color w:val="000000"/>
          <w:sz w:val="28"/>
        </w:rPr>
        <w:t>
</w:t>
      </w:r>
      <w:r>
        <w:rPr>
          <w:rFonts w:ascii="Times New Roman"/>
          <w:b/>
          <w:i w:val="false"/>
          <w:color w:val="000000"/>
          <w:sz w:val="28"/>
        </w:rPr>
        <w:t>      актіні не актінің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568"/>
        <w:gridCol w:w="2613"/>
        <w:gridCol w:w="2443"/>
        <w:gridCol w:w="2153"/>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толықтығын тексереді, тұтынушыға құжаттарды қабылдау туралы қолхат береді, журналға тіркейді, құжаттарды Орталықтың жинақтаушы бөлімінің инспекторына береді (30 минут)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(Жер учаскесіне жеке меншік құқығына актіні беру кезінде 1 жұмыс күні,  жеке меншік  құқығына актінің телнұсқасын беру кезінде – 0,5 жұмыс күні)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құжаттарды мамандандырылған кәсіпорынға жібереді (Жер учаскесіне жеке меншік құқығына актіні беру кезінде 1 жұмыс күні,  жеке меншік  құқығына актінің телнұсқасын беру кезінде 0,5 жұмыс күні)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Жер учаскесіне жеке меншік құқығына актіні не актінің телнұсқасын дайындайды, қол қояды, уәкілетті органға жібереді (2 жұмыс 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(Жер учаскесіне жеке меншік құқығына актіні беру кезінде 1 жұмыс күні, Жер учаскесіне жеке меншік құқығына актінің телнұсқасын беру кезінде 0,5 жұмыс күні)</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Дайын құжаттарды тұтынушыға беру (30 минут)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Дайын құжаттарды жер учаскесіне жеке меншік құқығына актілерді беру кітабында тіркейді, орындалған құжаттар тізілімін қалыптастырады, орындалған құжаттарды Орталыққа жібереді (Жер учаскесіне жеке меншік құқығына актіні беру кезінде 1 жұмыс күні,  жер учаскесіне жеке меншік  құқығына актінің телнұсқасын беру кезінде 0,5 жұмыс күні)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68"/>
    <w:p>
      <w:pPr>
        <w:spacing w:after="0"/>
        <w:ind w:left="0"/>
        <w:jc w:val="left"/>
      </w:pPr>
      <w:r>
        <w:rPr>
          <w:rFonts w:ascii="Times New Roman"/>
          <w:b/>
          <w:i w:val="false"/>
          <w:color w:val="000000"/>
        </w:rPr>
        <w:t xml:space="preserve"> 
6-кесте. Пайдалану нұсқалары</w:t>
      </w:r>
    </w:p>
    <w:bookmarkEnd w:id="68"/>
    <w:p>
      <w:pPr>
        <w:spacing w:after="0"/>
        <w:ind w:left="0"/>
        <w:jc w:val="both"/>
      </w:pPr>
      <w:r>
        <w:rPr>
          <w:rFonts w:ascii="Times New Roman"/>
          <w:b/>
          <w:i w:val="false"/>
          <w:color w:val="000000"/>
          <w:sz w:val="28"/>
        </w:rPr>
        <w:t>      Баламалы үдеріс – Орталық арқылы мемлекеттік</w:t>
      </w:r>
      <w:r>
        <w:br/>
      </w:r>
      <w:r>
        <w:rPr>
          <w:rFonts w:ascii="Times New Roman"/>
          <w:b w:val="false"/>
          <w:i w:val="false"/>
          <w:color w:val="000000"/>
          <w:sz w:val="28"/>
        </w:rPr>
        <w:t>
</w:t>
      </w:r>
      <w:r>
        <w:rPr>
          <w:rFonts w:ascii="Times New Roman"/>
          <w:b/>
          <w:i w:val="false"/>
          <w:color w:val="000000"/>
          <w:sz w:val="28"/>
        </w:rPr>
        <w:t>      қызметті көрсетуден бас тарту туралы</w:t>
      </w:r>
      <w:r>
        <w:br/>
      </w:r>
      <w:r>
        <w:rPr>
          <w:rFonts w:ascii="Times New Roman"/>
          <w:b w:val="false"/>
          <w:i w:val="false"/>
          <w:color w:val="000000"/>
          <w:sz w:val="28"/>
        </w:rPr>
        <w:t>
</w:t>
      </w:r>
      <w:r>
        <w:rPr>
          <w:rFonts w:ascii="Times New Roman"/>
          <w:b/>
          <w:i w:val="false"/>
          <w:color w:val="000000"/>
          <w:sz w:val="28"/>
        </w:rPr>
        <w:t>      дәлелді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2780"/>
        <w:gridCol w:w="2928"/>
        <w:gridCol w:w="2488"/>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бастығы</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құжаттарды Орталықтың жинақтаушы бөлімінің инспекторына табыстайды (30 минут)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(1 жұмыс күні)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жауапқа не мәлімдемеге қол қояды (1 жұмыс күні)</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Дәлелді жауапты не мәлімдемені беру (30 минут)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Дәлелді жауапты не мәлімдемені жібереді (1 жұмыс күні)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69"/>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9"/>
    <w:bookmarkStart w:name="z120" w:id="70"/>
    <w:p>
      <w:pPr>
        <w:spacing w:after="0"/>
        <w:ind w:left="0"/>
        <w:jc w:val="left"/>
      </w:pPr>
      <w:r>
        <w:rPr>
          <w:rFonts w:ascii="Times New Roman"/>
          <w:b/>
          <w:i w:val="false"/>
          <w:color w:val="000000"/>
        </w:rPr>
        <w:t xml:space="preserve"> 
Уәкілетті орган арқылы "Жер учаскесіне жеке</w:t>
      </w:r>
      <w:r>
        <w:br/>
      </w:r>
      <w:r>
        <w:rPr>
          <w:rFonts w:ascii="Times New Roman"/>
          <w:b/>
          <w:i w:val="false"/>
          <w:color w:val="000000"/>
        </w:rPr>
        <w:t>
меншік құқығына актілерді ресімдеу және беру"</w:t>
      </w:r>
      <w:r>
        <w:br/>
      </w:r>
      <w:r>
        <w:rPr>
          <w:rFonts w:ascii="Times New Roman"/>
          <w:b/>
          <w:i w:val="false"/>
          <w:color w:val="000000"/>
        </w:rPr>
        <w:t>
мемлекеттік қызмет көрсету үдерісінің 1 сызбасы</w:t>
      </w:r>
    </w:p>
    <w:bookmarkEnd w:id="70"/>
    <w:p>
      <w:pPr>
        <w:spacing w:after="0"/>
        <w:ind w:left="0"/>
        <w:jc w:val="both"/>
      </w:pPr>
      <w:r>
        <w:drawing>
          <wp:inline distT="0" distB="0" distL="0" distR="0">
            <wp:extent cx="7785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5100" cy="6997700"/>
                    </a:xfrm>
                    <a:prstGeom prst="rect">
                      <a:avLst/>
                    </a:prstGeom>
                  </pic:spPr>
                </pic:pic>
              </a:graphicData>
            </a:graphic>
          </wp:inline>
        </w:drawing>
      </w:r>
    </w:p>
    <w:bookmarkStart w:name="z121" w:id="71"/>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актілерді ресімдеу және беру"</w:t>
      </w:r>
      <w:r>
        <w:br/>
      </w:r>
      <w:r>
        <w:rPr>
          <w:rFonts w:ascii="Times New Roman"/>
          <w:b/>
          <w:i w:val="false"/>
          <w:color w:val="000000"/>
        </w:rPr>
        <w:t>
мемлекеттік қызмет көрсету үдерісінің 2 сызбасы</w:t>
      </w:r>
    </w:p>
    <w:bookmarkEnd w:id="71"/>
    <w:p>
      <w:pPr>
        <w:spacing w:after="0"/>
        <w:ind w:left="0"/>
        <w:jc w:val="both"/>
      </w:pPr>
      <w:r>
        <w:rPr>
          <w:rFonts w:ascii="Times New Roman"/>
          <w:b/>
          <w:i w:val="false"/>
          <w:color w:val="000000"/>
          <w:sz w:val="28"/>
        </w:rPr>
        <w:t>      Баламалы үдеріс – уәкілетті орган арқылы мемлекеттік</w:t>
      </w:r>
      <w:r>
        <w:br/>
      </w:r>
      <w:r>
        <w:rPr>
          <w:rFonts w:ascii="Times New Roman"/>
          <w:b w:val="false"/>
          <w:i w:val="false"/>
          <w:color w:val="000000"/>
          <w:sz w:val="28"/>
        </w:rPr>
        <w:t>
</w:t>
      </w:r>
      <w:r>
        <w:rPr>
          <w:rFonts w:ascii="Times New Roman"/>
          <w:b/>
          <w:i w:val="false"/>
          <w:color w:val="000000"/>
          <w:sz w:val="28"/>
        </w:rPr>
        <w:t>      қызмет көрсетуден бас тарту туралы дәлелді</w:t>
      </w:r>
      <w:r>
        <w:br/>
      </w:r>
      <w:r>
        <w:rPr>
          <w:rFonts w:ascii="Times New Roman"/>
          <w:b w:val="false"/>
          <w:i w:val="false"/>
          <w:color w:val="000000"/>
          <w:sz w:val="28"/>
        </w:rPr>
        <w:t>
</w:t>
      </w:r>
      <w:r>
        <w:rPr>
          <w:rFonts w:ascii="Times New Roman"/>
          <w:b/>
          <w:i w:val="false"/>
          <w:color w:val="000000"/>
          <w:sz w:val="28"/>
        </w:rPr>
        <w:t>      жауап берген жағдайда</w:t>
      </w:r>
    </w:p>
    <w:p>
      <w:pPr>
        <w:spacing w:after="0"/>
        <w:ind w:left="0"/>
        <w:jc w:val="both"/>
      </w:pPr>
      <w:r>
        <w:drawing>
          <wp:inline distT="0" distB="0" distL="0" distR="0">
            <wp:extent cx="3810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0" cy="7797800"/>
                    </a:xfrm>
                    <a:prstGeom prst="rect">
                      <a:avLst/>
                    </a:prstGeom>
                  </pic:spPr>
                </pic:pic>
              </a:graphicData>
            </a:graphic>
          </wp:inline>
        </w:drawing>
      </w:r>
    </w:p>
    <w:bookmarkStart w:name="z122" w:id="72"/>
    <w:p>
      <w:pPr>
        <w:spacing w:after="0"/>
        <w:ind w:left="0"/>
        <w:jc w:val="left"/>
      </w:pPr>
      <w:r>
        <w:rPr>
          <w:rFonts w:ascii="Times New Roman"/>
          <w:b/>
          <w:i w:val="false"/>
          <w:color w:val="000000"/>
        </w:rPr>
        <w:t xml:space="preserve"> 
Орталық арқылы "Жер учаскесіне жеке меншік</w:t>
      </w:r>
      <w:r>
        <w:br/>
      </w:r>
      <w:r>
        <w:rPr>
          <w:rFonts w:ascii="Times New Roman"/>
          <w:b/>
          <w:i w:val="false"/>
          <w:color w:val="000000"/>
        </w:rPr>
        <w:t>
құқығына актілерді ресімдеу және беру"</w:t>
      </w:r>
      <w:r>
        <w:br/>
      </w:r>
      <w:r>
        <w:rPr>
          <w:rFonts w:ascii="Times New Roman"/>
          <w:b/>
          <w:i w:val="false"/>
          <w:color w:val="000000"/>
        </w:rPr>
        <w:t>
мемлекеттік қызмет көрсету үдерісінің 3-сызбасы</w:t>
      </w:r>
    </w:p>
    <w:bookmarkEnd w:id="72"/>
    <w:p>
      <w:pPr>
        <w:spacing w:after="0"/>
        <w:ind w:left="0"/>
        <w:jc w:val="both"/>
      </w:pPr>
      <w:r>
        <w:drawing>
          <wp:inline distT="0" distB="0" distL="0" distR="0">
            <wp:extent cx="7302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8102600"/>
                    </a:xfrm>
                    <a:prstGeom prst="rect">
                      <a:avLst/>
                    </a:prstGeom>
                  </pic:spPr>
                </pic:pic>
              </a:graphicData>
            </a:graphic>
          </wp:inline>
        </w:drawing>
      </w:r>
    </w:p>
    <w:bookmarkStart w:name="z123" w:id="73"/>
    <w:p>
      <w:pPr>
        <w:spacing w:after="0"/>
        <w:ind w:left="0"/>
        <w:jc w:val="left"/>
      </w:pPr>
      <w:r>
        <w:rPr>
          <w:rFonts w:ascii="Times New Roman"/>
          <w:b/>
          <w:i w:val="false"/>
          <w:color w:val="000000"/>
        </w:rPr>
        <w:t xml:space="preserve"> 
Уәкілетті орган арқылы "Жер учаскесіне жеке</w:t>
      </w:r>
      <w:r>
        <w:br/>
      </w:r>
      <w:r>
        <w:rPr>
          <w:rFonts w:ascii="Times New Roman"/>
          <w:b/>
          <w:i w:val="false"/>
          <w:color w:val="000000"/>
        </w:rPr>
        <w:t>
меншік құқығына актілерді ресімдеу және беру"</w:t>
      </w:r>
      <w:r>
        <w:br/>
      </w:r>
      <w:r>
        <w:rPr>
          <w:rFonts w:ascii="Times New Roman"/>
          <w:b/>
          <w:i w:val="false"/>
          <w:color w:val="000000"/>
        </w:rPr>
        <w:t>
мемлекеттік қызмет көрсету үдерісінің 4 сызбасы</w:t>
      </w:r>
    </w:p>
    <w:bookmarkEnd w:id="73"/>
    <w:p>
      <w:pPr>
        <w:spacing w:after="0"/>
        <w:ind w:left="0"/>
        <w:jc w:val="both"/>
      </w:pPr>
      <w:r>
        <w:rPr>
          <w:rFonts w:ascii="Times New Roman"/>
          <w:b/>
          <w:i w:val="false"/>
          <w:color w:val="000000"/>
          <w:sz w:val="28"/>
        </w:rPr>
        <w:t>      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w:t>
      </w:r>
      <w:r>
        <w:br/>
      </w:r>
      <w:r>
        <w:rPr>
          <w:rFonts w:ascii="Times New Roman"/>
          <w:b w:val="false"/>
          <w:i w:val="false"/>
          <w:color w:val="000000"/>
          <w:sz w:val="28"/>
        </w:rPr>
        <w:t>
</w:t>
      </w:r>
      <w:r>
        <w:rPr>
          <w:rFonts w:ascii="Times New Roman"/>
          <w:b/>
          <w:i w:val="false"/>
          <w:color w:val="000000"/>
          <w:sz w:val="28"/>
        </w:rPr>
        <w:t>      жауап берген жағдайда</w:t>
      </w:r>
    </w:p>
    <w:p>
      <w:pPr>
        <w:spacing w:after="0"/>
        <w:ind w:left="0"/>
        <w:jc w:val="both"/>
      </w:pPr>
      <w:r>
        <w:drawing>
          <wp:inline distT="0" distB="0" distL="0" distR="0">
            <wp:extent cx="71628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62800" cy="7912100"/>
                    </a:xfrm>
                    <a:prstGeom prst="rect">
                      <a:avLst/>
                    </a:prstGeom>
                  </pic:spPr>
                </pic:pic>
              </a:graphicData>
            </a:graphic>
          </wp:inline>
        </w:drawing>
      </w:r>
    </w:p>
    <w:bookmarkStart w:name="z124" w:id="74"/>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xml:space="preserve">
012 жылғы 30 қазандағы </w:t>
      </w:r>
      <w:r>
        <w:br/>
      </w:r>
      <w:r>
        <w:rPr>
          <w:rFonts w:ascii="Times New Roman"/>
          <w:b w:val="false"/>
          <w:i w:val="false"/>
          <w:color w:val="000000"/>
          <w:sz w:val="28"/>
        </w:rPr>
        <w:t xml:space="preserve">
N 324/10 қаулысымен   </w:t>
      </w:r>
      <w:r>
        <w:br/>
      </w:r>
      <w:r>
        <w:rPr>
          <w:rFonts w:ascii="Times New Roman"/>
          <w:b w:val="false"/>
          <w:i w:val="false"/>
          <w:color w:val="000000"/>
          <w:sz w:val="28"/>
        </w:rPr>
        <w:t xml:space="preserve">
бекітілді       </w:t>
      </w:r>
    </w:p>
    <w:bookmarkEnd w:id="74"/>
    <w:bookmarkStart w:name="z125" w:id="75"/>
    <w:p>
      <w:pPr>
        <w:spacing w:after="0"/>
        <w:ind w:left="0"/>
        <w:jc w:val="left"/>
      </w:pPr>
      <w:r>
        <w:rPr>
          <w:rFonts w:ascii="Times New Roman"/>
          <w:b/>
          <w:i w:val="false"/>
          <w:color w:val="000000"/>
        </w:rPr>
        <w:t xml:space="preserve"> 
"Тұрақты жер пайдалану құқығына актілерді</w:t>
      </w:r>
      <w:r>
        <w:br/>
      </w:r>
      <w:r>
        <w:rPr>
          <w:rFonts w:ascii="Times New Roman"/>
          <w:b/>
          <w:i w:val="false"/>
          <w:color w:val="000000"/>
        </w:rPr>
        <w:t>
ресімдеу және беру" мемлекеттік қызмет РЕГЛАМЕНТІ</w:t>
      </w:r>
    </w:p>
    <w:bookmarkEnd w:id="75"/>
    <w:bookmarkStart w:name="z126" w:id="76"/>
    <w:p>
      <w:pPr>
        <w:spacing w:after="0"/>
        <w:ind w:left="0"/>
        <w:jc w:val="left"/>
      </w:pPr>
      <w:r>
        <w:rPr>
          <w:rFonts w:ascii="Times New Roman"/>
          <w:b/>
          <w:i w:val="false"/>
          <w:color w:val="000000"/>
        </w:rPr>
        <w:t xml:space="preserve"> 
1. Негізгі ұғымдар</w:t>
      </w:r>
    </w:p>
    <w:bookmarkEnd w:id="76"/>
    <w:bookmarkStart w:name="z127" w:id="77"/>
    <w:p>
      <w:pPr>
        <w:spacing w:after="0"/>
        <w:ind w:left="0"/>
        <w:jc w:val="both"/>
      </w:pPr>
      <w:r>
        <w:rPr>
          <w:rFonts w:ascii="Times New Roman"/>
          <w:b w:val="false"/>
          <w:i w:val="false"/>
          <w:color w:val="000000"/>
          <w:sz w:val="28"/>
        </w:rPr>
        <w:t>
      1. Осы "Тұрақты жер пайдалану құқығына актілерді ресімдеу және беру" мемлекеттік қызмет регламентінде (бұдан әрі — регламент) келесі негізделген ұғымдар пайдаланылады:</w:t>
      </w:r>
      <w:r>
        <w:br/>
      </w:r>
      <w:r>
        <w:rPr>
          <w:rFonts w:ascii="Times New Roman"/>
          <w:b w:val="false"/>
          <w:i w:val="false"/>
          <w:color w:val="000000"/>
          <w:sz w:val="28"/>
        </w:rPr>
        <w:t>
      мемлекеттік қызмет – тұрақты жер пайдалану  құқығына актілерді ресімдеу және беру;</w:t>
      </w:r>
      <w:r>
        <w:br/>
      </w:r>
      <w:r>
        <w:rPr>
          <w:rFonts w:ascii="Times New Roman"/>
          <w:b w:val="false"/>
          <w:i w:val="false"/>
          <w:color w:val="000000"/>
          <w:sz w:val="28"/>
        </w:rPr>
        <w:t>
      тұтынушы – жеке және заңды тұлғалар.</w:t>
      </w:r>
    </w:p>
    <w:bookmarkEnd w:id="77"/>
    <w:bookmarkStart w:name="z128" w:id="78"/>
    <w:p>
      <w:pPr>
        <w:spacing w:after="0"/>
        <w:ind w:left="0"/>
        <w:jc w:val="left"/>
      </w:pPr>
      <w:r>
        <w:rPr>
          <w:rFonts w:ascii="Times New Roman"/>
          <w:b/>
          <w:i w:val="false"/>
          <w:color w:val="000000"/>
        </w:rPr>
        <w:t xml:space="preserve"> 
2. Жалпы ережелер</w:t>
      </w:r>
    </w:p>
    <w:bookmarkEnd w:id="78"/>
    <w:bookmarkStart w:name="z129" w:id="79"/>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қызметтер "Успен ауданының жер қатынастары бөлімі" мемлекеттік мекемесімен (бұдан әрі - уәкілетті орган), "Павлодар МЕМжер" еншілес мемлекеттік кәсіпорындарының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Успен филиалының "Павлодар облысының халыққа қызмет көрсету орталықтары" мемлекеттік мекемесі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20 шілдедегі "Жеке және занды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2010 жылғы 17 ақпандағы "Мемлекеттік қызмет стандарттарын бекіту туралы және Қазақстан Республикасы Үкіметінің 2010 жылғы 17 ақпандағы "Мемлекеттік қызметтер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тұрақты жер пайдалану құқығына актi немесе тұрақты жер пайдалану құқығына актiнiң телнұсқасын немесе қызмет көрсетуден бас тарту себебi жазбаша көрсетiлген ол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процесінде мамандандырылған кәсіпорын жер учаскесінің орналасқан жері бойынша жер учаскесіне тұрақты жер пайдалану құқығына актіні немесе жер учаскесіне тұрақты жер пайдалану құқығына актінің телнұсқасын дайындайды (бұдан әрі –  тұрақты жер пайдалану құқығына акті немесе актінің телнұсқасы).</w:t>
      </w:r>
    </w:p>
    <w:bookmarkEnd w:id="79"/>
    <w:bookmarkStart w:name="z135" w:id="8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0"/>
    <w:bookmarkStart w:name="z136" w:id="81"/>
    <w:p>
      <w:pPr>
        <w:spacing w:after="0"/>
        <w:ind w:left="0"/>
        <w:jc w:val="both"/>
      </w:pPr>
      <w:r>
        <w:rPr>
          <w:rFonts w:ascii="Times New Roman"/>
          <w:b w:val="false"/>
          <w:i w:val="false"/>
          <w:color w:val="000000"/>
          <w:sz w:val="28"/>
        </w:rPr>
        <w:t>
      8. Мемлекеттік қызметті көрсету үшін мемлекеттік органдардың жұмыс кестесі мен орналаскан жері туралы ақпарат:</w:t>
      </w:r>
      <w:r>
        <w:br/>
      </w:r>
      <w:r>
        <w:rPr>
          <w:rFonts w:ascii="Times New Roman"/>
          <w:b w:val="false"/>
          <w:i w:val="false"/>
          <w:color w:val="000000"/>
          <w:sz w:val="28"/>
        </w:rPr>
        <w:t>
      Уәкілетті орган Павлодар облысы, Успен ауданы, Успен селосы, Тәуелсіздіктің 10 жылдығы көшесі, 30 мекен-жайы бойынша орналасқан, телефоны 91-7-30. Жұмыс кестесі демалыс пен мереке күндерін қоспағанда аптасына бес жұмыс күні, сағат 09.00- ден сағат 18.00-ге дейін, түскі үзіліспен сағат 13.00-ден 14.00-ге дейін.</w:t>
      </w:r>
      <w:r>
        <w:br/>
      </w:r>
      <w:r>
        <w:rPr>
          <w:rFonts w:ascii="Times New Roman"/>
          <w:b w:val="false"/>
          <w:i w:val="false"/>
          <w:color w:val="000000"/>
          <w:sz w:val="28"/>
        </w:rPr>
        <w:t>
      Орталық Павлодар облысы, Успен ауданы, Успен селосы, Тәуелсіздіктің 10 жылдығы көшесі, 30 мекен-жайы бойынша орналасқан, телефоны 91-8-40. Жұмыс кестесі демалыс пен мереке күндерін қоспағанда, аптасына алты жұмыс күні, сағат 09.00 - ден сағат 19.00-ге дейін, түскі үзіліспен сағат 13.00-ден 14.00 ге дейін.</w:t>
      </w:r>
      <w:r>
        <w:br/>
      </w:r>
      <w:r>
        <w:rPr>
          <w:rFonts w:ascii="Times New Roman"/>
          <w:b w:val="false"/>
          <w:i w:val="false"/>
          <w:color w:val="000000"/>
          <w:sz w:val="28"/>
        </w:rPr>
        <w:t>
      Мамандандырылған кәсіпорын Павлодар облысы, облысы Успен ауданы  Успен селосы, Терешковой көшесі, 3/2 мекен-жайы бойынша орналасқан, телефоны 91-4-17. Жұмыс кестесі сағат 09.00 - ден сағат 18.00-ге дейін, түскі үзіліспен сағат 13.00-ден 14.00 ге дейін, демалыс күндері: сенбі, жексенбі.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 туралы ақпаратты тұтынушыларға Успен ауданы әкімдігінің http://www.uspenka.gov.kz, сайтында, сондай-ақ уәкілетті орган мен Орталықта орналасқан ақпараттық стендтерден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көрсету мерзімі тұтынушымен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6 жұмыс күнін, жер учаскесіне тұрақты жер пайдалану құқығына актінің телнұсқасын берген кезде – 4 жұмыс күнін құрайды;</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 ұсынбаған жағдайда мемлекеттік қызмет көрсетуден бас тартылады.</w:t>
      </w:r>
      <w:r>
        <w:br/>
      </w:r>
      <w:r>
        <w:rPr>
          <w:rFonts w:ascii="Times New Roman"/>
          <w:b w:val="false"/>
          <w:i w:val="false"/>
          <w:color w:val="000000"/>
          <w:sz w:val="28"/>
        </w:rPr>
        <w:t>
      Мемлекеттік қызмет келесі негіздемелер бойынша тоқтатылады:</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w:t>
      </w:r>
      <w:r>
        <w:rPr>
          <w:rFonts w:ascii="Times New Roman"/>
          <w:b w:val="false"/>
          <w:i w:val="false"/>
          <w:color w:val="000000"/>
          <w:sz w:val="28"/>
        </w:rPr>
        <w:t>
      12. Тұтынушыдан өтінішті алған кезден бастап және мемлекеттік қызмет нәтижесін беру кезіне дейінгі мемлекеттік қызмет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Тұтынушы уәкілетті органның жауапты қызметкеріне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тапсырады;</w:t>
      </w:r>
      <w:r>
        <w:br/>
      </w:r>
      <w:r>
        <w:rPr>
          <w:rFonts w:ascii="Times New Roman"/>
          <w:b w:val="false"/>
          <w:i w:val="false"/>
          <w:color w:val="000000"/>
          <w:sz w:val="28"/>
        </w:rPr>
        <w:t>
      2) уәкілетті органның жауапты қызметкері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тексеруді жүзеге асырады, тұтынушыға құжаттардың қабылданғаны туралы қолхат береді, құжаттарды тіркейді және жер учаскесіне тұрақты жер пайдалану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3) мамандандырылған кәсіпорын жер учаскесіне тұрақты жер пайдалану құқығына актілерді немесе актілердін телнұсқасын дайындайды, қолын қойып уәкілетті органға табыстайды;</w:t>
      </w:r>
      <w:r>
        <w:br/>
      </w:r>
      <w:r>
        <w:rPr>
          <w:rFonts w:ascii="Times New Roman"/>
          <w:b w:val="false"/>
          <w:i w:val="false"/>
          <w:color w:val="000000"/>
          <w:sz w:val="28"/>
        </w:rPr>
        <w:t>
      4) уәкілетті органның бастығы жасалған актілерді тексереді, қолын қояды, елтаңбалы мөрмен куәландырады;</w:t>
      </w:r>
      <w:r>
        <w:br/>
      </w:r>
      <w:r>
        <w:rPr>
          <w:rFonts w:ascii="Times New Roman"/>
          <w:b w:val="false"/>
          <w:i w:val="false"/>
          <w:color w:val="000000"/>
          <w:sz w:val="28"/>
        </w:rPr>
        <w:t>
      5) уәкілетті органның жауапты қызметкері жер учаскесіне тұрақты жер пайдалану құқығына актілерді беру кітабында жасалған құжаттарды тіркейді және тұтынушының немесе сенім білдірілген тұлғаның жеке басын растайтын құжатты және сенімхатты, қолхатты ұсына отырып тұтынушының өз қолына немесе сенім білдірілген тұлғаға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1) құжаттарды қабылдау Орталықтың инспекторы арқылы жүзеге асырылады, ол Стандарттың </w:t>
      </w:r>
      <w:r>
        <w:rPr>
          <w:rFonts w:ascii="Times New Roman"/>
          <w:b w:val="false"/>
          <w:i w:val="false"/>
          <w:color w:val="000000"/>
          <w:sz w:val="28"/>
        </w:rPr>
        <w:t>11-тармағының</w:t>
      </w:r>
      <w:r>
        <w:rPr>
          <w:rFonts w:ascii="Times New Roman"/>
          <w:b w:val="false"/>
          <w:i w:val="false"/>
          <w:color w:val="000000"/>
          <w:sz w:val="28"/>
        </w:rPr>
        <w:t xml:space="preserve"> сәйкестігіне құжаттардың толықтығын тексереді, тұтынушыға құжаттардың қабылданғаны туралы қолхат береді, журналға тіркейді және құжаттарды Орталықтың жинақтаушы бөлімінің инспекторына табыстайды;</w:t>
      </w:r>
      <w:r>
        <w:br/>
      </w:r>
      <w:r>
        <w:rPr>
          <w:rFonts w:ascii="Times New Roman"/>
          <w:b w:val="false"/>
          <w:i w:val="false"/>
          <w:color w:val="000000"/>
          <w:sz w:val="28"/>
        </w:rPr>
        <w:t>
      2) Орталықтың жинақтаушы бөлімінің инспекторы құжаттарды жинайды, олардың тізілімін жасайды, құжаттарды курьер байланысы арқылы үәкілетті органға жібереді;</w:t>
      </w:r>
      <w:r>
        <w:br/>
      </w:r>
      <w:r>
        <w:rPr>
          <w:rFonts w:ascii="Times New Roman"/>
          <w:b w:val="false"/>
          <w:i w:val="false"/>
          <w:color w:val="000000"/>
          <w:sz w:val="28"/>
        </w:rPr>
        <w:t>
      3) уәкілетті органның жауапты қызметкері құжаттарды тексеруді жүзеге асырады, оларды тіркейді және жер учаскесіне тұрақты жер пайдалану құқығына актіні немесе актінің телнұсқасын дайындау үшін мамандандырылған кәсіпорынға жібереді;</w:t>
      </w:r>
      <w:r>
        <w:br/>
      </w:r>
      <w:r>
        <w:rPr>
          <w:rFonts w:ascii="Times New Roman"/>
          <w:b w:val="false"/>
          <w:i w:val="false"/>
          <w:color w:val="000000"/>
          <w:sz w:val="28"/>
        </w:rPr>
        <w:t>
      4) мамандандырылған кәсіпорын жер учаскесіне тұрақты жер пайдалану құқығына актіні немесе актінің телнұсқасын дайындайды, қолын қойып уәкілетті органға табыстайды;</w:t>
      </w:r>
      <w:r>
        <w:br/>
      </w:r>
      <w:r>
        <w:rPr>
          <w:rFonts w:ascii="Times New Roman"/>
          <w:b w:val="false"/>
          <w:i w:val="false"/>
          <w:color w:val="000000"/>
          <w:sz w:val="28"/>
        </w:rPr>
        <w:t>
      5) Уәкілетті органның бастығы дайындалған құжаттарды тексереді, қолын қояды, елтаңбалы мөрмен куәландырады;</w:t>
      </w:r>
      <w:r>
        <w:br/>
      </w:r>
      <w:r>
        <w:rPr>
          <w:rFonts w:ascii="Times New Roman"/>
          <w:b w:val="false"/>
          <w:i w:val="false"/>
          <w:color w:val="000000"/>
          <w:sz w:val="28"/>
        </w:rPr>
        <w:t>
      6) уәкілетті органның жауапты қызметкері дайындалған құжаттарды жер учаскесіне тұрақты жер пайдалану құқығына актілерді беру кітабында тіркейді, орындалған құжаттардың тізілімін жасайды және тұтынушыға беру үшін Орталыққа курьер байланысы арқылы жолдайды;</w:t>
      </w:r>
      <w:r>
        <w:br/>
      </w:r>
      <w:r>
        <w:rPr>
          <w:rFonts w:ascii="Times New Roman"/>
          <w:b w:val="false"/>
          <w:i w:val="false"/>
          <w:color w:val="000000"/>
          <w:sz w:val="28"/>
        </w:rPr>
        <w:t>
      7) Орталық инспекторы құжаттарды тұтынушының жеке өзiне немесе тұтынушының не сенiм бiлдiрiлген тұлғаның жеке басын куәландыратын құжатты және сенімхатты, қолхатты ұсына отырып сенiм бiлдiрiлген тұлғаға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 Орталықтың бір инспекторымен және уәкілетті органның бір жауапты қызметкерімен жүзеге асырылады.</w:t>
      </w:r>
    </w:p>
    <w:bookmarkEnd w:id="81"/>
    <w:bookmarkStart w:name="z142" w:id="82"/>
    <w:p>
      <w:pPr>
        <w:spacing w:after="0"/>
        <w:ind w:left="0"/>
        <w:jc w:val="left"/>
      </w:pPr>
      <w:r>
        <w:rPr>
          <w:rFonts w:ascii="Times New Roman"/>
          <w:b/>
          <w:i w:val="false"/>
          <w:color w:val="000000"/>
        </w:rPr>
        <w:t xml:space="preserve"> 
4. Мемлекеттік қызмет көрсету процесінде іс-әрекет</w:t>
      </w:r>
      <w:r>
        <w:br/>
      </w:r>
      <w:r>
        <w:rPr>
          <w:rFonts w:ascii="Times New Roman"/>
          <w:b/>
          <w:i w:val="false"/>
          <w:color w:val="000000"/>
        </w:rPr>
        <w:t>
(өзара әрекет жасау) тәртібінің сипаттамасы</w:t>
      </w:r>
    </w:p>
    <w:bookmarkEnd w:id="82"/>
    <w:bookmarkStart w:name="z143" w:id="83"/>
    <w:p>
      <w:pPr>
        <w:spacing w:after="0"/>
        <w:ind w:left="0"/>
        <w:jc w:val="both"/>
      </w:pPr>
      <w:r>
        <w:rPr>
          <w:rFonts w:ascii="Times New Roman"/>
          <w:b w:val="false"/>
          <w:i w:val="false"/>
          <w:color w:val="000000"/>
          <w:sz w:val="28"/>
        </w:rPr>
        <w:t>
      14. Уәкілетті органмен және/немесе Орталықпен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атаулары мен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қызметті көрсету үшін өтінішті қабылдаған адамның тегі,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келесі құрылымдық-функционалдық бірліктер іс-әрекет етуде:</w:t>
      </w:r>
      <w:r>
        <w:br/>
      </w:r>
      <w:r>
        <w:rPr>
          <w:rFonts w:ascii="Times New Roman"/>
          <w:b w:val="false"/>
          <w:i w:val="false"/>
          <w:color w:val="000000"/>
          <w:sz w:val="28"/>
        </w:rPr>
        <w:t>
      орталық инспекторы;орталықтың жинақтаушы бөлімінің инспекторы;</w:t>
      </w:r>
      <w:r>
        <w:br/>
      </w:r>
      <w:r>
        <w:rPr>
          <w:rFonts w:ascii="Times New Roman"/>
          <w:b w:val="false"/>
          <w:i w:val="false"/>
          <w:color w:val="000000"/>
          <w:sz w:val="28"/>
        </w:rPr>
        <w:t>
      уәкілетті орган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17. Жүйеліліктің мәтіндік кестелік сипаттамасы және әрбір әкімшілік іс-әрекетті (процедураны) орындау мерзімін көрсетумен әрбір әкімшілік іс-әрекеттер (процедуралар) өзара іс-қимылы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кестелер)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процесінде әкімшілік іс-әрекеттің логикалық жүйелілігі мен арасындағы өзара байланысты айқындайтын сызбалар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сызбалары) </w:t>
      </w:r>
      <w:r>
        <w:rPr>
          <w:rFonts w:ascii="Times New Roman"/>
          <w:b w:val="false"/>
          <w:i w:val="false"/>
          <w:color w:val="000000"/>
          <w:sz w:val="28"/>
        </w:rPr>
        <w:t>2 қосымшасында</w:t>
      </w:r>
      <w:r>
        <w:rPr>
          <w:rFonts w:ascii="Times New Roman"/>
          <w:b w:val="false"/>
          <w:i w:val="false"/>
          <w:color w:val="000000"/>
          <w:sz w:val="28"/>
        </w:rPr>
        <w:t>келтірілген.</w:t>
      </w:r>
    </w:p>
    <w:bookmarkEnd w:id="83"/>
    <w:bookmarkStart w:name="z148" w:id="84"/>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84"/>
    <w:bookmarkStart w:name="z149" w:id="85"/>
    <w:p>
      <w:pPr>
        <w:spacing w:after="0"/>
        <w:ind w:left="0"/>
        <w:jc w:val="both"/>
      </w:pPr>
      <w:r>
        <w:rPr>
          <w:rFonts w:ascii="Times New Roman"/>
          <w:b w:val="false"/>
          <w:i w:val="false"/>
          <w:color w:val="000000"/>
          <w:sz w:val="28"/>
        </w:rPr>
        <w:t>
      19. Мемлекеттік қызмет көрсететін лауазымды тұлғаларға мемлекеттік қызмет көрсету барысында реттілігін бұзылғаны үшін Қазақстан Республикасының қолданыстағы заңнамадағы қарастырылатын тәртіпте, жауапкершілікке тартылады.</w:t>
      </w:r>
    </w:p>
    <w:bookmarkEnd w:id="85"/>
    <w:bookmarkStart w:name="z150" w:id="8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86"/>
    <w:bookmarkStart w:name="z151" w:id="87"/>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1-кесте. Уәкілетті орган арқылы құрылымдық-функционалдық</w:t>
      </w:r>
      <w:r>
        <w:br/>
      </w:r>
      <w:r>
        <w:rPr>
          <w:rFonts w:ascii="Times New Roman"/>
          <w:b/>
          <w:i w:val="false"/>
          <w:color w:val="000000"/>
        </w:rPr>
        <w:t>
бірліктердің іс-әрекеттер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904"/>
        <w:gridCol w:w="2604"/>
        <w:gridCol w:w="2245"/>
        <w:gridCol w:w="2129"/>
        <w:gridCol w:w="1881"/>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тексерілуін жүзеге асырады, тұтынушыға құжаттарды қабылдау туралы қолхат береді, тіркейді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немесе актінің телнұсқасын дайындайды, қол қояды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тұрақты жер пайдалану  құқығына актілерді беру кітабында тіркейді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немесе актінің телнұсқасын уәкілетті органға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w:t>
            </w:r>
          </w:p>
          <w:p>
            <w:pPr>
              <w:spacing w:after="20"/>
              <w:ind w:left="20"/>
              <w:jc w:val="both"/>
            </w:pPr>
            <w:r>
              <w:rPr>
                <w:rFonts w:ascii="Times New Roman"/>
                <w:b w:val="false"/>
                <w:i w:val="false"/>
                <w:color w:val="000000"/>
                <w:sz w:val="20"/>
              </w:rPr>
              <w:t>тұтынушыға беру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беру кезінде 3 жұмыс күні, тұрақты жер пайдалану құқығына актінің телнұсқасын беру кезінде – 2 жұмыс күні)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беру кезінде 1 жұмыс күні, жер учаскесіне тұрақты жер пайдалану құқығына актінің телнұсқасын беру кезінде – 0,5 жұмыс күні)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беру кезінде 1 жұмыс күні, тұрақты жер пайдалану құқығына актінің телнұсқасын беру кезінде – 0,5 жұмыс күні)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88"/>
    <w:p>
      <w:pPr>
        <w:spacing w:after="0"/>
        <w:ind w:left="0"/>
        <w:jc w:val="left"/>
      </w:pPr>
      <w:r>
        <w:rPr>
          <w:rFonts w:ascii="Times New Roman"/>
          <w:b/>
          <w:i w:val="false"/>
          <w:color w:val="000000"/>
        </w:rPr>
        <w:t xml:space="preserve"> 
2-кесте. Пайдалану нұсқалары</w:t>
      </w:r>
    </w:p>
    <w:bookmarkEnd w:id="88"/>
    <w:p>
      <w:pPr>
        <w:spacing w:after="0"/>
        <w:ind w:left="0"/>
        <w:jc w:val="both"/>
      </w:pPr>
      <w:r>
        <w:rPr>
          <w:rFonts w:ascii="Times New Roman"/>
          <w:b/>
          <w:i w:val="false"/>
          <w:color w:val="000000"/>
          <w:sz w:val="28"/>
        </w:rPr>
        <w:t>      Негізгі үдеріс – уәкілетті орган арқылы тұрақты жер</w:t>
      </w:r>
      <w:r>
        <w:br/>
      </w:r>
      <w:r>
        <w:rPr>
          <w:rFonts w:ascii="Times New Roman"/>
          <w:b w:val="false"/>
          <w:i w:val="false"/>
          <w:color w:val="000000"/>
          <w:sz w:val="28"/>
        </w:rPr>
        <w:t>
</w:t>
      </w:r>
      <w:r>
        <w:rPr>
          <w:rFonts w:ascii="Times New Roman"/>
          <w:b/>
          <w:i w:val="false"/>
          <w:color w:val="000000"/>
          <w:sz w:val="28"/>
        </w:rPr>
        <w:t>      пайдалану құқығына актіні немесе актінің</w:t>
      </w:r>
      <w:r>
        <w:br/>
      </w:r>
      <w:r>
        <w:rPr>
          <w:rFonts w:ascii="Times New Roman"/>
          <w:b w:val="false"/>
          <w:i w:val="false"/>
          <w:color w:val="000000"/>
          <w:sz w:val="28"/>
        </w:rPr>
        <w:t>
</w:t>
      </w:r>
      <w:r>
        <w:rPr>
          <w:rFonts w:ascii="Times New Roman"/>
          <w:b/>
          <w:i w:val="false"/>
          <w:color w:val="000000"/>
          <w:sz w:val="28"/>
        </w:rPr>
        <w:t>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3658"/>
        <w:gridCol w:w="2217"/>
        <w:gridCol w:w="1543"/>
        <w:gridCol w:w="1250"/>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Түскен құжаттарды тексеруді жүзеге асырады, тұтынушыға құжаттарды қабылдау туралы қолхат береді, тіркейді, құжаттарды мамандандырылған кәсіпорынға жібереді (1 жұмыс күні)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Тұрақты жер пайдалану құқығына актіні немесе актінің телнұсқасын дайындайды, қол қояды, уәкілетті органға береді (Тұрақты жер пайдалану құқығына актіні беру кезінде 3 жұмыс күні, тұрақты жер пайдалану құқығына актінің телнұсқасын беру кезінде – 2 жұмыс күні)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(Тұрақты жер пайдалану құқығына актіні беру кезінде 1 жұмыс күні, тұрақты жер пайдалану құқығына актінің телнұсқасын беру кезінде – 0,5 жұмыс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Дайын құжаттарды тұрақты жер пайдалану құқығына актілерді беру кітабында тіркейді, тұтынушыға береді (тұрақты жер пайдалану құқығына актіні беру кезінде 1 жұмыс күні, тұрақты жер пайдалану  құқығына актінің телнұсқасын беру кезінде – 0,5 жұмыс күні)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89"/>
    <w:p>
      <w:pPr>
        <w:spacing w:after="0"/>
        <w:ind w:left="0"/>
        <w:jc w:val="left"/>
      </w:pPr>
      <w:r>
        <w:rPr>
          <w:rFonts w:ascii="Times New Roman"/>
          <w:b/>
          <w:i w:val="false"/>
          <w:color w:val="000000"/>
        </w:rPr>
        <w:t xml:space="preserve"> 
3-кесте. Пайдалану нұсқалары</w:t>
      </w:r>
    </w:p>
    <w:bookmarkEnd w:id="89"/>
    <w:p>
      <w:pPr>
        <w:spacing w:after="0"/>
        <w:ind w:left="0"/>
        <w:jc w:val="both"/>
      </w:pPr>
      <w:r>
        <w:rPr>
          <w:rFonts w:ascii="Times New Roman"/>
          <w:b/>
          <w:i w:val="false"/>
          <w:color w:val="000000"/>
          <w:sz w:val="28"/>
        </w:rPr>
        <w:t>      Баламалы үдеріс – уәкілетті орган арқылы мемлекеттік</w:t>
      </w:r>
      <w:r>
        <w:br/>
      </w:r>
      <w:r>
        <w:rPr>
          <w:rFonts w:ascii="Times New Roman"/>
          <w:b w:val="false"/>
          <w:i w:val="false"/>
          <w:color w:val="000000"/>
          <w:sz w:val="28"/>
        </w:rPr>
        <w:t>
</w:t>
      </w:r>
      <w:r>
        <w:rPr>
          <w:rFonts w:ascii="Times New Roman"/>
          <w:b/>
          <w:i w:val="false"/>
          <w:color w:val="000000"/>
          <w:sz w:val="28"/>
        </w:rPr>
        <w:t>      қызмет көрсетуден бас тарту туралы</w:t>
      </w:r>
      <w:r>
        <w:br/>
      </w:r>
      <w:r>
        <w:rPr>
          <w:rFonts w:ascii="Times New Roman"/>
          <w:b w:val="false"/>
          <w:i w:val="false"/>
          <w:color w:val="000000"/>
          <w:sz w:val="28"/>
        </w:rPr>
        <w:t>
</w:t>
      </w:r>
      <w:r>
        <w:rPr>
          <w:rFonts w:ascii="Times New Roman"/>
          <w:b/>
          <w:i w:val="false"/>
          <w:color w:val="000000"/>
          <w:sz w:val="28"/>
        </w:rPr>
        <w:t>      дәлелді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5"/>
        <w:gridCol w:w="2914"/>
        <w:gridCol w:w="1842"/>
        <w:gridCol w:w="1549"/>
      </w:tblGrid>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 ағымы)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(1 жұмыс күні)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Дәлелді жауапқа не хабарламаға қол қояды (2 жұмыс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 не мәлімдеме беру (30 минут)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90"/>
    <w:p>
      <w:pPr>
        <w:spacing w:after="0"/>
        <w:ind w:left="0"/>
        <w:jc w:val="left"/>
      </w:pPr>
      <w:r>
        <w:rPr>
          <w:rFonts w:ascii="Times New Roman"/>
          <w:b/>
          <w:i w:val="false"/>
          <w:color w:val="000000"/>
        </w:rPr>
        <w:t xml:space="preserve"> 
Әкімшілік әрекеттердің (рәсімдердің)</w:t>
      </w:r>
      <w:r>
        <w:br/>
      </w:r>
      <w:r>
        <w:rPr>
          <w:rFonts w:ascii="Times New Roman"/>
          <w:b/>
          <w:i w:val="false"/>
          <w:color w:val="000000"/>
        </w:rPr>
        <w:t>
арақатынасының және жүйелілігінің сипаттамасы 4-кесте. Орталық арқылы құрылымдық-функционалдық</w:t>
      </w:r>
      <w:r>
        <w:br/>
      </w:r>
      <w:r>
        <w:rPr>
          <w:rFonts w:ascii="Times New Roman"/>
          <w:b/>
          <w:i w:val="false"/>
          <w:color w:val="000000"/>
        </w:rPr>
        <w:t>
бірліктердің іс-әрекеттер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801"/>
        <w:gridCol w:w="2577"/>
        <w:gridCol w:w="2257"/>
        <w:gridCol w:w="2138"/>
        <w:gridCol w:w="200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рәсімнің, операцияның) және олардың сипаттамасы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қабылдайды және толықтығын тексереді, тұтынушыға құжаттарды қабылдау туралы қолхат береді, журналға тіркейді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жиналуын жүзеге асырады, тізілім жасайды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тексерілуін жүзеге асырады, тіркейді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актіні немесе актінің телнұсқасын дайындайды, оған қол қояды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Орталықтың жинақтаушы бөлімінің инспекторына табыстау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уәкілетті органға жіберу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кәсіпорынға жіберу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немесе актінің телнұсқасын уәкілетті органға табыстау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 құқығына актіні беру кезінде 1 жұмыс күні,  тұрақты жер пайдалану  құқығына актінің телнұсқасын беру кезінде – 0,5 жұмыс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 құқығына актіні беру кезінде 1 жұмыс күні,  тұрақты жер пайдалану  құқығына актінің телнұсқасын беру кезінде – 0,5 жұмыс күні)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ағымы)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тұрақты жер пайдалану құқығына актілерді беру  кітабында тіркейді, орындалған құжаттар тізілімін қалыптастырады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қабылдайды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қызметкеріне табыстау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тұтынушыға беру үшін Орталыққа жіберу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тұтынушыға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 құқығына актіні беру кезінде 1 жұмыс күні, жер учаскесіне тұрақты жер пайдалану құқығына актінің телнұсқасын беру кезінде – 0,5 жұмыс күні)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 құқығына актіні беру кезінде 1 жұмыс күні, тұрақты жер пайдалану құқығына актінің телнұсқасын беру кезінде – 0,5 жұмыс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91"/>
    <w:p>
      <w:pPr>
        <w:spacing w:after="0"/>
        <w:ind w:left="0"/>
        <w:jc w:val="left"/>
      </w:pPr>
      <w:r>
        <w:rPr>
          <w:rFonts w:ascii="Times New Roman"/>
          <w:b/>
          <w:i w:val="false"/>
          <w:color w:val="000000"/>
        </w:rPr>
        <w:t xml:space="preserve"> 
5-кесте. Пайдалану нұсқалары</w:t>
      </w:r>
    </w:p>
    <w:bookmarkEnd w:id="91"/>
    <w:p>
      <w:pPr>
        <w:spacing w:after="0"/>
        <w:ind w:left="0"/>
        <w:jc w:val="both"/>
      </w:pPr>
      <w:r>
        <w:rPr>
          <w:rFonts w:ascii="Times New Roman"/>
          <w:b w:val="false"/>
          <w:i w:val="false"/>
          <w:color w:val="000000"/>
          <w:sz w:val="28"/>
        </w:rPr>
        <w:t>      </w:t>
      </w:r>
      <w:r>
        <w:rPr>
          <w:rFonts w:ascii="Times New Roman"/>
          <w:b/>
          <w:i w:val="false"/>
          <w:color w:val="000000"/>
          <w:sz w:val="28"/>
        </w:rPr>
        <w:t>Негізгі үдеріс – Орталық арқылы тұрақты жер пайдалану</w:t>
      </w:r>
      <w:r>
        <w:br/>
      </w:r>
      <w:r>
        <w:rPr>
          <w:rFonts w:ascii="Times New Roman"/>
          <w:b w:val="false"/>
          <w:i w:val="false"/>
          <w:color w:val="000000"/>
          <w:sz w:val="28"/>
        </w:rPr>
        <w:t>
</w:t>
      </w:r>
      <w:r>
        <w:rPr>
          <w:rFonts w:ascii="Times New Roman"/>
          <w:b/>
          <w:i w:val="false"/>
          <w:color w:val="000000"/>
          <w:sz w:val="28"/>
        </w:rPr>
        <w:t>      құқығына актіні не актінің телнұсқасын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570"/>
        <w:gridCol w:w="2566"/>
        <w:gridCol w:w="2465"/>
        <w:gridCol w:w="2155"/>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 ағымы)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толықтығын тексереді, тұтынушыға құжаттарды қабылдау туралы қолхат береді, журналға тіркейді, құжаттарды Орталықтың жинақтаушы бөлімінің инспекторына береді (30 минут)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(тұрақты жер пайдалану құқығына актіні беру кезінде 1 жұмыс күні, жер учаскесіне тұрақты жер пайдалану құқығына актінің телнұсқасын беру кезінде – 0,5 жұмыс күні)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құжаттарды мамандандырылған кәсіпорынға жібереді (тұрақты жер пайдалану құқығына актіні беру кезінде 1 жұмыс күні, жер учаскесіне жеке меншік  құқығына актінің телнұсқасын беру кезінде 0,5 жұмыс күні)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Тұрақты жер пайдалану құқығына акті не актінің телнұсқасын дайындайды, қол қояды, уәкілетті органға жібереді (2 жұмыс күні)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Әзірленген құжаттарды тексереді, қол қояды, елтаңбалы мөрмен куәландырады (тұрақты жер пайдалану құқығына актіні беру кезінде 1 жұмыс күні,  тұрақты жер пайдалану  құқығына актінің телнұсқасын беру кезінде 0,5 жұмыс күні)</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Дайын құжаттарды тұтынушыға беру (30 минут)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Дайын құжаттарды тұрақты жер пайдалану құқығына актілерді беру кітабында тіркейді, орындалған құжаттар тізілімін қалыптастырады, орындалған құжаттарды Орталыққа жібереді (тұрақты жер пайдалану құқығына актіні беру кезінде 1 жұмыс күні,  тұрақты жер пайдалану  құқығына актінің телнұсқасын беру кезінде 0,5 жұмыс күні)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92"/>
    <w:p>
      <w:pPr>
        <w:spacing w:after="0"/>
        <w:ind w:left="0"/>
        <w:jc w:val="left"/>
      </w:pPr>
      <w:r>
        <w:rPr>
          <w:rFonts w:ascii="Times New Roman"/>
          <w:b/>
          <w:i w:val="false"/>
          <w:color w:val="000000"/>
        </w:rPr>
        <w:t xml:space="preserve"> 
6-кесте. Пайдалану нұсқалары</w:t>
      </w:r>
    </w:p>
    <w:bookmarkEnd w:id="92"/>
    <w:p>
      <w:pPr>
        <w:spacing w:after="0"/>
        <w:ind w:left="0"/>
        <w:jc w:val="both"/>
      </w:pPr>
      <w:r>
        <w:rPr>
          <w:rFonts w:ascii="Times New Roman"/>
          <w:b/>
          <w:i w:val="false"/>
          <w:color w:val="000000"/>
          <w:sz w:val="28"/>
        </w:rPr>
        <w:t>      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w:t>
      </w:r>
      <w:r>
        <w:br/>
      </w:r>
      <w:r>
        <w:rPr>
          <w:rFonts w:ascii="Times New Roman"/>
          <w:b w:val="false"/>
          <w:i w:val="false"/>
          <w:color w:val="000000"/>
          <w:sz w:val="28"/>
        </w:rPr>
        <w:t>
</w:t>
      </w:r>
      <w:r>
        <w:rPr>
          <w:rFonts w:ascii="Times New Roman"/>
          <w:b/>
          <w:i w:val="false"/>
          <w:color w:val="000000"/>
          <w:sz w:val="28"/>
        </w:rPr>
        <w:t>      жауап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3222"/>
        <w:gridCol w:w="2677"/>
        <w:gridCol w:w="2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ағымы)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қабылдайды және ұсынылған құжаттардың толықтығын тексереді, тұтынушыға құжаттарды қабылдау туралы қолхат береді, журналда тіркейді, құжаттарды Орталықтың жинақтаушы бөлімінің инспекторына табыстайды (30 минут)</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Құжаттарды жинауды жүзеге асырады, тізілім жасайды, Құжаттарды уәкілетті органға жібереді (1 жұмыс күні)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Түскен құжаттардың тексерілуін жүзеге асырады, тіркейді, мемлекеттік қызмет көрсетуден бас тарту туралы дәлелді жауап не құжаттарды ресімдеуді тоқтату туралы жазбаша мәлімдеме дайындайды (1 жұмыс күні)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жауапқа не мәлімдемеге қол қояды (1 жұмыс күні)</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Дәлелді жауап не мәлімдеме беру (30 минут)</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Дәлелді жауапты не мәлімдемені жібереді (1 жұмыс күні)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93"/>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93"/>
    <w:bookmarkStart w:name="z158" w:id="94"/>
    <w:p>
      <w:pPr>
        <w:spacing w:after="0"/>
        <w:ind w:left="0"/>
        <w:jc w:val="left"/>
      </w:pPr>
      <w:r>
        <w:rPr>
          <w:rFonts w:ascii="Times New Roman"/>
          <w:b/>
          <w:i w:val="false"/>
          <w:color w:val="000000"/>
        </w:rPr>
        <w:t xml:space="preserve"> 
Уәкілетті орган арқылы "Тұрақты жер пайдалану</w:t>
      </w:r>
      <w:r>
        <w:br/>
      </w:r>
      <w:r>
        <w:rPr>
          <w:rFonts w:ascii="Times New Roman"/>
          <w:b/>
          <w:i w:val="false"/>
          <w:color w:val="000000"/>
        </w:rPr>
        <w:t>
құқығына актілерді ресімдеу және беру"</w:t>
      </w:r>
      <w:r>
        <w:br/>
      </w:r>
      <w:r>
        <w:rPr>
          <w:rFonts w:ascii="Times New Roman"/>
          <w:b/>
          <w:i w:val="false"/>
          <w:color w:val="000000"/>
        </w:rPr>
        <w:t>
мемлекеттік қызмет көрсету үдерісінің 1 сызбасы</w:t>
      </w:r>
    </w:p>
    <w:bookmarkEnd w:id="94"/>
    <w:p>
      <w:pPr>
        <w:spacing w:after="0"/>
        <w:ind w:left="0"/>
        <w:jc w:val="both"/>
      </w:pPr>
      <w:r>
        <w:drawing>
          <wp:inline distT="0" distB="0" distL="0" distR="0">
            <wp:extent cx="78486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48600" cy="6997700"/>
                    </a:xfrm>
                    <a:prstGeom prst="rect">
                      <a:avLst/>
                    </a:prstGeom>
                  </pic:spPr>
                </pic:pic>
              </a:graphicData>
            </a:graphic>
          </wp:inline>
        </w:drawing>
      </w:r>
    </w:p>
    <w:bookmarkStart w:name="z159" w:id="95"/>
    <w:p>
      <w:pPr>
        <w:spacing w:after="0"/>
        <w:ind w:left="0"/>
        <w:jc w:val="left"/>
      </w:pPr>
      <w:r>
        <w:rPr>
          <w:rFonts w:ascii="Times New Roman"/>
          <w:b/>
          <w:i w:val="false"/>
          <w:color w:val="000000"/>
        </w:rPr>
        <w:t xml:space="preserve"> 
"Тұрақты жер пайдалану құқығына</w:t>
      </w:r>
      <w:r>
        <w:br/>
      </w:r>
      <w:r>
        <w:rPr>
          <w:rFonts w:ascii="Times New Roman"/>
          <w:b/>
          <w:i w:val="false"/>
          <w:color w:val="000000"/>
        </w:rPr>
        <w:t>
актілерді ресімдеу және беру"</w:t>
      </w:r>
      <w:r>
        <w:br/>
      </w:r>
      <w:r>
        <w:rPr>
          <w:rFonts w:ascii="Times New Roman"/>
          <w:b/>
          <w:i w:val="false"/>
          <w:color w:val="000000"/>
        </w:rPr>
        <w:t>
мемлекеттік қызмет көрсету үдерісінің 2 сызбасы</w:t>
      </w:r>
    </w:p>
    <w:bookmarkEnd w:id="95"/>
    <w:p>
      <w:pPr>
        <w:spacing w:after="0"/>
        <w:ind w:left="0"/>
        <w:jc w:val="both"/>
      </w:pPr>
      <w:r>
        <w:rPr>
          <w:rFonts w:ascii="Times New Roman"/>
          <w:b/>
          <w:i w:val="false"/>
          <w:color w:val="000000"/>
          <w:sz w:val="28"/>
        </w:rPr>
        <w:t>      Баламалы үдеріс – уәкілетті орган арқылы</w:t>
      </w:r>
      <w:r>
        <w:br/>
      </w:r>
      <w:r>
        <w:rPr>
          <w:rFonts w:ascii="Times New Roman"/>
          <w:b w:val="false"/>
          <w:i w:val="false"/>
          <w:color w:val="000000"/>
          <w:sz w:val="28"/>
        </w:rPr>
        <w:t>
</w:t>
      </w:r>
      <w:r>
        <w:rPr>
          <w:rFonts w:ascii="Times New Roman"/>
          <w:b/>
          <w:i w:val="false"/>
          <w:color w:val="000000"/>
          <w:sz w:val="28"/>
        </w:rPr>
        <w:t>      мемлекеттік қызмет көрсетуден бас тарту</w:t>
      </w:r>
      <w:r>
        <w:br/>
      </w:r>
      <w:r>
        <w:rPr>
          <w:rFonts w:ascii="Times New Roman"/>
          <w:b w:val="false"/>
          <w:i w:val="false"/>
          <w:color w:val="000000"/>
          <w:sz w:val="28"/>
        </w:rPr>
        <w:t>
</w:t>
      </w:r>
      <w:r>
        <w:rPr>
          <w:rFonts w:ascii="Times New Roman"/>
          <w:b/>
          <w:i w:val="false"/>
          <w:color w:val="000000"/>
          <w:sz w:val="28"/>
        </w:rPr>
        <w:t>      туралы дәлелді жауап берген жағдайда</w:t>
      </w:r>
    </w:p>
    <w:p>
      <w:pPr>
        <w:spacing w:after="0"/>
        <w:ind w:left="0"/>
        <w:jc w:val="both"/>
      </w:pPr>
      <w:r>
        <w:drawing>
          <wp:inline distT="0" distB="0" distL="0" distR="0">
            <wp:extent cx="40894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89400" cy="8458200"/>
                    </a:xfrm>
                    <a:prstGeom prst="rect">
                      <a:avLst/>
                    </a:prstGeom>
                  </pic:spPr>
                </pic:pic>
              </a:graphicData>
            </a:graphic>
          </wp:inline>
        </w:drawing>
      </w:r>
    </w:p>
    <w:bookmarkStart w:name="z160" w:id="96"/>
    <w:p>
      <w:pPr>
        <w:spacing w:after="0"/>
        <w:ind w:left="0"/>
        <w:jc w:val="left"/>
      </w:pPr>
      <w:r>
        <w:rPr>
          <w:rFonts w:ascii="Times New Roman"/>
          <w:b/>
          <w:i w:val="false"/>
          <w:color w:val="000000"/>
        </w:rPr>
        <w:t xml:space="preserve"> 
Орталық арқылы "Тұрақты жер пайдалану</w:t>
      </w:r>
      <w:r>
        <w:br/>
      </w:r>
      <w:r>
        <w:rPr>
          <w:rFonts w:ascii="Times New Roman"/>
          <w:b/>
          <w:i w:val="false"/>
          <w:color w:val="000000"/>
        </w:rPr>
        <w:t>
құқығына актілерді ресімдеу және беру"</w:t>
      </w:r>
      <w:r>
        <w:br/>
      </w:r>
      <w:r>
        <w:rPr>
          <w:rFonts w:ascii="Times New Roman"/>
          <w:b/>
          <w:i w:val="false"/>
          <w:color w:val="000000"/>
        </w:rPr>
        <w:t>
мемлекеттік қызмет көрсету үдерісінің 3-сызбасы</w:t>
      </w:r>
    </w:p>
    <w:bookmarkEnd w:id="96"/>
    <w:p>
      <w:pPr>
        <w:spacing w:after="0"/>
        <w:ind w:left="0"/>
        <w:jc w:val="both"/>
      </w:pPr>
      <w:r>
        <w:drawing>
          <wp:inline distT="0" distB="0" distL="0" distR="0">
            <wp:extent cx="7239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0" cy="8140700"/>
                    </a:xfrm>
                    <a:prstGeom prst="rect">
                      <a:avLst/>
                    </a:prstGeom>
                  </pic:spPr>
                </pic:pic>
              </a:graphicData>
            </a:graphic>
          </wp:inline>
        </w:drawing>
      </w:r>
    </w:p>
    <w:bookmarkStart w:name="z161" w:id="97"/>
    <w:p>
      <w:pPr>
        <w:spacing w:after="0"/>
        <w:ind w:left="0"/>
        <w:jc w:val="left"/>
      </w:pPr>
      <w:r>
        <w:rPr>
          <w:rFonts w:ascii="Times New Roman"/>
          <w:b/>
          <w:i w:val="false"/>
          <w:color w:val="000000"/>
        </w:rPr>
        <w:t xml:space="preserve"> 
"Тұрақты жер пайдалану</w:t>
      </w:r>
      <w:r>
        <w:br/>
      </w:r>
      <w:r>
        <w:rPr>
          <w:rFonts w:ascii="Times New Roman"/>
          <w:b/>
          <w:i w:val="false"/>
          <w:color w:val="000000"/>
        </w:rPr>
        <w:t>
құқығына актілерді ресімдеу және беру"</w:t>
      </w:r>
      <w:r>
        <w:br/>
      </w:r>
      <w:r>
        <w:rPr>
          <w:rFonts w:ascii="Times New Roman"/>
          <w:b/>
          <w:i w:val="false"/>
          <w:color w:val="000000"/>
        </w:rPr>
        <w:t>
мемлекеттік қызмет көрсету үдерісінің 4 сызбасы</w:t>
      </w:r>
    </w:p>
    <w:bookmarkEnd w:id="97"/>
    <w:p>
      <w:pPr>
        <w:spacing w:after="0"/>
        <w:ind w:left="0"/>
        <w:jc w:val="both"/>
      </w:pPr>
      <w:r>
        <w:rPr>
          <w:rFonts w:ascii="Times New Roman"/>
          <w:b/>
          <w:i w:val="false"/>
          <w:color w:val="000000"/>
          <w:sz w:val="28"/>
        </w:rPr>
        <w:t>      Баламалы үдеріс – Орталық арқылы мемлекеттік қызмет</w:t>
      </w:r>
      <w:r>
        <w:br/>
      </w:r>
      <w:r>
        <w:rPr>
          <w:rFonts w:ascii="Times New Roman"/>
          <w:b w:val="false"/>
          <w:i w:val="false"/>
          <w:color w:val="000000"/>
          <w:sz w:val="28"/>
        </w:rPr>
        <w:t>
</w:t>
      </w:r>
      <w:r>
        <w:rPr>
          <w:rFonts w:ascii="Times New Roman"/>
          <w:b/>
          <w:i w:val="false"/>
          <w:color w:val="000000"/>
          <w:sz w:val="28"/>
        </w:rPr>
        <w:t>      көрсетуден бас тарту туралы дәлелді жауап берген жағдайда</w:t>
      </w:r>
    </w:p>
    <w:p>
      <w:pPr>
        <w:spacing w:after="0"/>
        <w:ind w:left="0"/>
        <w:jc w:val="both"/>
      </w:pPr>
      <w:r>
        <w:drawing>
          <wp:inline distT="0" distB="0" distL="0" distR="0">
            <wp:extent cx="7162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62800" cy="7848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