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3c5a" w14:textId="79f3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2011 жылдың 20 желтоқсандағы (IV сайланған XXXXIV cессиясы) "2012 - 2014 жылдарға арналған Успен ауданының бюджеті туралы" N 228/44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2012 жылғы 28 мамырдағы N 22/5 шешімі. Павлодар облысының Әділет департаментінде 2012 жылғы 11 маусымда N 12-12-133 тіркелді. Күші жойылды - қолдану мерзімінің өтуіне байланысты (Павлодар облысы Успен аудандық мәслихатының 2013 жылғы 14 қарашадағы N 1-28/1-14/274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Успен аудандық мәслихатының 14.11.2013 N 1-28/1-14/274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облыс әкімдігінің 2012 жылғы 15 мамырдағы "Павлодар облысы әкімдігінің 2011 жылғы 20 желтоқсандағы "Павлодар облыстық мәслихатының (ІҮ сайланған XL сессиясы)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N 272/10 қаулысына өзгерістер мен толықтырулар енгізу туралы" N 148/6 қаулысына сәйкес, Успен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1.Успен аудандық мәслихатының 2011 жылғы 20 желтоқсандағы (IV сайланған ХХХХІV сессиясы) "2012 - 2014 жылдарға арналған Успен ауданының бюджеті туралы" N 228/44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жылдың 9 қаңтарында N 12-12-119 болып тіркелген) төмендегі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"1 696 603" сандары "1 816 340"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"1 501 388" сандары "1 621 125"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"1 772 283" сандары "1 892 020"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мазмұнда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және бюджет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сессия төрағасы                   О. Устименко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Р. Бечелова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28 мамыр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(кезектен тыс),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 сессиясы) N 22/5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(өзгертулермен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442"/>
        <w:gridCol w:w="527"/>
        <w:gridCol w:w="8662"/>
        <w:gridCol w:w="27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1 816 340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190 992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81 004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81 004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66 152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66 152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38 068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12 081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12 412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</w:t>
            </w:r>
          </w:p>
        </w:tc>
      </w:tr>
      <w:tr>
        <w:trPr>
          <w:trHeight w:val="76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2 434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1 621 125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1 621 125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1 621 125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02"/>
        <w:gridCol w:w="552"/>
        <w:gridCol w:w="547"/>
        <w:gridCol w:w="8025"/>
        <w:gridCol w:w="275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1 892 020</w:t>
            </w:r>
          </w:p>
        </w:tc>
      </w:tr>
      <w:tr>
        <w:trPr>
          <w:trHeight w:val="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188 744</w:t>
            </w:r>
          </w:p>
        </w:tc>
      </w:tr>
      <w:tr>
        <w:trPr>
          <w:trHeight w:val="4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165 365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</w:p>
        </w:tc>
      </w:tr>
      <w:tr>
        <w:trPr>
          <w:trHeight w:val="2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45 404</w:t>
            </w:r>
          </w:p>
        </w:tc>
      </w:tr>
      <w:tr>
        <w:trPr>
          <w:trHeight w:val="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44 377</w:t>
            </w:r>
          </w:p>
        </w:tc>
      </w:tr>
      <w:tr>
        <w:trPr>
          <w:trHeight w:val="1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109 735</w:t>
            </w:r>
          </w:p>
        </w:tc>
      </w:tr>
      <w:tr>
        <w:trPr>
          <w:trHeight w:val="8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107 798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</w:tr>
      <w:tr>
        <w:trPr>
          <w:trHeight w:val="1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10 541</w:t>
            </w:r>
          </w:p>
        </w:tc>
      </w:tr>
      <w:tr>
        <w:trPr>
          <w:trHeight w:val="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5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9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</w:t>
            </w:r>
          </w:p>
        </w:tc>
      </w:tr>
      <w:tr>
        <w:trPr>
          <w:trHeight w:val="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</w:p>
        </w:tc>
      </w:tr>
      <w:tr>
        <w:trPr>
          <w:trHeight w:val="2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</w:p>
        </w:tc>
      </w:tr>
      <w:tr>
        <w:trPr>
          <w:trHeight w:val="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1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1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1 014 694</w:t>
            </w:r>
          </w:p>
        </w:tc>
      </w:tr>
      <w:tr>
        <w:trPr>
          <w:trHeight w:val="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59 250</w:t>
            </w:r>
          </w:p>
        </w:tc>
      </w:tr>
      <w:tr>
        <w:trPr>
          <w:trHeight w:val="5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59 250</w:t>
            </w:r>
          </w:p>
        </w:tc>
      </w:tr>
      <w:tr>
        <w:trPr>
          <w:trHeight w:val="4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58 656</w:t>
            </w:r>
          </w:p>
        </w:tc>
      </w:tr>
      <w:tr>
        <w:trPr>
          <w:trHeight w:val="4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924 066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918 163 </w:t>
            </w:r>
          </w:p>
        </w:tc>
      </w:tr>
      <w:tr>
        <w:trPr>
          <w:trHeight w:val="1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876 031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31 824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</w:t>
            </w:r>
          </w:p>
        </w:tc>
      </w:tr>
      <w:tr>
        <w:trPr>
          <w:trHeight w:val="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31 378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23 378</w:t>
            </w:r>
          </w:p>
        </w:tc>
      </w:tr>
      <w:tr>
        <w:trPr>
          <w:trHeight w:val="5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10 945</w:t>
            </w:r>
          </w:p>
        </w:tc>
      </w:tr>
      <w:tr>
        <w:trPr>
          <w:trHeight w:val="1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4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4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</w:t>
            </w:r>
          </w:p>
        </w:tc>
      </w:tr>
      <w:tr>
        <w:trPr>
          <w:trHeight w:val="4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116 700</w:t>
            </w:r>
          </w:p>
        </w:tc>
      </w:tr>
      <w:tr>
        <w:trPr>
          <w:trHeight w:val="1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95 908</w:t>
            </w:r>
          </w:p>
        </w:tc>
      </w:tr>
      <w:tr>
        <w:trPr>
          <w:trHeight w:val="5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17 004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17 004</w:t>
            </w:r>
          </w:p>
        </w:tc>
      </w:tr>
      <w:tr>
        <w:trPr>
          <w:trHeight w:val="5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78 904</w:t>
            </w:r>
          </w:p>
        </w:tc>
      </w:tr>
      <w:tr>
        <w:trPr>
          <w:trHeight w:val="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21 141</w:t>
            </w:r>
          </w:p>
        </w:tc>
      </w:tr>
      <w:tr>
        <w:trPr>
          <w:trHeight w:val="1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43 538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</w:t>
            </w:r>
          </w:p>
        </w:tc>
      </w:tr>
      <w:tr>
        <w:trPr>
          <w:trHeight w:val="9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</w:p>
        </w:tc>
      </w:tr>
      <w:tr>
        <w:trPr>
          <w:trHeight w:val="2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</w:t>
            </w:r>
          </w:p>
        </w:tc>
      </w:tr>
      <w:tr>
        <w:trPr>
          <w:trHeight w:val="5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20 792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20 792</w:t>
            </w:r>
          </w:p>
        </w:tc>
      </w:tr>
      <w:tr>
        <w:trPr>
          <w:trHeight w:val="1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18 721</w:t>
            </w:r>
          </w:p>
        </w:tc>
      </w:tr>
      <w:tr>
        <w:trPr>
          <w:trHeight w:val="7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257  232</w:t>
            </w:r>
          </w:p>
        </w:tc>
      </w:tr>
      <w:tr>
        <w:trPr>
          <w:trHeight w:val="1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231 293</w:t>
            </w:r>
          </w:p>
        </w:tc>
      </w:tr>
      <w:tr>
        <w:trPr>
          <w:trHeight w:val="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47 967</w:t>
            </w:r>
          </w:p>
        </w:tc>
      </w:tr>
      <w:tr>
        <w:trPr>
          <w:trHeight w:val="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47 967</w:t>
            </w:r>
          </w:p>
        </w:tc>
      </w:tr>
      <w:tr>
        <w:trPr>
          <w:trHeight w:val="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4 856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</w:tr>
      <w:tr>
        <w:trPr>
          <w:trHeight w:val="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71770</w:t>
            </w:r>
          </w:p>
        </w:tc>
      </w:tr>
      <w:tr>
        <w:trPr>
          <w:trHeight w:val="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71770</w:t>
            </w:r>
          </w:p>
        </w:tc>
      </w:tr>
      <w:tr>
        <w:trPr>
          <w:trHeight w:val="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106 700</w:t>
            </w:r>
          </w:p>
        </w:tc>
      </w:tr>
      <w:tr>
        <w:trPr>
          <w:trHeight w:val="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77 500</w:t>
            </w:r>
          </w:p>
        </w:tc>
      </w:tr>
      <w:tr>
        <w:trPr>
          <w:trHeight w:val="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29 200</w:t>
            </w:r>
          </w:p>
        </w:tc>
      </w:tr>
      <w:tr>
        <w:trPr>
          <w:trHeight w:val="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5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7 410</w:t>
            </w:r>
          </w:p>
        </w:tc>
      </w:tr>
      <w:tr>
        <w:trPr>
          <w:trHeight w:val="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18 258</w:t>
            </w:r>
          </w:p>
        </w:tc>
      </w:tr>
      <w:tr>
        <w:trPr>
          <w:trHeight w:val="5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17 087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8 574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</w:t>
            </w:r>
          </w:p>
        </w:tc>
      </w:tr>
      <w:tr>
        <w:trPr>
          <w:trHeight w:val="4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</w:tr>
      <w:tr>
        <w:trPr>
          <w:trHeight w:val="1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138 520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84 667</w:t>
            </w:r>
          </w:p>
        </w:tc>
      </w:tr>
      <w:tr>
        <w:trPr>
          <w:trHeight w:val="5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5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83 988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81 613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 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</w:t>
            </w:r>
          </w:p>
        </w:tc>
      </w:tr>
      <w:tr>
        <w:trPr>
          <w:trHeight w:val="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</w:t>
            </w:r>
          </w:p>
        </w:tc>
      </w:tr>
      <w:tr>
        <w:trPr>
          <w:trHeight w:val="5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4 807</w:t>
            </w:r>
          </w:p>
        </w:tc>
      </w:tr>
      <w:tr>
        <w:trPr>
          <w:trHeight w:val="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30 555</w:t>
            </w:r>
          </w:p>
        </w:tc>
      </w:tr>
      <w:tr>
        <w:trPr>
          <w:trHeight w:val="5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5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5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24 777</w:t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22 697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17 086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6 673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іc-iшараларды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6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31 558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11 884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7 422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22 931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22 931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22 931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10 548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10 247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29 894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(қалаішілік), қала маңындағы ауданішілік қоғамдық жолаушылар тасымалдарын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28 227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27 927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10 758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55 029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55 029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55 029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17 692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АКТИВТАРМЕН ОПЕРАЦИЯЛЫҚ САЛЬДО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-93 372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(ПРОФИЦИТТІН ПАЙДАЛАНУ)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