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e607" w14:textId="c1be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2011 жылдың 20 желтоқсандағы (IV сайланған XXXXIV сессиясы) "2012 - 2014 жылдарға арналған аудан бюджеті туралы" N 228/44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2012 жылғы 13 сәуірдегі N 13/4 шешімі. Павлодар облысының Әділет департаментінде 2012 жылғы 24 сәуірде N 12-12-125 тіркелді. Күші жойылды - қолдану мерзімінің өтуіне байланысты (Павлодар облысы Успен аудандық мәслихатының 2013 жылғы 14 қарашадағы N 1-28/1-14/274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Успен аудандық мәслихатының 14.11.2013 N 1-28/1-14/274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облыстық мәслихатының (V сайланған ІV сессиясы) 2012 жылғы 2 сәуірдегі "Облыстық мәслихаттың (ІV сайланған ХL сессиясы) 2011 жылғы 6 желтоқсандағы "2012 - 2014 жылдарға арналған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(Нормативтік құқықтық актілерді мемлекеттік тіркеу тізілімінде N 3193 тіркелген)N 38/4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сәйкес,Успен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Успен аудандық мәслихатының 2011 жылғы 20 желтоқсандағы (IV сайланған ХХХХІV сессиясы) "2012 - 2014 жылдарға арналған аудан бюджеті туралы" N 228/44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жылдың 9 қаңтарында N 12-12-119 тіркелген) төмендегі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"1 591 411" сандары "1 696 603"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"4 033" сандары "4 034"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"1 396 197" сандары "1 501 388"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"1 615 606" сандары "1 772 283"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 "-41 887" сандары "-93 372"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 "41 887" сандары "93 372"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>   сәйкес жаңа мазмұнда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 және бюджет бойынша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сессиясы төрағасы                 Д. Нәукенов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Р. Бечелова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Успен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сәүірдегі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сайланған, IV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13/4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(өзгертулермен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525"/>
        <w:gridCol w:w="483"/>
        <w:gridCol w:w="8697"/>
        <w:gridCol w:w="266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1 696 603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190 992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81 004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81 004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66 152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66 152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38 068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10 631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12 081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12 412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</w:t>
            </w:r>
          </w:p>
        </w:tc>
      </w:tr>
      <w:tr>
        <w:trPr>
          <w:trHeight w:val="76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2 434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1 501 388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1 501 388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1 501 388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526"/>
        <w:gridCol w:w="542"/>
        <w:gridCol w:w="542"/>
        <w:gridCol w:w="7983"/>
        <w:gridCol w:w="270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1 772 283</w:t>
            </w:r>
          </w:p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188 744</w:t>
            </w:r>
          </w:p>
        </w:tc>
      </w:tr>
      <w:tr>
        <w:trPr>
          <w:trHeight w:val="4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165 365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</w:p>
        </w:tc>
      </w:tr>
      <w:tr>
        <w:trPr>
          <w:trHeight w:val="2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45 404</w:t>
            </w:r>
          </w:p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44 377</w:t>
            </w:r>
          </w:p>
        </w:tc>
      </w:tr>
      <w:tr>
        <w:trPr>
          <w:trHeight w:val="1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</w:t>
            </w:r>
          </w:p>
        </w:tc>
      </w:tr>
      <w:tr>
        <w:trPr>
          <w:trHeight w:val="4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109 735</w:t>
            </w:r>
          </w:p>
        </w:tc>
      </w:tr>
      <w:tr>
        <w:trPr>
          <w:trHeight w:val="8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107 798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</w:p>
        </w:tc>
      </w:tr>
      <w:tr>
        <w:trPr>
          <w:trHeight w:val="1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</w:t>
            </w:r>
          </w:p>
        </w:tc>
      </w:tr>
      <w:tr>
        <w:trPr>
          <w:trHeight w:val="9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10 541</w:t>
            </w:r>
          </w:p>
        </w:tc>
      </w:tr>
      <w:tr>
        <w:trPr>
          <w:trHeight w:val="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</w:t>
            </w:r>
          </w:p>
        </w:tc>
      </w:tr>
      <w:tr>
        <w:trPr>
          <w:trHeight w:val="5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</w:t>
            </w:r>
          </w:p>
        </w:tc>
      </w:tr>
      <w:tr>
        <w:trPr>
          <w:trHeight w:val="9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11 905</w:t>
            </w:r>
          </w:p>
        </w:tc>
      </w:tr>
      <w:tr>
        <w:trPr>
          <w:trHeight w:val="1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</w:t>
            </w:r>
          </w:p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</w:t>
            </w:r>
          </w:p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1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1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8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1 014 694</w:t>
            </w:r>
          </w:p>
        </w:tc>
      </w:tr>
      <w:tr>
        <w:trPr>
          <w:trHeight w:val="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59 250</w:t>
            </w:r>
          </w:p>
        </w:tc>
      </w:tr>
      <w:tr>
        <w:trPr>
          <w:trHeight w:val="5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59 250</w:t>
            </w:r>
          </w:p>
        </w:tc>
      </w:tr>
      <w:tr>
        <w:trPr>
          <w:trHeight w:val="4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58 656</w:t>
            </w:r>
          </w:p>
        </w:tc>
      </w:tr>
      <w:tr>
        <w:trPr>
          <w:trHeight w:val="4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924 066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918 163 </w:t>
            </w:r>
          </w:p>
        </w:tc>
      </w:tr>
      <w:tr>
        <w:trPr>
          <w:trHeight w:val="1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876 031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  қосымша білім беру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10 308</w:t>
            </w:r>
          </w:p>
        </w:tc>
      </w:tr>
      <w:tr>
        <w:trPr>
          <w:trHeight w:val="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31 378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23 378</w:t>
            </w:r>
          </w:p>
        </w:tc>
      </w:tr>
      <w:tr>
        <w:trPr>
          <w:trHeight w:val="5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10 945</w:t>
            </w:r>
          </w:p>
        </w:tc>
      </w:tr>
      <w:tr>
        <w:trPr>
          <w:trHeight w:val="1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</w:p>
        </w:tc>
      </w:tr>
      <w:tr>
        <w:trPr>
          <w:trHeight w:val="4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4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4 113</w:t>
            </w:r>
          </w:p>
        </w:tc>
      </w:tr>
      <w:tr>
        <w:trPr>
          <w:trHeight w:val="4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116 284</w:t>
            </w:r>
          </w:p>
        </w:tc>
      </w:tr>
      <w:tr>
        <w:trPr>
          <w:trHeight w:val="1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95 492</w:t>
            </w:r>
          </w:p>
        </w:tc>
      </w:tr>
      <w:tr>
        <w:trPr>
          <w:trHeight w:val="5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16 588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16 588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78 904</w:t>
            </w:r>
          </w:p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21 141</w:t>
            </w:r>
          </w:p>
        </w:tc>
      </w:tr>
      <w:tr>
        <w:trPr>
          <w:trHeight w:val="1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43 538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</w:t>
            </w:r>
          </w:p>
        </w:tc>
      </w:tr>
      <w:tr>
        <w:trPr>
          <w:trHeight w:val="9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</w:t>
            </w:r>
          </w:p>
        </w:tc>
      </w:tr>
      <w:tr>
        <w:trPr>
          <w:trHeight w:val="2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5 689</w:t>
            </w:r>
          </w:p>
        </w:tc>
      </w:tr>
      <w:tr>
        <w:trPr>
          <w:trHeight w:val="5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20 792</w:t>
            </w:r>
          </w:p>
        </w:tc>
      </w:tr>
      <w:tr>
        <w:trPr>
          <w:trHeight w:val="1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18 721</w:t>
            </w:r>
          </w:p>
        </w:tc>
      </w:tr>
      <w:tr>
        <w:trPr>
          <w:trHeight w:val="7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137 496</w:t>
            </w:r>
          </w:p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111 556</w:t>
            </w:r>
          </w:p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4 856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</w:t>
            </w:r>
          </w:p>
        </w:tc>
      </w:tr>
      <w:tr>
        <w:trPr>
          <w:trHeight w:val="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106 700</w:t>
            </w:r>
          </w:p>
        </w:tc>
      </w:tr>
      <w:tr>
        <w:trPr>
          <w:trHeight w:val="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77 500</w:t>
            </w:r>
          </w:p>
        </w:tc>
      </w:tr>
      <w:tr>
        <w:trPr>
          <w:trHeight w:val="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29 200</w:t>
            </w:r>
          </w:p>
        </w:tc>
      </w:tr>
      <w:tr>
        <w:trPr>
          <w:trHeight w:val="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</w:t>
            </w:r>
          </w:p>
        </w:tc>
      </w:tr>
      <w:tr>
        <w:trPr>
          <w:trHeight w:val="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5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</w:t>
            </w:r>
          </w:p>
        </w:tc>
      </w:tr>
      <w:tr>
        <w:trPr>
          <w:trHeight w:val="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19 259</w:t>
            </w:r>
          </w:p>
        </w:tc>
      </w:tr>
      <w:tr>
        <w:trPr>
          <w:trHeight w:val="5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17 087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8 574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</w:t>
            </w:r>
          </w:p>
        </w:tc>
      </w:tr>
      <w:tr>
        <w:trPr>
          <w:trHeight w:val="4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6 164</w:t>
            </w:r>
          </w:p>
        </w:tc>
      </w:tr>
      <w:tr>
        <w:trPr>
          <w:trHeight w:val="4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</w:t>
            </w:r>
          </w:p>
        </w:tc>
      </w:tr>
      <w:tr>
        <w:trPr>
          <w:trHeight w:val="1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139 520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85 667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84 988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82 613</w:t>
            </w:r>
          </w:p>
        </w:tc>
      </w:tr>
      <w:tr>
        <w:trPr>
          <w:trHeight w:val="3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  қамтамасыз ету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</w:p>
        </w:tc>
      </w:tr>
      <w:tr>
        <w:trPr>
          <w:trHeight w:val="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6 212</w:t>
            </w:r>
          </w:p>
        </w:tc>
      </w:tr>
      <w:tr>
        <w:trPr>
          <w:trHeight w:val="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6 212</w:t>
            </w:r>
          </w:p>
        </w:tc>
      </w:tr>
      <w:tr>
        <w:trPr>
          <w:trHeight w:val="5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4 807</w:t>
            </w:r>
          </w:p>
        </w:tc>
      </w:tr>
      <w:tr>
        <w:trPr>
          <w:trHeight w:val="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30 555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</w:p>
        </w:tc>
      </w:tr>
      <w:tr>
        <w:trPr>
          <w:trHeight w:val="3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5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24 777</w:t>
            </w:r>
          </w:p>
        </w:tc>
      </w:tr>
      <w:tr>
        <w:trPr>
          <w:trHeight w:val="1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іc-шараларды іске асыру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8 880</w:t>
            </w:r>
          </w:p>
        </w:tc>
      </w:tr>
      <w:tr>
        <w:trPr>
          <w:trHeight w:val="6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8 880</w:t>
            </w:r>
          </w:p>
        </w:tc>
      </w:tr>
      <w:tr>
        <w:trPr>
          <w:trHeight w:val="6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31 378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51 485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БЮДЖЕТТІҢ НЕСИЕ БЕРУІ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АКТИВТАРМЕН ОПЕРАЦИЯЛЫҚ САЛЬДО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-93 372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(ПРОФИЦИТТІН ПАЙДАЛАНУ)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