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8045" w14:textId="75b8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2012 жылғы 25 қазандағы N 9/62 шешімі. Павлодар облысының Әділет департаментінде 2012 жылғы 07 қарашада N 3243 тіркелді. Күші жойылды - Павлодар облысы Павлодар аудандық мәслихатының 2014 жылғы 23 маусымдағы N 1-29/157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23.06.2014 N 1-29/157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мәслихаттың (V сайланған ІX кезекті сессиясы) 2012 жылғы 12 қазандағы N 81/9 "Облыстық мәслихаттың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енгізу туралы" (Нормативтік құқықтық актілерді мемлекеттік тіркеу тізілімінде N 3209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(Нормативтік құқықтық актілерді мемлекеттік тіркеу тізілімінде N 12-11-148 тіркелген, 2012 жылғы 13 қаңтардағы "Заман тынысы" аудандық газетінің N 2,  2012 жылғы 13 қаңтардағы "Нива" аудандық газетінің N 2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"2 484 671" сандары "2 723 410"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"349 399" сандары "350 193"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"13 213" сандары "11 711"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"354" сандары "1 062"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"2 121 705" сандары "2 360 444"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"2 628 935" сандары "2 867 674"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"26 094" сандары "30 233"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"29 144" сандары "33 283"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"-170 358" сандары "-174 497" сандарымен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"170 358" сандары "174 497"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"4 000" сандары "300"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Антоненко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9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9/62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62"/>
        <w:gridCol w:w="420"/>
        <w:gridCol w:w="8675"/>
        <w:gridCol w:w="23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2 723 410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350 193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2 360 444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2 360 444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5"/>
        <w:gridCol w:w="543"/>
        <w:gridCol w:w="543"/>
        <w:gridCol w:w="7947"/>
        <w:gridCol w:w="22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2 867 674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290 187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259 353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182 619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10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1 574 129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143 167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143 167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64 677</w:t>
            </w:r>
          </w:p>
        </w:tc>
      </w:tr>
      <w:tr>
        <w:trPr>
          <w:trHeight w:val="22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1 350 303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1 333 530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1 300 959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22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36 034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46 623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422 565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104 764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199 297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150 342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45 736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-174 497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9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9/62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87"/>
        <w:gridCol w:w="523"/>
        <w:gridCol w:w="524"/>
        <w:gridCol w:w="97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 Атауы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0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Жетекшi ауылы әкiмiнiң аппараты
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9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әкімнің аппараты
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9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8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