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6d2" w14:textId="859e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23 шілдедегі N 7/46 шешімі. Павлодар облысының Әділет департаментінде 2012 жылғы 02 тамызда N 12-11-167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(V сайланған VI кезектен тыс сессиясы) 2012 жылғы 3 шілдедегі N 69/6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N 3209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тіркелген, 2012 жылғы 13 қаңтардағы "Заман тынысы" аудандық газетінің N 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"2 956 290" сандары "2 484 671"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"342 403" сандары "349 399"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"10 213" сандары "13 213"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"350" сандары "354"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"2 603 324" сандары "2 121 705"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"3 100 554" сандары "2 628 935"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Әбдіманова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7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7/46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5"/>
        <w:gridCol w:w="611"/>
        <w:gridCol w:w="8507"/>
        <w:gridCol w:w="23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2 484 671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349 399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93"/>
        <w:gridCol w:w="593"/>
        <w:gridCol w:w="571"/>
        <w:gridCol w:w="7783"/>
        <w:gridCol w:w="23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2 628 935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280 848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250 510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177 764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168 859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142 874</w:t>
            </w:r>
          </w:p>
        </w:tc>
      </w:tr>
      <w:tr>
        <w:trPr>
          <w:trHeight w:val="23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1 332 742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1 316 541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1 283 970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22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35 295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13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51 829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6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7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7/46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4"/>
        <w:gridCol w:w="627"/>
        <w:gridCol w:w="605"/>
        <w:gridCol w:w="999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    Атауы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  маңызы бар қала, кент, ауыл 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3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балаөбақшалар,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