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3982e" w14:textId="a1398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аудандық мәслихаттың (4 шақырылған 36 кезекті сессиясы) 2011 жылғы 15 желтоқсандағы N 36/305 "2012 - 2014 жылдарға арналған Павлодар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2012 жылғы 16 ақпандағы N 3/16 шешімі. Павлодар облысының Әділет департаментінде 2012 жылғы 29 ақпанда N 12-11-157 тіркелді. Күші жойылды - Павлодар облысы Павлодар аудандық мәслихатының 2014 жылғы 23 маусымдағы N 1-29/157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Павлодар аудандық мәслихатының 23.06.2014 N 1-29/157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тармағына, Қазақстан Республикасының "Қазақстан Республикасындағы жергілікті мемлекеттік басқару және өзін-өзі басқару туралы" Заңының 6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Павлодар аудандық мәслихаттың (4 шақырылған 36 сессиясы) 2011 жылғы 15 желтоқсандағы N 36/305 "2012 - 2014 жылдарға арналған Павлодар аудандық бюджет туралы" (Нормативтік құқықтық актілерді мемлекеттік тіркеу тізілімінде N 12-11-148 тіркелген, "Заман тынысы" аудандық газетінің 2012 жылғы 13 қаңтардағы N 2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 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 "2 415 296" сандары "2 458 592"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тармақшасында "-16 366" сандары "-59 662"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тармақшасында "16 366" сандары "59 662"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әлеуметтік–экономикалық даму және бюджет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С. Жартыбаев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Б. Оралов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Павлодар аудандық мәслихатының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(5 сайланған 3 (кезектен тыс) сессиясының)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16 ақпандағы N 3/16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(4 шақырылған 36 кезекті сессиясының)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15 желтоқсандағы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36/305 шешіміне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 туралы</w:t>
      </w:r>
      <w:r>
        <w:br/>
      </w:r>
      <w:r>
        <w:rPr>
          <w:rFonts w:ascii="Times New Roman"/>
          <w:b/>
          <w:i w:val="false"/>
          <w:color w:val="000000"/>
        </w:rPr>
        <w:t>
(өзгерістер мен толықтырулар)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631"/>
        <w:gridCol w:w="610"/>
        <w:gridCol w:w="8324"/>
        <w:gridCol w:w="2998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 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2 415 296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327 315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134 925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134 925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99 600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99 600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87 050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56 200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21 850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6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3 696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6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басқада ресурстарды пайдаланғаны үшін түсетін түсімдер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1 552</w:t>
            </w:r>
          </w:p>
        </w:tc>
      </w:tr>
      <w:tr>
        <w:trPr>
          <w:trHeight w:val="6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</w:t>
            </w:r>
          </w:p>
        </w:tc>
      </w:tr>
      <w:tr>
        <w:trPr>
          <w:trHeight w:val="12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2 044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2 044</w:t>
            </w:r>
          </w:p>
        </w:tc>
      </w:tr>
      <w:tr>
        <w:trPr>
          <w:trHeight w:val="4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9 100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түсімдер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3 219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3 219</w:t>
            </w:r>
          </w:p>
        </w:tc>
      </w:tr>
      <w:tr>
        <w:trPr>
          <w:trHeight w:val="10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5 876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5 876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2 078 531</w:t>
            </w:r>
          </w:p>
        </w:tc>
      </w:tr>
      <w:tr>
        <w:trPr>
          <w:trHeight w:val="6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2 078 531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2 078 531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612"/>
        <w:gridCol w:w="591"/>
        <w:gridCol w:w="612"/>
        <w:gridCol w:w="7586"/>
        <w:gridCol w:w="305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2 458 592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285 261</w:t>
            </w:r>
          </w:p>
        </w:tc>
      </w:tr>
      <w:tr>
        <w:trPr>
          <w:trHeight w:val="7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255 070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12 849</w:t>
            </w:r>
          </w:p>
        </w:tc>
      </w:tr>
      <w:tr>
        <w:trPr>
          <w:trHeight w:val="6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12 849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64 884</w:t>
            </w:r>
          </w:p>
        </w:tc>
      </w:tr>
      <w:tr>
        <w:trPr>
          <w:trHeight w:val="6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59 076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5 808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177 337</w:t>
            </w:r>
          </w:p>
        </w:tc>
      </w:tr>
      <w:tr>
        <w:trPr>
          <w:trHeight w:val="9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167 432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9 905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14 132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14 132</w:t>
            </w:r>
          </w:p>
        </w:tc>
      </w:tr>
      <w:tr>
        <w:trPr>
          <w:trHeight w:val="12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9 759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2 992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16 059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16 059</w:t>
            </w:r>
          </w:p>
        </w:tc>
      </w:tr>
      <w:tr>
        <w:trPr>
          <w:trHeight w:val="12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15 909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7 296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6 746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6 746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6 746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13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1 536 012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139 719</w:t>
            </w:r>
          </w:p>
        </w:tc>
      </w:tr>
      <w:tr>
        <w:trPr>
          <w:trHeight w:val="6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139 719</w:t>
            </w:r>
          </w:p>
        </w:tc>
      </w:tr>
      <w:tr>
        <w:trPr>
          <w:trHeight w:val="4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139 482</w:t>
            </w:r>
          </w:p>
        </w:tc>
      </w:tr>
      <w:tr>
        <w:trPr>
          <w:trHeight w:val="12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1 353 972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13 042</w:t>
            </w:r>
          </w:p>
        </w:tc>
      </w:tr>
      <w:tr>
        <w:trPr>
          <w:trHeight w:val="6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13 042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1 340 930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1 308 359</w:t>
            </w:r>
          </w:p>
        </w:tc>
      </w:tr>
      <w:tr>
        <w:trPr>
          <w:trHeight w:val="4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12 055</w:t>
            </w:r>
          </w:p>
        </w:tc>
      </w:tr>
      <w:tr>
        <w:trPr>
          <w:trHeight w:val="10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20 516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42 321</w:t>
            </w:r>
          </w:p>
        </w:tc>
      </w:tr>
      <w:tr>
        <w:trPr>
          <w:trHeight w:val="4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42 321</w:t>
            </w:r>
          </w:p>
        </w:tc>
      </w:tr>
      <w:tr>
        <w:trPr>
          <w:trHeight w:val="7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13 275</w:t>
            </w:r>
          </w:p>
        </w:tc>
      </w:tr>
      <w:tr>
        <w:trPr>
          <w:trHeight w:val="10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13 722</w:t>
            </w:r>
          </w:p>
        </w:tc>
      </w:tr>
      <w:tr>
        <w:trPr>
          <w:trHeight w:val="6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</w:p>
        </w:tc>
      </w:tr>
      <w:tr>
        <w:trPr>
          <w:trHeight w:val="12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13 520</w:t>
            </w:r>
          </w:p>
        </w:tc>
      </w:tr>
      <w:tr>
        <w:trPr>
          <w:trHeight w:val="10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148 199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132 487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10 011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10 011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122 476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36 180</w:t>
            </w:r>
          </w:p>
        </w:tc>
      </w:tr>
      <w:tr>
        <w:trPr>
          <w:trHeight w:val="12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53 648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1 553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5 825</w:t>
            </w:r>
          </w:p>
        </w:tc>
      </w:tr>
      <w:tr>
        <w:trPr>
          <w:trHeight w:val="12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10 464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15 712</w:t>
            </w:r>
          </w:p>
        </w:tc>
      </w:tr>
      <w:tr>
        <w:trPr>
          <w:trHeight w:val="7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15 712</w:t>
            </w:r>
          </w:p>
        </w:tc>
      </w:tr>
      <w:tr>
        <w:trPr>
          <w:trHeight w:val="12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15 103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122 378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101 351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100 443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100 443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21 027</w:t>
            </w:r>
          </w:p>
        </w:tc>
      </w:tr>
      <w:tr>
        <w:trPr>
          <w:trHeight w:val="6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11 027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5 863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2 245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211 739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163 076</w:t>
            </w:r>
          </w:p>
        </w:tc>
      </w:tr>
      <w:tr>
        <w:trPr>
          <w:trHeight w:val="6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</w:t>
            </w:r>
          </w:p>
        </w:tc>
      </w:tr>
      <w:tr>
        <w:trPr>
          <w:trHeight w:val="4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</w:t>
            </w:r>
          </w:p>
        </w:tc>
      </w:tr>
      <w:tr>
        <w:trPr>
          <w:trHeight w:val="6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116 906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116 906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44 376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44 376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</w:t>
            </w:r>
          </w:p>
        </w:tc>
      </w:tr>
      <w:tr>
        <w:trPr>
          <w:trHeight w:val="6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31 726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10 653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10 546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21 073</w:t>
            </w:r>
          </w:p>
        </w:tc>
      </w:tr>
      <w:tr>
        <w:trPr>
          <w:trHeight w:val="4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19 627</w:t>
            </w:r>
          </w:p>
        </w:tc>
      </w:tr>
      <w:tr>
        <w:trPr>
          <w:trHeight w:val="6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13 957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6 791</w:t>
            </w:r>
          </w:p>
        </w:tc>
      </w:tr>
      <w:tr>
        <w:trPr>
          <w:trHeight w:val="12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5 647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7 166</w:t>
            </w:r>
          </w:p>
        </w:tc>
      </w:tr>
      <w:tr>
        <w:trPr>
          <w:trHeight w:val="9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7 166</w:t>
            </w:r>
          </w:p>
        </w:tc>
      </w:tr>
      <w:tr>
        <w:trPr>
          <w:trHeight w:val="9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59 529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16 468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4 685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4 685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11 783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7 808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2 110</w:t>
            </w:r>
          </w:p>
        </w:tc>
      </w:tr>
      <w:tr>
        <w:trPr>
          <w:trHeight w:val="6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1 865</w:t>
            </w:r>
          </w:p>
        </w:tc>
      </w:tr>
      <w:tr>
        <w:trPr>
          <w:trHeight w:val="4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9 879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9 879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7 568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2 311</w:t>
            </w:r>
          </w:p>
        </w:tc>
      </w:tr>
      <w:tr>
        <w:trPr>
          <w:trHeight w:val="9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33 182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33 182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33 182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6 892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6 892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6 892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6 742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51 421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50 482</w:t>
            </w:r>
          </w:p>
        </w:tc>
      </w:tr>
      <w:tr>
        <w:trPr>
          <w:trHeight w:val="6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1 482</w:t>
            </w:r>
          </w:p>
        </w:tc>
      </w:tr>
      <w:tr>
        <w:trPr>
          <w:trHeight w:val="9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1 482</w:t>
            </w:r>
          </w:p>
        </w:tc>
      </w:tr>
      <w:tr>
        <w:trPr>
          <w:trHeight w:val="9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9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6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27 558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27 233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4 657</w:t>
            </w:r>
          </w:p>
        </w:tc>
      </w:tr>
      <w:tr>
        <w:trPr>
          <w:trHeight w:val="15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4 657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12 311</w:t>
            </w:r>
          </w:p>
        </w:tc>
      </w:tr>
      <w:tr>
        <w:trPr>
          <w:trHeight w:val="9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12 311</w:t>
            </w:r>
          </w:p>
        </w:tc>
      </w:tr>
      <w:tr>
        <w:trPr>
          <w:trHeight w:val="9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6 265</w:t>
            </w:r>
          </w:p>
        </w:tc>
      </w:tr>
      <w:tr>
        <w:trPr>
          <w:trHeight w:val="9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6 115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2 307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2 307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2 307</w:t>
            </w:r>
          </w:p>
        </w:tc>
      </w:tr>
      <w:tr>
        <w:trPr>
          <w:trHeight w:val="13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2 307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16 366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6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6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(профицитi)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-59 662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59 662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4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43 296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43 296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43 296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