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0330" w14:textId="bc70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(IV шақырылған XLIV сессиясы) 2011 жылғы 20 желтоқсандағы "2012 - 2014 жылдарға арналған Май аудандық бюджет туралы" N 2/44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2012 жылғы 12 сәуірдегі N 2/4 шешімі. Павлодар облысының Әділет департаментінде 2012 жылғы 20 сәуірде N 12-10-123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2012 жылғы 2 сәуірдегі "Облыстық мәслихаттың (IV сайланған XL сессиясы) 2011 жылғы 6 желтоқсандағы "2012 - 2014 жылдарға арналған облыстық бюджет туралы" (Нормативтік құқықтық актілердің мемлекеттік тіркеу тізілімінде N 3193 тіркелген)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38/4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аудандық мәслихатының (ІV шақырылған XLIV сессиясы) 2011 жылғы 20 желтоқсандағы "2012 - 2014 жылдарға арналған Май аудандық бюджет туралы" (Нормативтік құқықтық актілердің мемлекеттік тіркеу тізілімінде 2012 жылғы 9 қаңтарда N 12-10-117 тіркелген, аудандық "Шамшырақ" газетінің 2012 жылғы 13 қаңтардағы N 2, 2012 жылғы 18 қаңтардағы N 3 жарияланған) N 2/44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"1513262" деген сандар "1629066"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"1226871" деген сандар "1342675"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"1519262" деген сандар "1688195"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"9408" деген сандар "16689"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"9708" деген сандар "16989"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"-15408" деген сандар "-75818"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"15408" деген сандар "75818"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Қисамиденова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 Арынов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64"/>
        <w:gridCol w:w="586"/>
        <w:gridCol w:w="8386"/>
        <w:gridCol w:w="26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1629066</w:t>
            </w:r>
          </w:p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283386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1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</w:p>
        </w:tc>
      </w:tr>
      <w:tr>
        <w:trPr>
          <w:trHeight w:val="1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</w:t>
            </w:r>
          </w:p>
        </w:tc>
      </w:tr>
      <w:tr>
        <w:trPr>
          <w:trHeight w:val="1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151413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1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1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1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1342675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1342675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50"/>
        <w:gridCol w:w="636"/>
        <w:gridCol w:w="593"/>
        <w:gridCol w:w="7760"/>
        <w:gridCol w:w="269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1688195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172153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43118</w:t>
            </w:r>
          </w:p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944545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67594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827916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818753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1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115918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98848</w:t>
            </w:r>
          </w:p>
        </w:tc>
      </w:tr>
      <w:tr>
        <w:trPr>
          <w:trHeight w:val="8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91130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80915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102394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64767</w:t>
            </w:r>
          </w:p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64767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35727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8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8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34705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13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8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8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-75818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
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99"/>
        <w:gridCol w:w="605"/>
        <w:gridCol w:w="626"/>
        <w:gridCol w:w="104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Кентүбек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Коктүбек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