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103d" w14:textId="da51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(IV шақырылған XLIV сессиясы) 2011 жылғы 20 желтоқсандағы "2012 - 2014 жылдарға арналған Май аудандық бюджет туралы" N 2/44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2012 жылғы 30 қаңтардағы N 1/2 шешімі. Павлодар облысының Әділет департаментінде 2012 жылғы 08 ақпанда N 12-10-121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2012 жылғы 14 қаңтардағы "Облыстық мәслихаттың (ІV сайланған ХL сессиясы) 2011 жылғы 6 желтоқсандағы "2012 - 2014 жылдарға арналған облыстық бюджет туралы" (Нормативтік құқықтық  актілердің мемлекеттік тіркеу тізілімінде N 3193 тіркелген)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411/41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 сәйкес, Май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Май аудандық мәслихатының (ІV шақырылған ХLІV сессиясы) 2011 жылғы 20 желтоқсандағы "2012 - 2014 жылдарға арналған Май аудандық бюджет туралы" (Нормативтік құқықтық актілердің мемлекеттік тіркеу тізілімінде 2012 жылғы 9 қаңтарда N 12-10-117 тіркелген, аудандық "Шамшырақ" газетінің 2012 жылғы 13 қаңтардағы N 2, 2012 жылғы 18 қаңтардағы N 3 жарияланған) N 2/44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"1365550" деген сандар "1513262"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"1079159" деген сандар "1226871"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"1365550" деген сандар "1519262"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"-300" деген сандар "9408"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9708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"300" деген сандар "-15408"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"-300" деген сандар "15408"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мәслихаттың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төрайымы                            Н. Қисамиденова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 Арынов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IІ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XLIV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2/44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43"/>
        <w:gridCol w:w="522"/>
        <w:gridCol w:w="8557"/>
        <w:gridCol w:w="294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1513262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283386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51272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162940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151413</w:t>
            </w:r>
          </w:p>
        </w:tc>
      </w:tr>
      <w:tr>
        <w:trPr>
          <w:trHeight w:val="1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1226871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1226871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48"/>
        <w:gridCol w:w="542"/>
        <w:gridCol w:w="542"/>
        <w:gridCol w:w="7942"/>
        <w:gridCol w:w="296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1519262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172529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44618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115307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908733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89669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89611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797021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787858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740833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35199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101633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</w:p>
        </w:tc>
      </w:tr>
      <w:tr>
        <w:trPr>
          <w:trHeight w:val="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93915</w:t>
            </w:r>
          </w:p>
        </w:tc>
      </w:tr>
      <w:tr>
        <w:trPr>
          <w:trHeight w:val="2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23071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101153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</w:t>
            </w:r>
          </w:p>
        </w:tc>
      </w:tr>
      <w:tr>
        <w:trPr>
          <w:trHeight w:val="1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35727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2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-15408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IІ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XLIV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2/44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ауданның селолық</w:t>
      </w:r>
      <w:r>
        <w:br/>
      </w:r>
      <w:r>
        <w:rPr>
          <w:rFonts w:ascii="Times New Roman"/>
          <w:b/>
          <w:i w:val="false"/>
          <w:color w:val="000000"/>
        </w:rPr>
        <w:t>
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19"/>
        <w:gridCol w:w="688"/>
        <w:gridCol w:w="709"/>
        <w:gridCol w:w="1064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селосы әкімінің аппараты
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селолық округі әкімінің аппараты
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11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Қаратерек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Майтүбек селосы әкімінің аппараты
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Малайсары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Кентүбек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10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Коктүбек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10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Баскөл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Ақшиман селолық округі әкімінің аппараты
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