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23664d" w14:textId="b2366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Лебяжі ауданы жұмыспен қамту және әлеуметтік бағдарламалар бөлімінің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облысы Лебяжі аудандық әкімдігінің 2012 жылғы 28 желтоқсандағы N 386/45 қаулысы. Павлодар облысының Әділет департаментінде 2013 жылғы 23 қаңтарда N 3375 тіркелді. Күші жойылды - Павлодар облысы Лебяжі аудандық әкімдігінің 2013 жылғы 18 маусымдағы N 190/41 қаулысымен</w:t>
      </w:r>
    </w:p>
    <w:p>
      <w:pPr>
        <w:spacing w:after="0"/>
        <w:ind w:left="0"/>
        <w:jc w:val="both"/>
      </w:pPr>
      <w:r>
        <w:rPr>
          <w:rFonts w:ascii="Times New Roman"/>
          <w:b w:val="false"/>
          <w:i w:val="false"/>
          <w:color w:val="ff0000"/>
          <w:sz w:val="28"/>
        </w:rPr>
        <w:t>      Ескерту. Күші жойылды - Павлодар облысы Лебяжі аудандық әкімдігінің 18.06.2013 N 190/41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Заңының </w:t>
      </w:r>
      <w:r>
        <w:rPr>
          <w:rFonts w:ascii="Times New Roman"/>
          <w:b w:val="false"/>
          <w:i w:val="false"/>
          <w:color w:val="000000"/>
          <w:sz w:val="28"/>
        </w:rPr>
        <w:t>9-1-бабына</w:t>
      </w: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31-бабына</w:t>
      </w:r>
      <w:r>
        <w:rPr>
          <w:rFonts w:ascii="Times New Roman"/>
          <w:b w:val="false"/>
          <w:i w:val="false"/>
          <w:color w:val="000000"/>
          <w:sz w:val="28"/>
        </w:rPr>
        <w:t>, Қазақстан Республикасы Үкіметінің 2010 жылғы 20 шілдедегі N 745 "Жеке және заңды тұлғаларға көрсетілетін мемлекеттік қызметтер тізілімін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Лебяжі ауданы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Жұмыссыз</w:t>
      </w:r>
      <w:r>
        <w:rPr>
          <w:rFonts w:ascii="Times New Roman"/>
          <w:b w:val="false"/>
          <w:i w:val="false"/>
          <w:color w:val="000000"/>
          <w:sz w:val="28"/>
        </w:rPr>
        <w:t xml:space="preserve"> азаматтарды тіркеу және есепке қою"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Жұмыссыз</w:t>
      </w:r>
      <w:r>
        <w:rPr>
          <w:rFonts w:ascii="Times New Roman"/>
          <w:b w:val="false"/>
          <w:i w:val="false"/>
          <w:color w:val="000000"/>
          <w:sz w:val="28"/>
        </w:rPr>
        <w:t xml:space="preserve"> азаматтарға анықтама беру"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Жергілікті</w:t>
      </w:r>
      <w:r>
        <w:rPr>
          <w:rFonts w:ascii="Times New Roman"/>
          <w:b w:val="false"/>
          <w:i w:val="false"/>
          <w:color w:val="000000"/>
          <w:sz w:val="28"/>
        </w:rPr>
        <w:t xml:space="preserve"> өкілді органдардың шешімдері бойынша мұқтаж азаматтардың жекелеген санаттарына әлеуметтік көмек тағайындау және төлеу"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Мемлекеттік</w:t>
      </w:r>
      <w:r>
        <w:rPr>
          <w:rFonts w:ascii="Times New Roman"/>
          <w:b w:val="false"/>
          <w:i w:val="false"/>
          <w:color w:val="000000"/>
          <w:sz w:val="28"/>
        </w:rPr>
        <w:t xml:space="preserve"> атаулы әлеуметтік көмек тағайындау"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18 жасқа</w:t>
      </w:r>
      <w:r>
        <w:rPr>
          <w:rFonts w:ascii="Times New Roman"/>
          <w:b w:val="false"/>
          <w:i w:val="false"/>
          <w:color w:val="000000"/>
          <w:sz w:val="28"/>
        </w:rPr>
        <w:t xml:space="preserve"> дейінгі балалары бар отбасыларға мемлекеттік жәрдемақылар тағайындау"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Үйде оқитын</w:t>
      </w:r>
      <w:r>
        <w:rPr>
          <w:rFonts w:ascii="Times New Roman"/>
          <w:b w:val="false"/>
          <w:i w:val="false"/>
          <w:color w:val="000000"/>
          <w:sz w:val="28"/>
        </w:rPr>
        <w:t xml:space="preserve"> және тәрбиеленетін мүгедек балаларды материалдық қамтамасыз ету үшін құжаттарды ресімдеу"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Мүгедектерге</w:t>
      </w:r>
      <w:r>
        <w:rPr>
          <w:rFonts w:ascii="Times New Roman"/>
          <w:b w:val="false"/>
          <w:i w:val="false"/>
          <w:color w:val="000000"/>
          <w:sz w:val="28"/>
        </w:rPr>
        <w:t xml:space="preserve"> протездік-ортопедиялық көмек ұсыну үшін оларға құжаттарды ресімдеу"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Мүгедектерді</w:t>
      </w:r>
      <w:r>
        <w:rPr>
          <w:rFonts w:ascii="Times New Roman"/>
          <w:b w:val="false"/>
          <w:i w:val="false"/>
          <w:color w:val="000000"/>
          <w:sz w:val="28"/>
        </w:rPr>
        <w:t xml:space="preserve"> сурдо-тифлотехникалық құралдармен және міндетті гигиеналық құралдармен қамтамасыз ету үшін оларға құжаттарды ресімдеу"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Мемлекеттік бюджет</w:t>
      </w:r>
      <w:r>
        <w:rPr>
          <w:rFonts w:ascii="Times New Roman"/>
          <w:b w:val="false"/>
          <w:i w:val="false"/>
          <w:color w:val="000000"/>
          <w:sz w:val="28"/>
        </w:rPr>
        <w:t xml:space="preserve">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ресімдеу"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Қозғалуға қиындығы</w:t>
      </w:r>
      <w:r>
        <w:rPr>
          <w:rFonts w:ascii="Times New Roman"/>
          <w:b w:val="false"/>
          <w:i w:val="false"/>
          <w:color w:val="000000"/>
          <w:sz w:val="28"/>
        </w:rPr>
        <w:t xml:space="preserve">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Мүгедектерге</w:t>
      </w:r>
      <w:r>
        <w:rPr>
          <w:rFonts w:ascii="Times New Roman"/>
          <w:b w:val="false"/>
          <w:i w:val="false"/>
          <w:color w:val="000000"/>
          <w:sz w:val="28"/>
        </w:rPr>
        <w:t xml:space="preserve"> кресло-арбаларды беру үшін оларға құжаттарды ресімдеу"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Мүгедектерді</w:t>
      </w:r>
      <w:r>
        <w:rPr>
          <w:rFonts w:ascii="Times New Roman"/>
          <w:b w:val="false"/>
          <w:i w:val="false"/>
          <w:color w:val="000000"/>
          <w:sz w:val="28"/>
        </w:rPr>
        <w:t xml:space="preserve"> санаторий-курорттық емдеумен қамтамасыз ету үшін оларға құжаттарды ресімдеу"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13) "</w:t>
      </w:r>
      <w:r>
        <w:rPr>
          <w:rFonts w:ascii="Times New Roman"/>
          <w:b w:val="false"/>
          <w:i w:val="false"/>
          <w:color w:val="000000"/>
          <w:sz w:val="28"/>
        </w:rPr>
        <w:t>Жалғызілікті</w:t>
      </w:r>
      <w:r>
        <w:rPr>
          <w:rFonts w:ascii="Times New Roman"/>
          <w:b w:val="false"/>
          <w:i w:val="false"/>
          <w:color w:val="000000"/>
          <w:sz w:val="28"/>
        </w:rPr>
        <w:t>,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14) "</w:t>
      </w:r>
      <w:r>
        <w:rPr>
          <w:rFonts w:ascii="Times New Roman"/>
          <w:b w:val="false"/>
          <w:i w:val="false"/>
          <w:color w:val="000000"/>
          <w:sz w:val="28"/>
        </w:rPr>
        <w:t>Семей ядролық</w:t>
      </w:r>
      <w:r>
        <w:rPr>
          <w:rFonts w:ascii="Times New Roman"/>
          <w:b w:val="false"/>
          <w:i w:val="false"/>
          <w:color w:val="000000"/>
          <w:sz w:val="28"/>
        </w:rPr>
        <w:t xml:space="preserve"> сынақ полигонында ядролық сынақтардың салдарынан зардап шеккен азаматтарды тіркеу және есепке алу"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15) "</w:t>
      </w:r>
      <w:r>
        <w:rPr>
          <w:rFonts w:ascii="Times New Roman"/>
          <w:b w:val="false"/>
          <w:i w:val="false"/>
          <w:color w:val="000000"/>
          <w:sz w:val="28"/>
        </w:rPr>
        <w:t>Адамдарға жұмыспен</w:t>
      </w:r>
      <w:r>
        <w:rPr>
          <w:rFonts w:ascii="Times New Roman"/>
          <w:b w:val="false"/>
          <w:i w:val="false"/>
          <w:color w:val="000000"/>
          <w:sz w:val="28"/>
        </w:rPr>
        <w:t xml:space="preserve"> қамтуға жәрдемдесудің белсенді нысандарына қатысуға жолдама беру"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16) "</w:t>
      </w:r>
      <w:r>
        <w:rPr>
          <w:rFonts w:ascii="Times New Roman"/>
          <w:b w:val="false"/>
          <w:i w:val="false"/>
          <w:color w:val="000000"/>
          <w:sz w:val="28"/>
        </w:rPr>
        <w:t>Өтініш берушінің</w:t>
      </w:r>
      <w:r>
        <w:rPr>
          <w:rFonts w:ascii="Times New Roman"/>
          <w:b w:val="false"/>
          <w:i w:val="false"/>
          <w:color w:val="000000"/>
          <w:sz w:val="28"/>
        </w:rPr>
        <w:t xml:space="preserve"> (отбасының) атаулы әлеуметтік көмек алушыларға тиесілігін растайтын анықтама беру"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17) "</w:t>
      </w:r>
      <w:r>
        <w:rPr>
          <w:rFonts w:ascii="Times New Roman"/>
          <w:b w:val="false"/>
          <w:i w:val="false"/>
          <w:color w:val="000000"/>
          <w:sz w:val="28"/>
        </w:rPr>
        <w:t>Тұрғын үй</w:t>
      </w:r>
      <w:r>
        <w:rPr>
          <w:rFonts w:ascii="Times New Roman"/>
          <w:b w:val="false"/>
          <w:i w:val="false"/>
          <w:color w:val="000000"/>
          <w:sz w:val="28"/>
        </w:rPr>
        <w:t xml:space="preserve"> көмегін тағайындау"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18) "</w:t>
      </w:r>
      <w:r>
        <w:rPr>
          <w:rFonts w:ascii="Times New Roman"/>
          <w:b w:val="false"/>
          <w:i w:val="false"/>
          <w:color w:val="000000"/>
          <w:sz w:val="28"/>
        </w:rPr>
        <w:t>Ауылдық жерде</w:t>
      </w:r>
      <w:r>
        <w:rPr>
          <w:rFonts w:ascii="Times New Roman"/>
          <w:b w:val="false"/>
          <w:i w:val="false"/>
          <w:color w:val="000000"/>
          <w:sz w:val="28"/>
        </w:rPr>
        <w:t xml:space="preserve"> тұратын әлеуметтік сала мамандарына отын сатып алу бойынша әлеуметтік көмек тағайындау" мемлекеттік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Жұмыспен қамту және әлеуметтік бағдарламалар бөлімі мемлекеттік қызметті уақытылы, сапалы көрсетуді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аудан әкімінің орынбасары А.Ж. Қасымоваға жүктелсін.</w:t>
      </w:r>
      <w:r>
        <w:br/>
      </w:r>
      <w:r>
        <w:rPr>
          <w:rFonts w:ascii="Times New Roman"/>
          <w:b w:val="false"/>
          <w:i w:val="false"/>
          <w:color w:val="000000"/>
          <w:sz w:val="28"/>
        </w:rPr>
        <w:t>
</w:t>
      </w:r>
      <w:r>
        <w:rPr>
          <w:rFonts w:ascii="Times New Roman"/>
          <w:b w:val="false"/>
          <w:i w:val="false"/>
          <w:color w:val="000000"/>
          <w:sz w:val="28"/>
        </w:rPr>
        <w:t>
      4. Осы қаулы алғаш ресми жарияланғаннан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Аудан әкімі А.                             Құрманова</w:t>
      </w:r>
    </w:p>
    <w:bookmarkStart w:name="z24" w:id="1"/>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1"/>
    <w:bookmarkStart w:name="z25" w:id="2"/>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
мемлекеттік қызмет РЕГЛАМЕНТІ</w:t>
      </w:r>
    </w:p>
    <w:bookmarkEnd w:id="2"/>
    <w:bookmarkStart w:name="z26" w:id="3"/>
    <w:p>
      <w:pPr>
        <w:spacing w:after="0"/>
        <w:ind w:left="0"/>
        <w:jc w:val="left"/>
      </w:pPr>
      <w:r>
        <w:rPr>
          <w:rFonts w:ascii="Times New Roman"/>
          <w:b/>
          <w:i w:val="false"/>
          <w:color w:val="000000"/>
        </w:rPr>
        <w:t xml:space="preserve"> 
1. Жалпы ережелер</w:t>
      </w:r>
    </w:p>
    <w:bookmarkEnd w:id="3"/>
    <w:bookmarkStart w:name="z27" w:id="4"/>
    <w:p>
      <w:pPr>
        <w:spacing w:after="0"/>
        <w:ind w:left="0"/>
        <w:jc w:val="both"/>
      </w:pPr>
      <w:r>
        <w:rPr>
          <w:rFonts w:ascii="Times New Roman"/>
          <w:b w:val="false"/>
          <w:i w:val="false"/>
          <w:color w:val="000000"/>
          <w:sz w:val="28"/>
        </w:rPr>
        <w:t>
      1. Мемлекеттік қызметтің атауы: "Жұмыссыз азаматтарды тіркеу және есепке қою".</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арқылы көрсетіледі. Мемлекеттік қызмет көрсету орны: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электронды түрде жұмыссыз ретінде тіркеу және есепке қою не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мерзімі:</w:t>
      </w:r>
      <w:r>
        <w:br/>
      </w:r>
      <w:r>
        <w:rPr>
          <w:rFonts w:ascii="Times New Roman"/>
          <w:b w:val="false"/>
          <w:i w:val="false"/>
          <w:color w:val="000000"/>
          <w:sz w:val="28"/>
        </w:rPr>
        <w:t>
      1) мемлекеттік қызмет көрсету мерзімі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қажетті құжаттарды тапсырған сәттен бастап он жұмыс күнінен кешіктірілмейді;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шекті ең көп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рұқсат берілген ең көп уақыты 15 минуттан аспайды.</w:t>
      </w:r>
    </w:p>
    <w:bookmarkEnd w:id="4"/>
    <w:bookmarkStart w:name="z33" w:id="5"/>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5"/>
    <w:bookmarkStart w:name="z34" w:id="6"/>
    <w:p>
      <w:pPr>
        <w:spacing w:after="0"/>
        <w:ind w:left="0"/>
        <w:jc w:val="both"/>
      </w:pPr>
      <w:r>
        <w:rPr>
          <w:rFonts w:ascii="Times New Roman"/>
          <w:b w:val="false"/>
          <w:i w:val="false"/>
          <w:color w:val="000000"/>
          <w:sz w:val="28"/>
        </w:rPr>
        <w:t>
      7. Мемлекеттік қызмет алу үшін мемлекеттік қызметті алушыға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 қажет.</w:t>
      </w:r>
      <w:r>
        <w:br/>
      </w:r>
      <w:r>
        <w:rPr>
          <w:rFonts w:ascii="Times New Roman"/>
          <w:b w:val="false"/>
          <w:i w:val="false"/>
          <w:color w:val="000000"/>
          <w:sz w:val="28"/>
        </w:rPr>
        <w:t>
      Қажетті құжаттардың барлығы тапсырылғаннан кейін тұтынушыға тіркелген және тұтынушының мемлекеттік қызметті алған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8. Жұмыссыз ретінде тіркеуден, есепке алудан бас тарту қажетті құжаттар болмаған кезде, жалған мәліметтер мен құжаттар ұсынған кезде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жүргізіледі.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жұмыссыз азаматтарды қабылдау және тіркеу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6"/>
    <w:bookmarkStart w:name="z39" w:id="7"/>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7"/>
    <w:bookmarkStart w:name="z40" w:id="8"/>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8"/>
    <w:bookmarkStart w:name="z41" w:id="9"/>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9"/>
    <w:bookmarkStart w:name="z42" w:id="10"/>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3210"/>
        <w:gridCol w:w="3076"/>
        <w:gridCol w:w="2675"/>
        <w:gridCol w:w="2274"/>
      </w:tblGrid>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әрекеттері (жұмыс барысы, ағыны)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барысы,ағыны) N</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жұмыссыз азаматтарды қабылдау және тіркеу жөніндегі маманы</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жұмыссыз азаматтарды қабылдау және тіркеу жөніндегі маманы</w:t>
            </w:r>
          </w:p>
        </w:tc>
      </w:tr>
      <w:tr>
        <w:trPr>
          <w:trHeight w:val="366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толықтығын тексеру: шешім қабылдау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дерекқорда тіркеу немесе тұтынушыға өзі келген кезде қызмет көрсетуден бас тарту туралы дәлелді жауабын беру</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талон беру</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бастығының есепке қою туралы шешімі немесе қызмет көрсетуден бас тарту туралы дәлелді жауабы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және есепке қою немесе есепке қоюдан бас тарту</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жұмыс күні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54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 w:id="11"/>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1"/>
    <w:bookmarkStart w:name="z44" w:id="12"/>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сызба</w:t>
      </w:r>
    </w:p>
    <w:bookmarkEnd w:id="12"/>
    <w:p>
      <w:pPr>
        <w:spacing w:after="0"/>
        <w:ind w:left="0"/>
        <w:jc w:val="both"/>
      </w:pPr>
      <w:r>
        <w:drawing>
          <wp:inline distT="0" distB="0" distL="0" distR="0">
            <wp:extent cx="78994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99400" cy="9067800"/>
                    </a:xfrm>
                    <a:prstGeom prst="rect">
                      <a:avLst/>
                    </a:prstGeom>
                  </pic:spPr>
                </pic:pic>
              </a:graphicData>
            </a:graphic>
          </wp:inline>
        </w:drawing>
      </w:r>
    </w:p>
    <w:bookmarkStart w:name="z45" w:id="13"/>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13"/>
    <w:bookmarkStart w:name="z46" w:id="14"/>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мемлекеттік қызмет РЕГЛАМЕНТІ</w:t>
      </w:r>
    </w:p>
    <w:bookmarkEnd w:id="14"/>
    <w:bookmarkStart w:name="z47" w:id="15"/>
    <w:p>
      <w:pPr>
        <w:spacing w:after="0"/>
        <w:ind w:left="0"/>
        <w:jc w:val="left"/>
      </w:pPr>
      <w:r>
        <w:rPr>
          <w:rFonts w:ascii="Times New Roman"/>
          <w:b/>
          <w:i w:val="false"/>
          <w:color w:val="000000"/>
        </w:rPr>
        <w:t xml:space="preserve"> 
1. Жалпы ережелер</w:t>
      </w:r>
    </w:p>
    <w:bookmarkEnd w:id="15"/>
    <w:bookmarkStart w:name="z48" w:id="16"/>
    <w:p>
      <w:pPr>
        <w:spacing w:after="0"/>
        <w:ind w:left="0"/>
        <w:jc w:val="both"/>
      </w:pPr>
      <w:r>
        <w:rPr>
          <w:rFonts w:ascii="Times New Roman"/>
          <w:b w:val="false"/>
          <w:i w:val="false"/>
          <w:color w:val="000000"/>
          <w:sz w:val="28"/>
        </w:rPr>
        <w:t>
      1. Мемлекеттік қызметтің атауы: "Жұмыссыз азаматтарға анықтама беру".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сондай-ақ баламалы негізде халыққа қызмет көрсету орталықтары (бұдан әрі – қызмет көрсету орталығы) арқылы көрсетіледі.</w:t>
      </w:r>
      <w:r>
        <w:br/>
      </w:r>
      <w:r>
        <w:rPr>
          <w:rFonts w:ascii="Times New Roman"/>
          <w:b w:val="false"/>
          <w:i w:val="false"/>
          <w:color w:val="000000"/>
          <w:sz w:val="28"/>
        </w:rPr>
        <w:t>
      Мемлекеттік қызмет көрсету орны:</w:t>
      </w:r>
      <w:r>
        <w:br/>
      </w:r>
      <w:r>
        <w:rPr>
          <w:rFonts w:ascii="Times New Roman"/>
          <w:b w:val="false"/>
          <w:i w:val="false"/>
          <w:color w:val="000000"/>
          <w:sz w:val="28"/>
        </w:rPr>
        <w:t>
      1) бөлімге өтініш білдірген жағдайда: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2) қызмет көрсету орталығы арқылы: Павлодар облысы, Лебяжі ауданы, Аққу ауылы, Ташимов көшесі, 114, телефоны: 21137, жұмыс кестесі: күн сайын сағат 9.00-ден 19.00-ге дейін түскі үзіліссіз, демалыс күні - жексенбі, электрондық пошта мекенжайы Lebyjii_con@mail.ru.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тұтынушыға жұмыссыз ретінде тіркеу туралы анықтама беру, не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Бөлімге өтініш білдірген жағдайда:</w:t>
      </w:r>
      <w:r>
        <w:br/>
      </w:r>
      <w:r>
        <w:rPr>
          <w:rFonts w:ascii="Times New Roman"/>
          <w:b w:val="false"/>
          <w:i w:val="false"/>
          <w:color w:val="000000"/>
          <w:sz w:val="28"/>
        </w:rPr>
        <w:t>
      1) қажетті құжаттарды тапсырған сәттен бастап 10 минуттан аспайды;</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(тіркеу, талон алу кезінде, өтініш жасаған және электрондық сұрау берген сәттен бастап) 10 минут;</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рұқсат берілген ең көп уақыты 15 минут.</w:t>
      </w:r>
      <w:r>
        <w:br/>
      </w:r>
      <w:r>
        <w:rPr>
          <w:rFonts w:ascii="Times New Roman"/>
          <w:b w:val="false"/>
          <w:i w:val="false"/>
          <w:color w:val="000000"/>
          <w:sz w:val="28"/>
        </w:rPr>
        <w:t>
      Орталыққа барған кезде тұтынушы қажетті құжаттарды тапсырған сәттен бастап үш жұмыс күні (құжаттарды қабылдау күні мен беру күні мемлекеттік қызметті көрсету мерзіміне кірмейді):</w:t>
      </w:r>
      <w:r>
        <w:br/>
      </w:r>
      <w:r>
        <w:rPr>
          <w:rFonts w:ascii="Times New Roman"/>
          <w:b w:val="false"/>
          <w:i w:val="false"/>
          <w:color w:val="000000"/>
          <w:sz w:val="28"/>
        </w:rPr>
        <w:t>
      1) Қажетті құжаттарды тапсыру кезінде кезек күтудің рұқсат берілетін ең көп уақыты – 15 минут;</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 30 минут;</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рұқсат берілген ең көп уақыты – 30 минут.</w:t>
      </w:r>
    </w:p>
    <w:bookmarkEnd w:id="16"/>
    <w:bookmarkStart w:name="z54" w:id="17"/>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17"/>
    <w:bookmarkStart w:name="z55" w:id="18"/>
    <w:p>
      <w:pPr>
        <w:spacing w:after="0"/>
        <w:ind w:left="0"/>
        <w:jc w:val="both"/>
      </w:pPr>
      <w:r>
        <w:rPr>
          <w:rFonts w:ascii="Times New Roman"/>
          <w:b w:val="false"/>
          <w:i w:val="false"/>
          <w:color w:val="000000"/>
          <w:sz w:val="28"/>
        </w:rPr>
        <w:t>
      7. Тұтынушы мемлекеттік қызмет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Бөлімге өтініш берген кезде барлық қажетті құжаттардың тіркеуді жүргізетін бөлімнің қызметкеріне тапсырылады.</w:t>
      </w:r>
      <w:r>
        <w:br/>
      </w:r>
      <w:r>
        <w:rPr>
          <w:rFonts w:ascii="Times New Roman"/>
          <w:b w:val="false"/>
          <w:i w:val="false"/>
          <w:color w:val="000000"/>
          <w:sz w:val="28"/>
        </w:rPr>
        <w:t>
      Орталықта тапсырылған өтініш нысандары орталықтың инспекторына тапсырылады.</w:t>
      </w:r>
      <w:r>
        <w:br/>
      </w:r>
      <w:r>
        <w:rPr>
          <w:rFonts w:ascii="Times New Roman"/>
          <w:b w:val="false"/>
          <w:i w:val="false"/>
          <w:color w:val="000000"/>
          <w:sz w:val="28"/>
        </w:rPr>
        <w:t>
      Өтінішті тапсырғаннан кейін тұтынушыға:</w:t>
      </w:r>
      <w:r>
        <w:br/>
      </w:r>
      <w:r>
        <w:rPr>
          <w:rFonts w:ascii="Times New Roman"/>
          <w:b w:val="false"/>
          <w:i w:val="false"/>
          <w:color w:val="000000"/>
          <w:sz w:val="28"/>
        </w:rPr>
        <w:t>
      1) бөлімде – жұмыссыз ретінде тіркелгені туралы анықтама;</w:t>
      </w:r>
      <w:r>
        <w:br/>
      </w:r>
      <w:r>
        <w:rPr>
          <w:rFonts w:ascii="Times New Roman"/>
          <w:b w:val="false"/>
          <w:i w:val="false"/>
          <w:color w:val="000000"/>
          <w:sz w:val="28"/>
        </w:rPr>
        <w:t>
      2) орталықта – өтініштің нөмірі және қабылдаған күні; сұралатын мемлекеттік қызметтің түрі; сұралатын мемлекеттік қызметтің (уақыты) күні және орны; өтінішті қабылдаған орталық инспекторының тегі, аты, әкесінің аты көрсетілген өтінішті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көрсетуден стандарттың </w:t>
      </w:r>
      <w:r>
        <w:rPr>
          <w:rFonts w:ascii="Times New Roman"/>
          <w:b w:val="false"/>
          <w:i w:val="false"/>
          <w:color w:val="000000"/>
          <w:sz w:val="28"/>
        </w:rPr>
        <w:t>15-тармағында</w:t>
      </w:r>
      <w:r>
        <w:rPr>
          <w:rFonts w:ascii="Times New Roman"/>
          <w:b w:val="false"/>
          <w:i w:val="false"/>
          <w:color w:val="000000"/>
          <w:sz w:val="28"/>
        </w:rPr>
        <w:t xml:space="preserve"> көрсетілген жағдайларда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жұмыссыз азаматтарды қабылдау және тіркеу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3) қызмет көрсету орталығының инспекторы.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8"/>
    <w:bookmarkStart w:name="z60" w:id="19"/>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19"/>
    <w:bookmarkStart w:name="z61" w:id="20"/>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20"/>
    <w:bookmarkStart w:name="z62" w:id="21"/>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xml:space="preserve">
анықтама беру"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21"/>
    <w:bookmarkStart w:name="z63" w:id="22"/>
    <w:p>
      <w:pPr>
        <w:spacing w:after="0"/>
        <w:ind w:left="0"/>
        <w:jc w:val="left"/>
      </w:pPr>
      <w:r>
        <w:rPr>
          <w:rFonts w:ascii="Times New Roman"/>
          <w:b/>
          <w:i w:val="false"/>
          <w:color w:val="000000"/>
        </w:rPr>
        <w:t xml:space="preserve"> 
1-кесте. Жұмыспен қамту және әлеуметтік бағдарламалар</w:t>
      </w:r>
      <w:r>
        <w:br/>
      </w:r>
      <w:r>
        <w:rPr>
          <w:rFonts w:ascii="Times New Roman"/>
          <w:b/>
          <w:i w:val="false"/>
          <w:color w:val="000000"/>
        </w:rPr>
        <w:t>
бөліміне өтініш берген кездегі құрылымдық-функционалдық</w:t>
      </w:r>
      <w:r>
        <w:br/>
      </w:r>
      <w:r>
        <w:rPr>
          <w:rFonts w:ascii="Times New Roman"/>
          <w:b/>
          <w:i w:val="false"/>
          <w:color w:val="000000"/>
        </w:rPr>
        <w:t>
бірліктер әрекеттерінің сипаттамасы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3710"/>
        <w:gridCol w:w="2937"/>
        <w:gridCol w:w="2628"/>
        <w:gridCol w:w="2165"/>
      </w:tblGrid>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әрекеттері (жұмыс барысы, ағыны)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барысы,ағыны) N</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жұмыссыз азаматтарды қабылдау және тіркеу жөніндегі маманы</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жұмыссыз азаматтарды қабылдау және тіркеу жөніндегі маманы</w:t>
            </w:r>
          </w:p>
        </w:tc>
      </w:tr>
      <w:tr>
        <w:trPr>
          <w:trHeight w:val="366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тұтынушы ұсынған құжаттарды тексеру;</w:t>
            </w:r>
            <w:r>
              <w:br/>
            </w:r>
            <w:r>
              <w:rPr>
                <w:rFonts w:ascii="Times New Roman"/>
                <w:b w:val="false"/>
                <w:i w:val="false"/>
                <w:color w:val="000000"/>
                <w:sz w:val="20"/>
              </w:rPr>
              <w:t>
2) өтінішті кіріс құжаттары журналында тіркеу;</w:t>
            </w:r>
            <w:r>
              <w:br/>
            </w:r>
            <w:r>
              <w:rPr>
                <w:rFonts w:ascii="Times New Roman"/>
                <w:b w:val="false"/>
                <w:i w:val="false"/>
                <w:color w:val="000000"/>
                <w:sz w:val="20"/>
              </w:rPr>
              <w:t>
3) "Жұмыспен қамту" деректер қорынан жеке есепке алу карточкасын іздеу</w:t>
            </w:r>
            <w:r>
              <w:br/>
            </w:r>
            <w:r>
              <w:rPr>
                <w:rFonts w:ascii="Times New Roman"/>
                <w:b w:val="false"/>
                <w:i w:val="false"/>
                <w:color w:val="000000"/>
                <w:sz w:val="20"/>
              </w:rPr>
              <w:t>
4) анықтама жазып беру</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қол қою</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шығыс құжаттар журналына тіркеу, анықтаманы немесе қызмет көрсетуден бас тарту туралы дәлелді жауабын беру</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 w:id="23"/>
    <w:p>
      <w:pPr>
        <w:spacing w:after="0"/>
        <w:ind w:left="0"/>
        <w:jc w:val="left"/>
      </w:pPr>
      <w:r>
        <w:rPr>
          <w:rFonts w:ascii="Times New Roman"/>
          <w:b/>
          <w:i w:val="false"/>
          <w:color w:val="000000"/>
        </w:rPr>
        <w:t xml:space="preserve"> 
2-кесте. Қызмет көрсету орталығы арқылы өтініш</w:t>
      </w:r>
      <w:r>
        <w:br/>
      </w:r>
      <w:r>
        <w:rPr>
          <w:rFonts w:ascii="Times New Roman"/>
          <w:b/>
          <w:i w:val="false"/>
          <w:color w:val="000000"/>
        </w:rPr>
        <w:t>
берген кездегі құрылымдық-функционалдық бірліктер</w:t>
      </w:r>
      <w:r>
        <w:br/>
      </w:r>
      <w:r>
        <w:rPr>
          <w:rFonts w:ascii="Times New Roman"/>
          <w:b/>
          <w:i w:val="false"/>
          <w:color w:val="000000"/>
        </w:rPr>
        <w:t>
әрекеттерінің сипаттамасы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2674"/>
        <w:gridCol w:w="2273"/>
        <w:gridCol w:w="2541"/>
        <w:gridCol w:w="2274"/>
        <w:gridCol w:w="1740"/>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әрекеттері (жұмыс барысы, ағыны)
</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барысы,ағыны) N</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жұмыссыз азаматтарды қабылдау және тіркеу жөніндегі маманы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r>
      <w:tr>
        <w:trPr>
          <w:trHeight w:val="366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тұтынушы ұсынған құжаттарды тексеру;</w:t>
            </w:r>
            <w:r>
              <w:br/>
            </w:r>
            <w:r>
              <w:rPr>
                <w:rFonts w:ascii="Times New Roman"/>
                <w:b w:val="false"/>
                <w:i w:val="false"/>
                <w:color w:val="000000"/>
                <w:sz w:val="20"/>
              </w:rPr>
              <w:t>
2) өтінішті кіріс құжаттары журналында тіркеу;</w:t>
            </w:r>
            <w:r>
              <w:br/>
            </w:r>
            <w:r>
              <w:rPr>
                <w:rFonts w:ascii="Times New Roman"/>
                <w:b w:val="false"/>
                <w:i w:val="false"/>
                <w:color w:val="000000"/>
                <w:sz w:val="20"/>
              </w:rPr>
              <w:t>
3) "Жұмыспен қамту" деректер қорынан жеке есепке алу карточкасын іздеу</w:t>
            </w:r>
            <w:r>
              <w:br/>
            </w:r>
            <w:r>
              <w:rPr>
                <w:rFonts w:ascii="Times New Roman"/>
                <w:b w:val="false"/>
                <w:i w:val="false"/>
                <w:color w:val="000000"/>
                <w:sz w:val="20"/>
              </w:rPr>
              <w:t>
4) шығыс құжаттар журналына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қол қою</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 туралы дәлелді жауабын беру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қабылдағаны туралы қолхат</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 w:id="24"/>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xml:space="preserve">
анықтама беру"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24"/>
    <w:bookmarkStart w:name="z66" w:id="25"/>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25"/>
    <w:p>
      <w:pPr>
        <w:spacing w:after="0"/>
        <w:ind w:left="0"/>
        <w:jc w:val="both"/>
      </w:pPr>
      <w:r>
        <w:drawing>
          <wp:inline distT="0" distB="0" distL="0" distR="0">
            <wp:extent cx="8064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064500" cy="7569200"/>
                    </a:xfrm>
                    <a:prstGeom prst="rect">
                      <a:avLst/>
                    </a:prstGeom>
                  </pic:spPr>
                </pic:pic>
              </a:graphicData>
            </a:graphic>
          </wp:inline>
        </w:drawing>
      </w:r>
    </w:p>
    <w:bookmarkStart w:name="z67" w:id="26"/>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26"/>
    <w:p>
      <w:pPr>
        <w:spacing w:after="0"/>
        <w:ind w:left="0"/>
        <w:jc w:val="both"/>
      </w:pPr>
      <w:r>
        <w:drawing>
          <wp:inline distT="0" distB="0" distL="0" distR="0">
            <wp:extent cx="71501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50100" cy="9029700"/>
                    </a:xfrm>
                    <a:prstGeom prst="rect">
                      <a:avLst/>
                    </a:prstGeom>
                  </pic:spPr>
                </pic:pic>
              </a:graphicData>
            </a:graphic>
          </wp:inline>
        </w:drawing>
      </w:r>
    </w:p>
    <w:bookmarkStart w:name="z68" w:id="27"/>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27"/>
    <w:bookmarkStart w:name="z69" w:id="28"/>
    <w:p>
      <w:pPr>
        <w:spacing w:after="0"/>
        <w:ind w:left="0"/>
        <w:jc w:val="left"/>
      </w:pPr>
      <w:r>
        <w:rPr>
          <w:rFonts w:ascii="Times New Roman"/>
          <w:b/>
          <w:i w:val="false"/>
          <w:color w:val="000000"/>
        </w:rPr>
        <w:t xml:space="preserve"> 
"Жергілікті өкілді органдардың шешімдері бойынша мұқтаж</w:t>
      </w:r>
      <w:r>
        <w:br/>
      </w:r>
      <w:r>
        <w:rPr>
          <w:rFonts w:ascii="Times New Roman"/>
          <w:b/>
          <w:i w:val="false"/>
          <w:color w:val="000000"/>
        </w:rPr>
        <w:t>
азаматтардың жекелеген санаттарына әлеуметтік көмек тағайындау</w:t>
      </w:r>
      <w:r>
        <w:br/>
      </w:r>
      <w:r>
        <w:rPr>
          <w:rFonts w:ascii="Times New Roman"/>
          <w:b/>
          <w:i w:val="false"/>
          <w:color w:val="000000"/>
        </w:rPr>
        <w:t>
және төлеу" мемлекеттік қызмет</w:t>
      </w:r>
      <w:r>
        <w:br/>
      </w:r>
      <w:r>
        <w:rPr>
          <w:rFonts w:ascii="Times New Roman"/>
          <w:b/>
          <w:i w:val="false"/>
          <w:color w:val="000000"/>
        </w:rPr>
        <w:t>
РЕГЛАМЕНТІ</w:t>
      </w:r>
    </w:p>
    <w:bookmarkEnd w:id="28"/>
    <w:bookmarkStart w:name="z70" w:id="29"/>
    <w:p>
      <w:pPr>
        <w:spacing w:after="0"/>
        <w:ind w:left="0"/>
        <w:jc w:val="left"/>
      </w:pPr>
      <w:r>
        <w:rPr>
          <w:rFonts w:ascii="Times New Roman"/>
          <w:b/>
          <w:i w:val="false"/>
          <w:color w:val="000000"/>
        </w:rPr>
        <w:t xml:space="preserve"> 
1. Жалпы ережелер</w:t>
      </w:r>
    </w:p>
    <w:bookmarkEnd w:id="29"/>
    <w:bookmarkStart w:name="z71" w:id="30"/>
    <w:p>
      <w:pPr>
        <w:spacing w:after="0"/>
        <w:ind w:left="0"/>
        <w:jc w:val="both"/>
      </w:pPr>
      <w:r>
        <w:rPr>
          <w:rFonts w:ascii="Times New Roman"/>
          <w:b w:val="false"/>
          <w:i w:val="false"/>
          <w:color w:val="000000"/>
          <w:sz w:val="28"/>
        </w:rPr>
        <w:t>
      1. Мемлекеттік қызметтің атауы: "Жергілікті өкілді органдардың шешімдері бойынша мұқтаж азаматтардың жекелеген санаттарына әлеуметтік көмек тағайындау және төлеу".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арқылы көрсетіледі.</w:t>
      </w:r>
      <w:r>
        <w:br/>
      </w:r>
      <w:r>
        <w:rPr>
          <w:rFonts w:ascii="Times New Roman"/>
          <w:b w:val="false"/>
          <w:i w:val="false"/>
          <w:color w:val="000000"/>
          <w:sz w:val="28"/>
        </w:rPr>
        <w:t>
      Мемлекеттік қызмет көрсету орны: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әлеуметтік көмек тағайындау туралы хабарлама не мемлекеттік қызметтен бас тарту туралы қағаз жеткізгіштегі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бөлімде мемлекеттік қызмет көрсету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қажетті құжаттарды тапсырған сәттен бастап – он күнтізбелік күн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қызметті тұтынушыға қызмет көрсетудің жол берілетін ең көп уақыты – 15 минуттан аспайды.</w:t>
      </w:r>
    </w:p>
    <w:bookmarkEnd w:id="30"/>
    <w:bookmarkStart w:name="z77" w:id="31"/>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31"/>
    <w:bookmarkStart w:name="z78" w:id="32"/>
    <w:p>
      <w:pPr>
        <w:spacing w:after="0"/>
        <w:ind w:left="0"/>
        <w:jc w:val="both"/>
      </w:pPr>
      <w:r>
        <w:rPr>
          <w:rFonts w:ascii="Times New Roman"/>
          <w:b w:val="false"/>
          <w:i w:val="false"/>
          <w:color w:val="000000"/>
          <w:sz w:val="28"/>
        </w:rPr>
        <w:t>
      7. Бұл мемлекеттік қызметті алу үшін тұтынушы аудан мәслихаты шешімінде көрсетілген құжаттар тізімін ұсынуы қажет.</w:t>
      </w:r>
      <w:r>
        <w:br/>
      </w:r>
      <w:r>
        <w:rPr>
          <w:rFonts w:ascii="Times New Roman"/>
          <w:b w:val="false"/>
          <w:i w:val="false"/>
          <w:color w:val="000000"/>
          <w:sz w:val="28"/>
        </w:rPr>
        <w:t>
      Барлық қажетті құжаттарды тапсырғаннан кейін тұтынушыға бөлімде – тұтынушыны тіркеу және оның мемлекеттік қызметті алу күні, құжаттарды қабылдаған жауапты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8.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есепке алу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2"/>
    <w:bookmarkStart w:name="z83" w:id="33"/>
    <w:p>
      <w:pPr>
        <w:spacing w:after="0"/>
        <w:ind w:left="0"/>
        <w:jc w:val="left"/>
      </w:pPr>
      <w:r>
        <w:rPr>
          <w:rFonts w:ascii="Times New Roman"/>
          <w:b/>
          <w:i w:val="false"/>
          <w:color w:val="000000"/>
        </w:rPr>
        <w:t xml:space="preserve"> 
3. Мемлекеттік қызмет көрсететін лауазымды тұлғалардың</w:t>
      </w:r>
      <w:r>
        <w:br/>
      </w:r>
      <w:r>
        <w:rPr>
          <w:rFonts w:ascii="Times New Roman"/>
          <w:b/>
          <w:i w:val="false"/>
          <w:color w:val="000000"/>
        </w:rPr>
        <w:t>
жауапкершілігі</w:t>
      </w:r>
    </w:p>
    <w:bookmarkEnd w:id="33"/>
    <w:bookmarkStart w:name="z84" w:id="34"/>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34"/>
    <w:bookmarkStart w:name="z85" w:id="35"/>
    <w:p>
      <w:pPr>
        <w:spacing w:after="0"/>
        <w:ind w:left="0"/>
        <w:jc w:val="both"/>
      </w:pPr>
      <w:r>
        <w:rPr>
          <w:rFonts w:ascii="Times New Roman"/>
          <w:b w:val="false"/>
          <w:i w:val="false"/>
          <w:color w:val="000000"/>
          <w:sz w:val="28"/>
        </w:rPr>
        <w:t xml:space="preserve">
"Жергілікті өкілді органдардың    </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xml:space="preserve">
жекелеген санаттарына әлеуметтік   </w:t>
      </w:r>
      <w:r>
        <w:br/>
      </w:r>
      <w:r>
        <w:rPr>
          <w:rFonts w:ascii="Times New Roman"/>
          <w:b w:val="false"/>
          <w:i w:val="false"/>
          <w:color w:val="000000"/>
          <w:sz w:val="28"/>
        </w:rPr>
        <w:t xml:space="preserve">
көмек тағайындау және төлеу"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35"/>
    <w:bookmarkStart w:name="z86" w:id="36"/>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
        <w:gridCol w:w="1681"/>
        <w:gridCol w:w="1681"/>
        <w:gridCol w:w="1681"/>
        <w:gridCol w:w="2157"/>
        <w:gridCol w:w="2276"/>
        <w:gridCol w:w="2694"/>
      </w:tblGrid>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(жұмыс барысы, ағыны) әрекеттері
</w:t>
            </w:r>
          </w:p>
        </w:tc>
      </w:tr>
      <w:tr>
        <w:trPr>
          <w:trHeight w:val="54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99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ағыны) N</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есепке алу жөніндегі маманы</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есепке алу жөніндегі маманы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есепке алу жөніндегі маманы</w:t>
            </w:r>
          </w:p>
        </w:tc>
      </w:tr>
      <w:tr>
        <w:trPr>
          <w:trHeight w:val="222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жобасын немесе қызмет көрсетуден бас тарту туралы дәлелді жауапты әзірлеу</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қызмет көрсетуден бас тарту туралы дәлелді жауапты қарастыру</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журналында тіркеу</w:t>
            </w:r>
          </w:p>
        </w:tc>
      </w:tr>
      <w:tr>
        <w:trPr>
          <w:trHeight w:val="12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 талон</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хабарлама жобасы немесе себептері көрсетілген әлеуметтік көмек тағайындаудан жазбаша бас тарту</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хабарлама жобасы немесе себептері көрсетілген әлеуметтік көмек тағайындаудан жазбаша бас тартуға қол қою</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қызмет көрсетуден бас тарту туралы дәлелді жауап беру</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күнтізбелік күн</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күнтізбелік күн</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күнтізбелік күн</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7" w:id="37"/>
    <w:p>
      <w:pPr>
        <w:spacing w:after="0"/>
        <w:ind w:left="0"/>
        <w:jc w:val="both"/>
      </w:pPr>
      <w:r>
        <w:rPr>
          <w:rFonts w:ascii="Times New Roman"/>
          <w:b w:val="false"/>
          <w:i w:val="false"/>
          <w:color w:val="000000"/>
          <w:sz w:val="28"/>
        </w:rPr>
        <w:t xml:space="preserve">
"Жергілікті өкілді органдардың    </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xml:space="preserve">
жекелеген санаттарына әлеуметтік   </w:t>
      </w:r>
      <w:r>
        <w:br/>
      </w:r>
      <w:r>
        <w:rPr>
          <w:rFonts w:ascii="Times New Roman"/>
          <w:b w:val="false"/>
          <w:i w:val="false"/>
          <w:color w:val="000000"/>
          <w:sz w:val="28"/>
        </w:rPr>
        <w:t xml:space="preserve">
көмек тағайындау және төлеу"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37"/>
    <w:bookmarkStart w:name="z88" w:id="38"/>
    <w:p>
      <w:pPr>
        <w:spacing w:after="0"/>
        <w:ind w:left="0"/>
        <w:jc w:val="left"/>
      </w:pPr>
      <w:r>
        <w:rPr>
          <w:rFonts w:ascii="Times New Roman"/>
          <w:b/>
          <w:i w:val="false"/>
          <w:color w:val="000000"/>
        </w:rPr>
        <w:t xml:space="preserve"> 
Әрекеттер мен бірліктердің қисынды реті арасындағы өзара</w:t>
      </w:r>
      <w:r>
        <w:br/>
      </w:r>
      <w:r>
        <w:rPr>
          <w:rFonts w:ascii="Times New Roman"/>
          <w:b/>
          <w:i w:val="false"/>
          <w:color w:val="000000"/>
        </w:rPr>
        <w:t>
байланысты көрсететін сызба</w:t>
      </w:r>
    </w:p>
    <w:bookmarkEnd w:id="38"/>
    <w:p>
      <w:pPr>
        <w:spacing w:after="0"/>
        <w:ind w:left="0"/>
        <w:jc w:val="both"/>
      </w:pPr>
      <w:r>
        <w:drawing>
          <wp:inline distT="0" distB="0" distL="0" distR="0">
            <wp:extent cx="7683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83500" cy="8610600"/>
                    </a:xfrm>
                    <a:prstGeom prst="rect">
                      <a:avLst/>
                    </a:prstGeom>
                  </pic:spPr>
                </pic:pic>
              </a:graphicData>
            </a:graphic>
          </wp:inline>
        </w:drawing>
      </w:r>
    </w:p>
    <w:bookmarkStart w:name="z89" w:id="39"/>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39"/>
    <w:bookmarkStart w:name="z90" w:id="40"/>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қызмет</w:t>
      </w:r>
      <w:r>
        <w:br/>
      </w:r>
      <w:r>
        <w:rPr>
          <w:rFonts w:ascii="Times New Roman"/>
          <w:b/>
          <w:i w:val="false"/>
          <w:color w:val="000000"/>
        </w:rPr>
        <w:t>
РЕГЛАМЕНТІ</w:t>
      </w:r>
    </w:p>
    <w:bookmarkEnd w:id="40"/>
    <w:bookmarkStart w:name="z91" w:id="41"/>
    <w:p>
      <w:pPr>
        <w:spacing w:after="0"/>
        <w:ind w:left="0"/>
        <w:jc w:val="left"/>
      </w:pPr>
      <w:r>
        <w:rPr>
          <w:rFonts w:ascii="Times New Roman"/>
          <w:b/>
          <w:i w:val="false"/>
          <w:color w:val="000000"/>
        </w:rPr>
        <w:t xml:space="preserve"> 
1. Жалпы ережелер</w:t>
      </w:r>
    </w:p>
    <w:bookmarkEnd w:id="41"/>
    <w:bookmarkStart w:name="z92" w:id="42"/>
    <w:p>
      <w:pPr>
        <w:spacing w:after="0"/>
        <w:ind w:left="0"/>
        <w:jc w:val="both"/>
      </w:pPr>
      <w:r>
        <w:rPr>
          <w:rFonts w:ascii="Times New Roman"/>
          <w:b w:val="false"/>
          <w:i w:val="false"/>
          <w:color w:val="000000"/>
          <w:sz w:val="28"/>
        </w:rPr>
        <w:t>
      1. Мемлекеттік қызметтің атауы: "Мемлекеттік атаулы әлеуметтік көмек тағайындау".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арқылы көрсетіледі. Мемлекеттік қызмет көрсету орны: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Тұрғылықты жері бойынша уәкілетті орган болмаған кезде тұтынушы мемлекеттік қызмет алу үшін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кент, ауыл (село) ауылдық (селолық) округтің әкіміне (бұдан әрі - ауылдық округтің әкімі) жүгінеді.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тұтынушыға мемлекеттік атаулы әлеуметтік көмекті тағайындау туралы хабарлама не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бөлімге - жеті жұмыс күні ішінде;</w:t>
      </w:r>
      <w:r>
        <w:br/>
      </w:r>
      <w:r>
        <w:rPr>
          <w:rFonts w:ascii="Times New Roman"/>
          <w:b w:val="false"/>
          <w:i w:val="false"/>
          <w:color w:val="000000"/>
          <w:sz w:val="28"/>
        </w:rPr>
        <w:t>
      тұрғылықты жері бойынша селолық округтың әкіміне - жиырма екі жұмыс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p>
    <w:bookmarkEnd w:id="42"/>
    <w:bookmarkStart w:name="z98" w:id="43"/>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43"/>
    <w:bookmarkStart w:name="z99" w:id="44"/>
    <w:p>
      <w:pPr>
        <w:spacing w:after="0"/>
        <w:ind w:left="0"/>
        <w:jc w:val="both"/>
      </w:pPr>
      <w:r>
        <w:rPr>
          <w:rFonts w:ascii="Times New Roman"/>
          <w:b w:val="false"/>
          <w:i w:val="false"/>
          <w:color w:val="000000"/>
          <w:sz w:val="28"/>
        </w:rPr>
        <w:t>
      7. Тұтынушы мемлекеттік қызмет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 Барлық қажетті құжаттарды тапсырғаннан кейін тұтынушыға мемлекеттік қызметке тұтынушыны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8.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мемлекеттік атаулы әлеуметтік көмекті тағайындау және төлеу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3) ауылдық округ әкімі аппаратының маманы;</w:t>
      </w:r>
      <w:r>
        <w:br/>
      </w:r>
      <w:r>
        <w:rPr>
          <w:rFonts w:ascii="Times New Roman"/>
          <w:b w:val="false"/>
          <w:i w:val="false"/>
          <w:color w:val="000000"/>
          <w:sz w:val="28"/>
        </w:rPr>
        <w:t>
      4) ауылдық округ әкімі.</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44"/>
    <w:bookmarkStart w:name="z104" w:id="45"/>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45"/>
    <w:bookmarkStart w:name="z105" w:id="46"/>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46"/>
    <w:bookmarkStart w:name="z106" w:id="47"/>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47"/>
    <w:bookmarkStart w:name="z107" w:id="48"/>
    <w:p>
      <w:pPr>
        <w:spacing w:after="0"/>
        <w:ind w:left="0"/>
        <w:jc w:val="left"/>
      </w:pPr>
      <w:r>
        <w:rPr>
          <w:rFonts w:ascii="Times New Roman"/>
          <w:b/>
          <w:i w:val="false"/>
          <w:color w:val="000000"/>
        </w:rPr>
        <w:t xml:space="preserve"> 
1-кесте. Жұмыспен қамту және әлеуметтік бағдарламалар бөліміне</w:t>
      </w:r>
      <w:r>
        <w:br/>
      </w:r>
      <w:r>
        <w:rPr>
          <w:rFonts w:ascii="Times New Roman"/>
          <w:b/>
          <w:i w:val="false"/>
          <w:color w:val="000000"/>
        </w:rPr>
        <w:t>
өтініш берген кездегі құрылымдық-функционалдық бірліктер</w:t>
      </w:r>
      <w:r>
        <w:br/>
      </w:r>
      <w:r>
        <w:rPr>
          <w:rFonts w:ascii="Times New Roman"/>
          <w:b/>
          <w:i w:val="false"/>
          <w:color w:val="000000"/>
        </w:rPr>
        <w:t>
әрекеттерінің сипаттамасы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1777"/>
        <w:gridCol w:w="1694"/>
        <w:gridCol w:w="1694"/>
        <w:gridCol w:w="2482"/>
        <w:gridCol w:w="2483"/>
        <w:gridCol w:w="1902"/>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 ағыны) N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мемлекеттік атаулы әлеуметтік көмекті тағайындау және төлеу жөніндегі маманы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мемлекеттік атаулы әлеуметтік көмекті тағайындау және төлеу жөніндегі маманы</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мемлекеттік атаулы әлеуметтік көмекті тағайындау және төлеу жөніндегі маманы</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 немесе мемлекеттік қызмет көрсетуден бас тарту туралы дәлелді жауап</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мемлекеттік қызмет көрсетуден бас тарту туралы дәлелді жауапқа қол қою</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жауабын беру</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8" w:id="49"/>
    <w:p>
      <w:pPr>
        <w:spacing w:after="0"/>
        <w:ind w:left="0"/>
        <w:jc w:val="left"/>
      </w:pPr>
      <w:r>
        <w:rPr>
          <w:rFonts w:ascii="Times New Roman"/>
          <w:b/>
          <w:i w:val="false"/>
          <w:color w:val="000000"/>
        </w:rPr>
        <w:t xml:space="preserve"> 
2-кесте. Ауылдық округ әкіміне өтініш берген кездегі</w:t>
      </w:r>
      <w:r>
        <w:br/>
      </w:r>
      <w:r>
        <w:rPr>
          <w:rFonts w:ascii="Times New Roman"/>
          <w:b/>
          <w:i w:val="false"/>
          <w:color w:val="000000"/>
        </w:rPr>
        <w:t>
құрылымдық-функционалдық бірліктер әрекеттерінің сипаттамасы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1689"/>
        <w:gridCol w:w="1689"/>
        <w:gridCol w:w="1438"/>
        <w:gridCol w:w="1333"/>
        <w:gridCol w:w="1522"/>
        <w:gridCol w:w="1522"/>
        <w:gridCol w:w="1522"/>
        <w:gridCol w:w="1313"/>
      </w:tblGrid>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165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мемлекеттік атаулы әлеуметтік көмекті тағайындау және төлеу жөніндегі маманы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мемлекеттік атаулы әлеуметтік көмекті тағайындау және төлеу жөніндегі маманы</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толықтығын тексеру және оларды бөлімге ұсыну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 хабарлама жобасын немесе бас тарту туралы дәлелді жауапты әзірлеу</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қызмет көрсетуден бас тарту туралы дәлелді жауапты қарастыру</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қызмет көрсетуден бас тарту туралы дәлелді жауапты ауыл әкіміне беру</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МАӘК тағайындау туралы хабарламаны немесе қызмет көрсетуден бас тарту туралы дәлелді жауапты беру</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МАӘК тағайындау туралы хабарламаны немесе қызмет көрсетуден бас тарту туралы дәлелді жауапты беру</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бөлімге тапсыру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жұмыс күні</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1065"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9" w:id="50"/>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50"/>
    <w:bookmarkStart w:name="z110" w:id="51"/>
    <w:p>
      <w:pPr>
        <w:spacing w:after="0"/>
        <w:ind w:left="0"/>
        <w:jc w:val="left"/>
      </w:pPr>
      <w:r>
        <w:rPr>
          <w:rFonts w:ascii="Times New Roman"/>
          <w:b/>
          <w:i w:val="false"/>
          <w:color w:val="000000"/>
        </w:rPr>
        <w:t xml:space="preserve"> 
Әрекеттер мен бірліктердің қисынды реті арасындағы өзара</w:t>
      </w:r>
      <w:r>
        <w:br/>
      </w:r>
      <w:r>
        <w:rPr>
          <w:rFonts w:ascii="Times New Roman"/>
          <w:b/>
          <w:i w:val="false"/>
          <w:color w:val="000000"/>
        </w:rPr>
        <w:t>
байланысты көрсететін 1-сызба</w:t>
      </w:r>
    </w:p>
    <w:bookmarkEnd w:id="51"/>
    <w:p>
      <w:pPr>
        <w:spacing w:after="0"/>
        <w:ind w:left="0"/>
        <w:jc w:val="both"/>
      </w:pPr>
      <w:r>
        <w:drawing>
          <wp:inline distT="0" distB="0" distL="0" distR="0">
            <wp:extent cx="76073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07300" cy="8902700"/>
                    </a:xfrm>
                    <a:prstGeom prst="rect">
                      <a:avLst/>
                    </a:prstGeom>
                  </pic:spPr>
                </pic:pic>
              </a:graphicData>
            </a:graphic>
          </wp:inline>
        </w:drawing>
      </w:r>
    </w:p>
    <w:bookmarkStart w:name="z111" w:id="52"/>
    <w:p>
      <w:pPr>
        <w:spacing w:after="0"/>
        <w:ind w:left="0"/>
        <w:jc w:val="left"/>
      </w:pPr>
      <w:r>
        <w:rPr>
          <w:rFonts w:ascii="Times New Roman"/>
          <w:b/>
          <w:i w:val="false"/>
          <w:color w:val="000000"/>
        </w:rPr>
        <w:t xml:space="preserve"> 
Әрекеттер мен бірліктердің қисынды реті арасындағы өзара</w:t>
      </w:r>
      <w:r>
        <w:br/>
      </w:r>
      <w:r>
        <w:rPr>
          <w:rFonts w:ascii="Times New Roman"/>
          <w:b/>
          <w:i w:val="false"/>
          <w:color w:val="000000"/>
        </w:rPr>
        <w:t>
байланысты көрсететін 2-сызба</w:t>
      </w:r>
    </w:p>
    <w:bookmarkEnd w:id="52"/>
    <w:p>
      <w:pPr>
        <w:spacing w:after="0"/>
        <w:ind w:left="0"/>
        <w:jc w:val="both"/>
      </w:pPr>
      <w:r>
        <w:drawing>
          <wp:inline distT="0" distB="0" distL="0" distR="0">
            <wp:extent cx="67437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43700" cy="9194800"/>
                    </a:xfrm>
                    <a:prstGeom prst="rect">
                      <a:avLst/>
                    </a:prstGeom>
                  </pic:spPr>
                </pic:pic>
              </a:graphicData>
            </a:graphic>
          </wp:inline>
        </w:drawing>
      </w:r>
    </w:p>
    <w:bookmarkStart w:name="z112" w:id="53"/>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3233"/>
        <w:gridCol w:w="4653"/>
        <w:gridCol w:w="3073"/>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Ауылдық округ атауы
</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Мекенжайы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 N
</w:t>
            </w:r>
          </w:p>
        </w:tc>
      </w:tr>
      <w:tr>
        <w:trPr>
          <w:trHeight w:val="91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 Баймульдин атындағы ауыл</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(871842)22-3-90</w:t>
            </w:r>
          </w:p>
        </w:tc>
      </w:tr>
      <w:tr>
        <w:trPr>
          <w:trHeight w:val="66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41-5-01</w:t>
            </w:r>
          </w:p>
        </w:tc>
      </w:tr>
      <w:tr>
        <w:trPr>
          <w:trHeight w:val="58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Қазы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41-0-95</w:t>
            </w:r>
          </w:p>
        </w:tc>
      </w:tr>
      <w:tr>
        <w:trPr>
          <w:trHeight w:val="91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Қызылағаш</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Бесқарағай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41-3-00</w:t>
            </w:r>
          </w:p>
        </w:tc>
      </w:tr>
      <w:tr>
        <w:trPr>
          <w:trHeight w:val="94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Қызыләскер</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Қызыләскер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25-3-09</w:t>
            </w:r>
          </w:p>
        </w:tc>
      </w:tr>
      <w:tr>
        <w:trPr>
          <w:trHeight w:val="91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Аққу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21-3-41</w:t>
            </w:r>
          </w:p>
        </w:tc>
      </w:tr>
      <w:tr>
        <w:trPr>
          <w:trHeight w:val="91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Майқарағай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28-4-16</w:t>
            </w:r>
          </w:p>
        </w:tc>
      </w:tr>
      <w:tr>
        <w:trPr>
          <w:trHeight w:val="91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27-2-22</w:t>
            </w:r>
          </w:p>
        </w:tc>
      </w:tr>
      <w:tr>
        <w:trPr>
          <w:trHeight w:val="58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(8-718-42) 23-3-12</w:t>
            </w:r>
          </w:p>
        </w:tc>
      </w:tr>
      <w:tr>
        <w:trPr>
          <w:trHeight w:val="94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24-3-00</w:t>
            </w:r>
          </w:p>
        </w:tc>
      </w:tr>
      <w:tr>
        <w:trPr>
          <w:trHeight w:val="94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w:t>
            </w:r>
          </w:p>
        </w:tc>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Ямышев ауылы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40-7-70</w:t>
            </w:r>
          </w:p>
        </w:tc>
      </w:tr>
    </w:tbl>
    <w:bookmarkStart w:name="z113" w:id="54"/>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54"/>
    <w:bookmarkStart w:name="z114" w:id="55"/>
    <w:p>
      <w:pPr>
        <w:spacing w:after="0"/>
        <w:ind w:left="0"/>
        <w:jc w:val="left"/>
      </w:pPr>
      <w:r>
        <w:rPr>
          <w:rFonts w:ascii="Times New Roman"/>
          <w:b/>
          <w:i w:val="false"/>
          <w:color w:val="000000"/>
        </w:rPr>
        <w:t xml:space="preserve"> 
"18 жасқа дейінгі балалары бар отбасыларға мемлекеттік</w:t>
      </w:r>
      <w:r>
        <w:br/>
      </w:r>
      <w:r>
        <w:rPr>
          <w:rFonts w:ascii="Times New Roman"/>
          <w:b/>
          <w:i w:val="false"/>
          <w:color w:val="000000"/>
        </w:rPr>
        <w:t>
жәрдемақылар тағайындау" мемлекеттік қызмет</w:t>
      </w:r>
      <w:r>
        <w:br/>
      </w:r>
      <w:r>
        <w:rPr>
          <w:rFonts w:ascii="Times New Roman"/>
          <w:b/>
          <w:i w:val="false"/>
          <w:color w:val="000000"/>
        </w:rPr>
        <w:t>
РЕГЛАМЕНТІ</w:t>
      </w:r>
    </w:p>
    <w:bookmarkEnd w:id="55"/>
    <w:bookmarkStart w:name="z115" w:id="56"/>
    <w:p>
      <w:pPr>
        <w:spacing w:after="0"/>
        <w:ind w:left="0"/>
        <w:jc w:val="left"/>
      </w:pPr>
      <w:r>
        <w:rPr>
          <w:rFonts w:ascii="Times New Roman"/>
          <w:b/>
          <w:i w:val="false"/>
          <w:color w:val="000000"/>
        </w:rPr>
        <w:t xml:space="preserve"> 
1. Жалпы ережелер</w:t>
      </w:r>
    </w:p>
    <w:bookmarkEnd w:id="56"/>
    <w:bookmarkStart w:name="z116" w:id="57"/>
    <w:p>
      <w:pPr>
        <w:spacing w:after="0"/>
        <w:ind w:left="0"/>
        <w:jc w:val="both"/>
      </w:pPr>
      <w:r>
        <w:rPr>
          <w:rFonts w:ascii="Times New Roman"/>
          <w:b w:val="false"/>
          <w:i w:val="false"/>
          <w:color w:val="000000"/>
          <w:sz w:val="28"/>
        </w:rPr>
        <w:t>
      1. Мемлекеттік қызметтің атауы: "18 жасқа дейінгі балалары бар отбасыларға мемлекеттік жәрдемақылар тағайындау".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"18 жасқа дейінгі балалары бар отбасыларға мемлекеттік жәрдемақылар тағайындау"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сондай-ақ баламалы негізде халыққа қызмет көрсету орталықтары (бұдан әрі – қызмет көрсету орталығы) арқылы көрсетіледі. Тұрғылықты жері бойынша уәкілетті орган болмаған кезде тұтынушы мемлекеттік қызмет алу үшін кент, ауыл (село) ауылдық (селолық) округтің әкіміне (бұдан әрі - ауылдық округтің әкімі) жүгінеді.</w:t>
      </w:r>
      <w:r>
        <w:br/>
      </w:r>
      <w:r>
        <w:rPr>
          <w:rFonts w:ascii="Times New Roman"/>
          <w:b w:val="false"/>
          <w:i w:val="false"/>
          <w:color w:val="000000"/>
          <w:sz w:val="28"/>
        </w:rPr>
        <w:t>
      Мемлекеттік қызмет көрсету орны:</w:t>
      </w:r>
      <w:r>
        <w:br/>
      </w:r>
      <w:r>
        <w:rPr>
          <w:rFonts w:ascii="Times New Roman"/>
          <w:b w:val="false"/>
          <w:i w:val="false"/>
          <w:color w:val="000000"/>
          <w:sz w:val="28"/>
        </w:rPr>
        <w:t>
      1) бөлімде өтініш білдірген кезде: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2) тұрғылықты жері бойынша ауылдық округ әкіміне өтініш білдірген кезде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w:t>
      </w:r>
      <w:r>
        <w:br/>
      </w:r>
      <w:r>
        <w:rPr>
          <w:rFonts w:ascii="Times New Roman"/>
          <w:b w:val="false"/>
          <w:i w:val="false"/>
          <w:color w:val="000000"/>
          <w:sz w:val="28"/>
        </w:rPr>
        <w:t>
      3) қызмет көрсету орталығы арқылы: Павлодар облысы, Лебяжі ауданы, Аққу ауылы, Ташимов көшесі, 114, телефоны: 21137, жұмыс кестесі: күн сайын сағат 9.00-ден 19.00-ге дейін түскі үзіліссіз, демалыс күні - жексенбі, электрондық пошта мекенжайы Lebyjii_con@mail.ru.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өтініш берушіге 18 жасқа дейінгі балаларға жәрдемақы тағайындау туралы қағаз жеткізгіштегі хабарлама не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мерзімдері:</w:t>
      </w:r>
      <w:r>
        <w:br/>
      </w:r>
      <w:r>
        <w:rPr>
          <w:rFonts w:ascii="Times New Roman"/>
          <w:b w:val="false"/>
          <w:i w:val="false"/>
          <w:color w:val="000000"/>
          <w:sz w:val="28"/>
        </w:rPr>
        <w:t>
      1) мемлекеттік қызмет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уәкілетті органға – он жұмыс күні ішінде;</w:t>
      </w:r>
      <w:r>
        <w:br/>
      </w:r>
      <w:r>
        <w:rPr>
          <w:rFonts w:ascii="Times New Roman"/>
          <w:b w:val="false"/>
          <w:i w:val="false"/>
          <w:color w:val="000000"/>
          <w:sz w:val="28"/>
        </w:rPr>
        <w:t>
      тұрғылықты жері бойынша ауылдық округ әкіміне – күнтізбелік отыз жұмыс күнінен аспайды;</w:t>
      </w:r>
      <w:r>
        <w:br/>
      </w:r>
      <w:r>
        <w:rPr>
          <w:rFonts w:ascii="Times New Roman"/>
          <w:b w:val="false"/>
          <w:i w:val="false"/>
          <w:color w:val="000000"/>
          <w:sz w:val="28"/>
        </w:rPr>
        <w:t>
      қызмет көрсету орталығында – күнтізбелік он күн ішінде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ауылдық округтің әкімі – 15 минуттан, қызмет көрсету орталығында –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ауылдық округтің әкімі 15 минуттан аспайды, қызмет көрсету орталығында - 30 минут.</w:t>
      </w:r>
    </w:p>
    <w:bookmarkEnd w:id="57"/>
    <w:bookmarkStart w:name="z122" w:id="58"/>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58"/>
    <w:bookmarkStart w:name="z123" w:id="59"/>
    <w:p>
      <w:pPr>
        <w:spacing w:after="0"/>
        <w:ind w:left="0"/>
        <w:jc w:val="both"/>
      </w:pPr>
      <w:r>
        <w:rPr>
          <w:rFonts w:ascii="Times New Roman"/>
          <w:b w:val="false"/>
          <w:i w:val="false"/>
          <w:color w:val="000000"/>
          <w:sz w:val="28"/>
        </w:rPr>
        <w:t>
      7. Тұтынушы мемлекеттік қызмет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Барлық қажетті құжаттарды тапсырғаннан кейін тұтынушыға:</w:t>
      </w:r>
      <w:r>
        <w:br/>
      </w:r>
      <w:r>
        <w:rPr>
          <w:rFonts w:ascii="Times New Roman"/>
          <w:b w:val="false"/>
          <w:i w:val="false"/>
          <w:color w:val="000000"/>
          <w:sz w:val="28"/>
        </w:rPr>
        <w:t>
      Уәкілетті органда немесе ауылдық округ әкімінде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Қызмет көрсету орталығы арқылы – өтініштің нөмірі мен қабылдаған күні; сұралып отырған мемлекеттік қызметтің түрі; қоса берілген құжаттардың саны мен атауы; орталықтың құжаттарды ресімдеуге өтініш қабылдағанда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8.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18 жасқа дейінгі балалары бар отбасыларға мемлекеттік балалар жәрдемақысын тағайындау және төлеу жөніндегі бөлім маманы;</w:t>
      </w:r>
      <w:r>
        <w:br/>
      </w:r>
      <w:r>
        <w:rPr>
          <w:rFonts w:ascii="Times New Roman"/>
          <w:b w:val="false"/>
          <w:i w:val="false"/>
          <w:color w:val="000000"/>
          <w:sz w:val="28"/>
        </w:rPr>
        <w:t>
      2) бөлім бастығы;</w:t>
      </w:r>
      <w:r>
        <w:br/>
      </w:r>
      <w:r>
        <w:rPr>
          <w:rFonts w:ascii="Times New Roman"/>
          <w:b w:val="false"/>
          <w:i w:val="false"/>
          <w:color w:val="000000"/>
          <w:sz w:val="28"/>
        </w:rPr>
        <w:t>
      3) ауылдық округ әкімі аппаратының маманы;</w:t>
      </w:r>
      <w:r>
        <w:br/>
      </w:r>
      <w:r>
        <w:rPr>
          <w:rFonts w:ascii="Times New Roman"/>
          <w:b w:val="false"/>
          <w:i w:val="false"/>
          <w:color w:val="000000"/>
          <w:sz w:val="28"/>
        </w:rPr>
        <w:t>
      4) ауылдық округ әкімі;</w:t>
      </w:r>
      <w:r>
        <w:br/>
      </w:r>
      <w:r>
        <w:rPr>
          <w:rFonts w:ascii="Times New Roman"/>
          <w:b w:val="false"/>
          <w:i w:val="false"/>
          <w:color w:val="000000"/>
          <w:sz w:val="28"/>
        </w:rPr>
        <w:t>
      5) қызмет көрсету орталығының инспекторы.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59"/>
    <w:bookmarkStart w:name="z128" w:id="60"/>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60"/>
    <w:bookmarkStart w:name="z129" w:id="61"/>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61"/>
    <w:bookmarkStart w:name="z130" w:id="62"/>
    <w:p>
      <w:pPr>
        <w:spacing w:after="0"/>
        <w:ind w:left="0"/>
        <w:jc w:val="both"/>
      </w:pPr>
      <w:r>
        <w:rPr>
          <w:rFonts w:ascii="Times New Roman"/>
          <w:b w:val="false"/>
          <w:i w:val="false"/>
          <w:color w:val="000000"/>
          <w:sz w:val="28"/>
        </w:rPr>
        <w:t xml:space="preserve">
"18 жасқа дейінгі балалары   </w:t>
      </w:r>
      <w:r>
        <w:br/>
      </w:r>
      <w:r>
        <w:rPr>
          <w:rFonts w:ascii="Times New Roman"/>
          <w:b w:val="false"/>
          <w:i w:val="false"/>
          <w:color w:val="000000"/>
          <w:sz w:val="28"/>
        </w:rPr>
        <w:t xml:space="preserve">
бар отбасыларға мемлекеттік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62"/>
    <w:bookmarkStart w:name="z131" w:id="63"/>
    <w:p>
      <w:pPr>
        <w:spacing w:after="0"/>
        <w:ind w:left="0"/>
        <w:jc w:val="left"/>
      </w:pPr>
      <w:r>
        <w:rPr>
          <w:rFonts w:ascii="Times New Roman"/>
          <w:b/>
          <w:i w:val="false"/>
          <w:color w:val="000000"/>
        </w:rPr>
        <w:t xml:space="preserve"> 
1-кесте. Жұмыспен қамту және әлеуметтік бағдарламалар</w:t>
      </w:r>
      <w:r>
        <w:br/>
      </w:r>
      <w:r>
        <w:rPr>
          <w:rFonts w:ascii="Times New Roman"/>
          <w:b/>
          <w:i w:val="false"/>
          <w:color w:val="000000"/>
        </w:rPr>
        <w:t>
бөліміне өтініш берген кездегі құрылымдық-функционалдық</w:t>
      </w:r>
      <w:r>
        <w:br/>
      </w:r>
      <w:r>
        <w:rPr>
          <w:rFonts w:ascii="Times New Roman"/>
          <w:b/>
          <w:i w:val="false"/>
          <w:color w:val="000000"/>
        </w:rPr>
        <w:t>
бірліктер әрекеттерінің сипаттамасы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2261"/>
        <w:gridCol w:w="1762"/>
        <w:gridCol w:w="2095"/>
        <w:gridCol w:w="2095"/>
        <w:gridCol w:w="1929"/>
        <w:gridCol w:w="1889"/>
      </w:tblGrid>
      <w:tr>
        <w:trPr>
          <w:trHeight w:val="15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15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бөлім маманы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бөлім маманы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бөлім маманы</w:t>
            </w:r>
          </w:p>
        </w:tc>
      </w:tr>
      <w:tr>
        <w:trPr>
          <w:trHeight w:val="306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66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хабарламаның жобасы немесе бас тарту себептері көрсетілген мемлекеттік қызмет көрсетуден бас тарту туралы дәлелді жауап</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хабарламаны немесе мемлекеттік қызмет көрсетуден бас тарту туралы дәлелді жауапты беру</w:t>
            </w:r>
          </w:p>
        </w:tc>
      </w:tr>
      <w:tr>
        <w:trPr>
          <w:trHeight w:val="57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88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2" w:id="64"/>
    <w:p>
      <w:pPr>
        <w:spacing w:after="0"/>
        <w:ind w:left="0"/>
        <w:jc w:val="left"/>
      </w:pPr>
      <w:r>
        <w:rPr>
          <w:rFonts w:ascii="Times New Roman"/>
          <w:b/>
          <w:i w:val="false"/>
          <w:color w:val="000000"/>
        </w:rPr>
        <w:t xml:space="preserve"> 
2-кесте. Ауылдық округ әкіміне өтініш берген кездегі</w:t>
      </w:r>
      <w:r>
        <w:br/>
      </w:r>
      <w:r>
        <w:rPr>
          <w:rFonts w:ascii="Times New Roman"/>
          <w:b/>
          <w:i w:val="false"/>
          <w:color w:val="000000"/>
        </w:rPr>
        <w:t>
құрылымдық-функционалдық бірліктер әрекеттерінің сипаттамасы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948"/>
        <w:gridCol w:w="1238"/>
        <w:gridCol w:w="1475"/>
        <w:gridCol w:w="1411"/>
        <w:gridCol w:w="1625"/>
        <w:gridCol w:w="1669"/>
        <w:gridCol w:w="1260"/>
        <w:gridCol w:w="1391"/>
      </w:tblGrid>
      <w:tr>
        <w:trPr>
          <w:trHeight w:val="10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28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бөлім маманы</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бөлім маманы</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r>
      <w:tr>
        <w:trPr>
          <w:trHeight w:val="78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толықтығын тексеру және оларды бөлімге ұсыну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 хабарлама жобасын немесе бас тарту туралы дәлелді жауапты әзірлеу</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қызмет көрсетуден бас тарту туралы дәлелді жауапты қарастыру</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қызмет көрсетуден бас тарту туралы дәлелді жауапты ауыл әкіміне беру</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туралы хабарламаны немесе қызмет көрсетуден бас тарту туралы дәлелді жауапты беру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туралы хабарламаны немесе қызмет көрсетуден бас тарту туралы дәлелді жауапты тұтынушыға беру</w:t>
            </w:r>
          </w:p>
        </w:tc>
      </w:tr>
      <w:tr>
        <w:trPr>
          <w:trHeight w:val="334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бөлімге тапсыру</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әкіміне хабарлама немесе қызмет көрсетуден бас тарту туралы дәлелді жауап</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r>
      <w:tr>
        <w:trPr>
          <w:trHeight w:val="6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күн</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13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3" w:id="65"/>
    <w:p>
      <w:pPr>
        <w:spacing w:after="0"/>
        <w:ind w:left="0"/>
        <w:jc w:val="left"/>
      </w:pPr>
      <w:r>
        <w:rPr>
          <w:rFonts w:ascii="Times New Roman"/>
          <w:b/>
          <w:i w:val="false"/>
          <w:color w:val="000000"/>
        </w:rPr>
        <w:t xml:space="preserve"> 
3-кесте. Қызмет көрсету орталығы арқылы өтініш берген кездегі</w:t>
      </w:r>
      <w:r>
        <w:br/>
      </w:r>
      <w:r>
        <w:rPr>
          <w:rFonts w:ascii="Times New Roman"/>
          <w:b/>
          <w:i w:val="false"/>
          <w:color w:val="000000"/>
        </w:rPr>
        <w:t>
құрылымдық-функционалдық бірліктер әрекеттерінің сипаттамасы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
        <w:gridCol w:w="1843"/>
        <w:gridCol w:w="1717"/>
        <w:gridCol w:w="1317"/>
        <w:gridCol w:w="1296"/>
        <w:gridCol w:w="1204"/>
        <w:gridCol w:w="1444"/>
        <w:gridCol w:w="1697"/>
        <w:gridCol w:w="1403"/>
      </w:tblGrid>
      <w:tr>
        <w:trPr>
          <w:trHeight w:val="1125"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 ағыны) N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15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бөлім маманы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бөлім маманы</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бөлім маманы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r>
      <w:tr>
        <w:trPr>
          <w:trHeight w:val="1545"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қызмет көрсету орталығына ұсынған құжаттарды қабылдау және тіркеу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Кіріс құжаттары журналына тіркеу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 журналына тіркеу</w:t>
            </w:r>
          </w:p>
        </w:tc>
      </w:tr>
      <w:tr>
        <w:trPr>
          <w:trHeight w:val="1065"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қолхат</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хабарламаның жобасы немесе бас тарту себептері көрсетілген мемлекеттік қызмет көрсетуден бас тарту туралы дәлелді жауап</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хабарламаны немесе мемлекеттік қызмет көрсетуден бас тарту туралы дәлелді жауапты қызмет көрсету орталығының инспекторына беру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балалар жәрдемақысын тағайындау жөніндегі хабарламаны немесе мемлекеттік қызмет көрсетуден бас тарту туралы дәлелді жауапты беру</w:t>
            </w:r>
          </w:p>
        </w:tc>
      </w:tr>
      <w:tr>
        <w:trPr>
          <w:trHeight w:val="57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57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4" w:id="66"/>
    <w:p>
      <w:pPr>
        <w:spacing w:after="0"/>
        <w:ind w:left="0"/>
        <w:jc w:val="both"/>
      </w:pPr>
      <w:r>
        <w:rPr>
          <w:rFonts w:ascii="Times New Roman"/>
          <w:b w:val="false"/>
          <w:i w:val="false"/>
          <w:color w:val="000000"/>
          <w:sz w:val="28"/>
        </w:rPr>
        <w:t xml:space="preserve">
"18 жасқа дейінгі балалары   </w:t>
      </w:r>
      <w:r>
        <w:br/>
      </w:r>
      <w:r>
        <w:rPr>
          <w:rFonts w:ascii="Times New Roman"/>
          <w:b w:val="false"/>
          <w:i w:val="false"/>
          <w:color w:val="000000"/>
          <w:sz w:val="28"/>
        </w:rPr>
        <w:t xml:space="preserve">
бар отбасыларға мемлекеттік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66"/>
    <w:bookmarkStart w:name="z135" w:id="67"/>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67"/>
    <w:p>
      <w:pPr>
        <w:spacing w:after="0"/>
        <w:ind w:left="0"/>
        <w:jc w:val="both"/>
      </w:pPr>
      <w:r>
        <w:drawing>
          <wp:inline distT="0" distB="0" distL="0" distR="0">
            <wp:extent cx="79248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924800" cy="8737600"/>
                    </a:xfrm>
                    <a:prstGeom prst="rect">
                      <a:avLst/>
                    </a:prstGeom>
                  </pic:spPr>
                </pic:pic>
              </a:graphicData>
            </a:graphic>
          </wp:inline>
        </w:drawing>
      </w:r>
    </w:p>
    <w:bookmarkStart w:name="z136" w:id="68"/>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68"/>
    <w:p>
      <w:pPr>
        <w:spacing w:after="0"/>
        <w:ind w:left="0"/>
        <w:jc w:val="both"/>
      </w:pPr>
      <w:r>
        <w:drawing>
          <wp:inline distT="0" distB="0" distL="0" distR="0">
            <wp:extent cx="72390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39000" cy="8966200"/>
                    </a:xfrm>
                    <a:prstGeom prst="rect">
                      <a:avLst/>
                    </a:prstGeom>
                  </pic:spPr>
                </pic:pic>
              </a:graphicData>
            </a:graphic>
          </wp:inline>
        </w:drawing>
      </w:r>
    </w:p>
    <w:bookmarkStart w:name="z137" w:id="69"/>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3-сызба</w:t>
      </w:r>
    </w:p>
    <w:bookmarkEnd w:id="69"/>
    <w:p>
      <w:pPr>
        <w:spacing w:after="0"/>
        <w:ind w:left="0"/>
        <w:jc w:val="both"/>
      </w:pPr>
      <w:r>
        <w:drawing>
          <wp:inline distT="0" distB="0" distL="0" distR="0">
            <wp:extent cx="7124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24700" cy="8470900"/>
                    </a:xfrm>
                    <a:prstGeom prst="rect">
                      <a:avLst/>
                    </a:prstGeom>
                  </pic:spPr>
                </pic:pic>
              </a:graphicData>
            </a:graphic>
          </wp:inline>
        </w:drawing>
      </w:r>
    </w:p>
    <w:bookmarkStart w:name="z138" w:id="70"/>
    <w:p>
      <w:pPr>
        <w:spacing w:after="0"/>
        <w:ind w:left="0"/>
        <w:jc w:val="both"/>
      </w:pPr>
      <w:r>
        <w:rPr>
          <w:rFonts w:ascii="Times New Roman"/>
          <w:b w:val="false"/>
          <w:i w:val="false"/>
          <w:color w:val="000000"/>
          <w:sz w:val="28"/>
        </w:rPr>
        <w:t xml:space="preserve">
"18 жасқа дейінгі балалары   </w:t>
      </w:r>
      <w:r>
        <w:br/>
      </w:r>
      <w:r>
        <w:rPr>
          <w:rFonts w:ascii="Times New Roman"/>
          <w:b w:val="false"/>
          <w:i w:val="false"/>
          <w:color w:val="000000"/>
          <w:sz w:val="28"/>
        </w:rPr>
        <w:t xml:space="preserve">
бар отбасыларға мемлекеттік  </w:t>
      </w:r>
      <w:r>
        <w:br/>
      </w:r>
      <w:r>
        <w:rPr>
          <w:rFonts w:ascii="Times New Roman"/>
          <w:b w:val="false"/>
          <w:i w:val="false"/>
          <w:color w:val="000000"/>
          <w:sz w:val="28"/>
        </w:rPr>
        <w:t xml:space="preserve">
жәрдемақылар тағайындау"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3-қосымша           </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3173"/>
        <w:gridCol w:w="5013"/>
        <w:gridCol w:w="2793"/>
      </w:tblGrid>
      <w:tr>
        <w:trPr>
          <w:trHeight w:val="61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N</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Ауылдық округ атауы
</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Мекенжайы
</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Телефон N
</w:t>
            </w:r>
          </w:p>
        </w:tc>
      </w:tr>
      <w:tr>
        <w:trPr>
          <w:trHeight w:val="91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 Баймульдин атындағы ауыл</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(871842)22-3-90</w:t>
            </w:r>
          </w:p>
        </w:tc>
      </w:tr>
      <w:tr>
        <w:trPr>
          <w:trHeight w:val="66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41-5-01</w:t>
            </w:r>
          </w:p>
        </w:tc>
      </w:tr>
      <w:tr>
        <w:trPr>
          <w:trHeight w:val="58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Қазы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41-0-95</w:t>
            </w:r>
          </w:p>
        </w:tc>
      </w:tr>
      <w:tr>
        <w:trPr>
          <w:trHeight w:val="75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Қызылағаш</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Бесқарағай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41-3-00</w:t>
            </w:r>
          </w:p>
        </w:tc>
      </w:tr>
      <w:tr>
        <w:trPr>
          <w:trHeight w:val="60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Қызыләскер</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Қызыләскер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25-3-09</w:t>
            </w:r>
          </w:p>
        </w:tc>
      </w:tr>
      <w:tr>
        <w:trPr>
          <w:trHeight w:val="58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Аққу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21-3-41</w:t>
            </w:r>
          </w:p>
        </w:tc>
      </w:tr>
      <w:tr>
        <w:trPr>
          <w:trHeight w:val="57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Майқарағай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28-4-16</w:t>
            </w:r>
          </w:p>
        </w:tc>
      </w:tr>
      <w:tr>
        <w:trPr>
          <w:trHeight w:val="94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27-2-22</w:t>
            </w:r>
          </w:p>
        </w:tc>
      </w:tr>
      <w:tr>
        <w:trPr>
          <w:trHeight w:val="91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(8-718-42) 23-3-12</w:t>
            </w:r>
          </w:p>
        </w:tc>
      </w:tr>
      <w:tr>
        <w:trPr>
          <w:trHeight w:val="94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24-3-00</w:t>
            </w:r>
          </w:p>
        </w:tc>
      </w:tr>
      <w:tr>
        <w:trPr>
          <w:trHeight w:val="945"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Ямышев ауылы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40-7-70</w:t>
            </w:r>
          </w:p>
        </w:tc>
      </w:tr>
    </w:tbl>
    <w:bookmarkStart w:name="z139" w:id="71"/>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71"/>
    <w:bookmarkStart w:name="z140" w:id="72"/>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құжаттарды ресімдеу" мемлекеттік қызмет</w:t>
      </w:r>
      <w:r>
        <w:br/>
      </w:r>
      <w:r>
        <w:rPr>
          <w:rFonts w:ascii="Times New Roman"/>
          <w:b/>
          <w:i w:val="false"/>
          <w:color w:val="000000"/>
        </w:rPr>
        <w:t>
РЕГЛАМЕНТІ</w:t>
      </w:r>
    </w:p>
    <w:bookmarkEnd w:id="72"/>
    <w:bookmarkStart w:name="z141" w:id="73"/>
    <w:p>
      <w:pPr>
        <w:spacing w:after="0"/>
        <w:ind w:left="0"/>
        <w:jc w:val="left"/>
      </w:pPr>
      <w:r>
        <w:rPr>
          <w:rFonts w:ascii="Times New Roman"/>
          <w:b/>
          <w:i w:val="false"/>
          <w:color w:val="000000"/>
        </w:rPr>
        <w:t xml:space="preserve"> 
1. Жалпы ережелер</w:t>
      </w:r>
    </w:p>
    <w:bookmarkEnd w:id="73"/>
    <w:bookmarkStart w:name="z142" w:id="74"/>
    <w:p>
      <w:pPr>
        <w:spacing w:after="0"/>
        <w:ind w:left="0"/>
        <w:jc w:val="both"/>
      </w:pPr>
      <w:r>
        <w:rPr>
          <w:rFonts w:ascii="Times New Roman"/>
          <w:b w:val="false"/>
          <w:i w:val="false"/>
          <w:color w:val="000000"/>
          <w:sz w:val="28"/>
        </w:rPr>
        <w:t>
      1. Мемлекеттік қызметтің атауы: "Үйде оқитын және тәрбиеленетін мүгедек балаларды материалдық қамтамасыз ету үшін құжаттарды ресімдеу".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және тәрбиеленетін мүгедек балаларды материалдық қамтамасыз ету үшін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арқылы көрсетіледі.</w:t>
      </w:r>
      <w:r>
        <w:br/>
      </w:r>
      <w:r>
        <w:rPr>
          <w:rFonts w:ascii="Times New Roman"/>
          <w:b w:val="false"/>
          <w:i w:val="false"/>
          <w:color w:val="000000"/>
          <w:sz w:val="28"/>
        </w:rPr>
        <w:t>
      Мемлекеттік қызмет көрсету орны: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өтініш берушіге үйде оқып және тәрбиеленіп жатқан мүгедек балаларды материалдық қамсыздандыру үшін құжаттарын ресімдеу туралы хабарлама, не қағаз жеткізгіште бас тарту туралы уәжделген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мерзімі:</w:t>
      </w:r>
      <w:r>
        <w:br/>
      </w:r>
      <w:r>
        <w:rPr>
          <w:rFonts w:ascii="Times New Roman"/>
          <w:b w:val="false"/>
          <w:i w:val="false"/>
          <w:color w:val="000000"/>
          <w:sz w:val="28"/>
        </w:rPr>
        <w:t>
      1) мемлекеттік қызмет көрсету мерзімі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p>
    <w:bookmarkEnd w:id="74"/>
    <w:bookmarkStart w:name="z148" w:id="75"/>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75"/>
    <w:bookmarkStart w:name="z149" w:id="76"/>
    <w:p>
      <w:pPr>
        <w:spacing w:after="0"/>
        <w:ind w:left="0"/>
        <w:jc w:val="both"/>
      </w:pPr>
      <w:r>
        <w:rPr>
          <w:rFonts w:ascii="Times New Roman"/>
          <w:b w:val="false"/>
          <w:i w:val="false"/>
          <w:color w:val="000000"/>
          <w:sz w:val="28"/>
        </w:rPr>
        <w:t>
      7. Мемлекеттік қызмет алу үшін мемлекеттік қызметті алушыға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 қажет.</w:t>
      </w:r>
      <w:r>
        <w:br/>
      </w:r>
      <w:r>
        <w:rPr>
          <w:rFonts w:ascii="Times New Roman"/>
          <w:b w:val="false"/>
          <w:i w:val="false"/>
          <w:color w:val="000000"/>
          <w:sz w:val="28"/>
        </w:rPr>
        <w:t>
      Тұтынушы барлық қажетті құжаттарды бөлімге тапсырғаннан кейін тұтынушының мемлекеттік қызметке тіркелген және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көрсетуден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жағдайларда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әлеуметтік жұмыс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76"/>
    <w:bookmarkStart w:name="z154" w:id="77"/>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77"/>
    <w:bookmarkStart w:name="z155" w:id="78"/>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78"/>
    <w:bookmarkStart w:name="z156" w:id="79"/>
    <w:p>
      <w:pPr>
        <w:spacing w:after="0"/>
        <w:ind w:left="0"/>
        <w:jc w:val="both"/>
      </w:pPr>
      <w:r>
        <w:rPr>
          <w:rFonts w:ascii="Times New Roman"/>
          <w:b w:val="false"/>
          <w:i w:val="false"/>
          <w:color w:val="000000"/>
          <w:sz w:val="28"/>
        </w:rPr>
        <w:t xml:space="preserve">
"Үйде оқитын және тәрбиеленетін     </w:t>
      </w:r>
      <w:r>
        <w:br/>
      </w:r>
      <w:r>
        <w:rPr>
          <w:rFonts w:ascii="Times New Roman"/>
          <w:b w:val="false"/>
          <w:i w:val="false"/>
          <w:color w:val="000000"/>
          <w:sz w:val="28"/>
        </w:rPr>
        <w:t xml:space="preserve">
мүгедек балаларды материалдық      </w:t>
      </w:r>
      <w:r>
        <w:br/>
      </w:r>
      <w:r>
        <w:rPr>
          <w:rFonts w:ascii="Times New Roman"/>
          <w:b w:val="false"/>
          <w:i w:val="false"/>
          <w:color w:val="000000"/>
          <w:sz w:val="28"/>
        </w:rPr>
        <w:t>
қамтамасыз ету үшін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79"/>
    <w:bookmarkStart w:name="z157" w:id="80"/>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
        <w:gridCol w:w="2033"/>
        <w:gridCol w:w="1521"/>
        <w:gridCol w:w="2074"/>
        <w:gridCol w:w="2074"/>
        <w:gridCol w:w="2252"/>
        <w:gridCol w:w="2016"/>
      </w:tblGrid>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әрекеттері (жұмыс барысы, ағыны)
</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барысы,ағыны) N</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665"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r>
      <w:tr>
        <w:trPr>
          <w:trHeight w:val="1665"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Үйден оқыту үшін жәрдемақы тағайындау</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қызмет көрсетуден бас тарту туралы дәлелді жауапты қарастыру</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өзі келгенде хабарламаны немесе қызмет көрсетуден бас тарту туралы дәлелді жауапты беру</w:t>
            </w:r>
          </w:p>
        </w:tc>
      </w:tr>
      <w:tr>
        <w:trPr>
          <w:trHeight w:val="12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қолхат</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 тағайындалғаны туралы хабарлама немесе қызмет көрсетуден бас тарту туралы дәлелді жауап</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қою</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күн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күн </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8" w:id="81"/>
    <w:p>
      <w:pPr>
        <w:spacing w:after="0"/>
        <w:ind w:left="0"/>
        <w:jc w:val="both"/>
      </w:pPr>
      <w:r>
        <w:rPr>
          <w:rFonts w:ascii="Times New Roman"/>
          <w:b w:val="false"/>
          <w:i w:val="false"/>
          <w:color w:val="000000"/>
          <w:sz w:val="28"/>
        </w:rPr>
        <w:t xml:space="preserve">
"Үйде оқитын және тәрбиеленетін     </w:t>
      </w:r>
      <w:r>
        <w:br/>
      </w:r>
      <w:r>
        <w:rPr>
          <w:rFonts w:ascii="Times New Roman"/>
          <w:b w:val="false"/>
          <w:i w:val="false"/>
          <w:color w:val="000000"/>
          <w:sz w:val="28"/>
        </w:rPr>
        <w:t xml:space="preserve">
мүгедек балаларды материалдық      </w:t>
      </w:r>
      <w:r>
        <w:br/>
      </w:r>
      <w:r>
        <w:rPr>
          <w:rFonts w:ascii="Times New Roman"/>
          <w:b w:val="false"/>
          <w:i w:val="false"/>
          <w:color w:val="000000"/>
          <w:sz w:val="28"/>
        </w:rPr>
        <w:t>
қамтамасыз ету үшін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81"/>
    <w:bookmarkStart w:name="z159" w:id="82"/>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сызба</w:t>
      </w:r>
    </w:p>
    <w:bookmarkEnd w:id="82"/>
    <w:p>
      <w:pPr>
        <w:spacing w:after="0"/>
        <w:ind w:left="0"/>
        <w:jc w:val="both"/>
      </w:pPr>
      <w:r>
        <w:drawing>
          <wp:inline distT="0" distB="0" distL="0" distR="0">
            <wp:extent cx="74803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80300" cy="8178800"/>
                    </a:xfrm>
                    <a:prstGeom prst="rect">
                      <a:avLst/>
                    </a:prstGeom>
                  </pic:spPr>
                </pic:pic>
              </a:graphicData>
            </a:graphic>
          </wp:inline>
        </w:drawing>
      </w:r>
    </w:p>
    <w:bookmarkStart w:name="z160" w:id="83"/>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83"/>
    <w:bookmarkStart w:name="z161" w:id="84"/>
    <w:p>
      <w:pPr>
        <w:spacing w:after="0"/>
        <w:ind w:left="0"/>
        <w:jc w:val="left"/>
      </w:pPr>
      <w:r>
        <w:rPr>
          <w:rFonts w:ascii="Times New Roman"/>
          <w:b/>
          <w:i w:val="false"/>
          <w:color w:val="000000"/>
        </w:rPr>
        <w:t xml:space="preserve"> 
"Мүгедектерге протездік-ортопедиялық көмек ұсыну үшін оларға</w:t>
      </w:r>
      <w:r>
        <w:br/>
      </w:r>
      <w:r>
        <w:rPr>
          <w:rFonts w:ascii="Times New Roman"/>
          <w:b/>
          <w:i w:val="false"/>
          <w:color w:val="000000"/>
        </w:rPr>
        <w:t>
құжаттарды ресімдеу" мемлекеттік қызмет</w:t>
      </w:r>
      <w:r>
        <w:br/>
      </w:r>
      <w:r>
        <w:rPr>
          <w:rFonts w:ascii="Times New Roman"/>
          <w:b/>
          <w:i w:val="false"/>
          <w:color w:val="000000"/>
        </w:rPr>
        <w:t>
РЕГЛАМЕНТІ</w:t>
      </w:r>
    </w:p>
    <w:bookmarkEnd w:id="84"/>
    <w:bookmarkStart w:name="z162" w:id="85"/>
    <w:p>
      <w:pPr>
        <w:spacing w:after="0"/>
        <w:ind w:left="0"/>
        <w:jc w:val="left"/>
      </w:pPr>
      <w:r>
        <w:rPr>
          <w:rFonts w:ascii="Times New Roman"/>
          <w:b/>
          <w:i w:val="false"/>
          <w:color w:val="000000"/>
        </w:rPr>
        <w:t xml:space="preserve"> 
1. Жалпы ережелер</w:t>
      </w:r>
    </w:p>
    <w:bookmarkEnd w:id="85"/>
    <w:bookmarkStart w:name="z163" w:id="86"/>
    <w:p>
      <w:pPr>
        <w:spacing w:after="0"/>
        <w:ind w:left="0"/>
        <w:jc w:val="both"/>
      </w:pPr>
      <w:r>
        <w:rPr>
          <w:rFonts w:ascii="Times New Roman"/>
          <w:b w:val="false"/>
          <w:i w:val="false"/>
          <w:color w:val="000000"/>
          <w:sz w:val="28"/>
        </w:rPr>
        <w:t>
      1. Мемлекеттік қызметтің атауы: "Мүгедектерге протездік-ортопедиялық көмек ұсыну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сондай-ақ баламалы негізде халыққа қызмет көрсету орталықтары (бұдан әрі – қызмет көрсету орталығы) арқылы көрсетіледі.</w:t>
      </w:r>
      <w:r>
        <w:br/>
      </w:r>
      <w:r>
        <w:rPr>
          <w:rFonts w:ascii="Times New Roman"/>
          <w:b w:val="false"/>
          <w:i w:val="false"/>
          <w:color w:val="000000"/>
          <w:sz w:val="28"/>
        </w:rPr>
        <w:t>
      Мемлекеттік қызмет көрсету орны:</w:t>
      </w:r>
      <w:r>
        <w:br/>
      </w:r>
      <w:r>
        <w:rPr>
          <w:rFonts w:ascii="Times New Roman"/>
          <w:b w:val="false"/>
          <w:i w:val="false"/>
          <w:color w:val="000000"/>
          <w:sz w:val="28"/>
        </w:rPr>
        <w:t>
      1) бөлімге өтініш білдірген жағдайда: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2) қызмет көрсету орталығы арқылы: Павлодар облысы, Лебяжі ауданы, Аққу ауылы, Ташимов көшесі, 114, телефоны: 21137, жұмыс кестесі: күн сайын сағат 9.00-ден 19.00-ге дейін түскі үзіліссіз, демалыс күні - жексенбі, электрондық пошта мекенжайы Lebyjii_con@mail.ru.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мүгедектерге протездік-ортопедиялық көмек ұсыну үшін оларға құжаттарды ресімдеу туралы қағаз жеткізгіштегі хабарлама не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бөлімде – он жұмыс күні ішінде;</w:t>
      </w:r>
      <w:r>
        <w:br/>
      </w:r>
      <w:r>
        <w:rPr>
          <w:rFonts w:ascii="Times New Roman"/>
          <w:b w:val="false"/>
          <w:i w:val="false"/>
          <w:color w:val="000000"/>
          <w:sz w:val="28"/>
        </w:rPr>
        <w:t>
      қызмет көрсету орталығында – он жұмыс күні ішінде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Тұтынушы өтініш жасаған күні сол жерде көрсетілетін мемлекеттік қызметті алғанға дейін күтудің ең көп шекті уақыты уәкілетті органда 15 минуттан, қызмет көрсету орталығында 30 минуттан аспайды.</w:t>
      </w:r>
    </w:p>
    <w:bookmarkEnd w:id="86"/>
    <w:bookmarkStart w:name="z169" w:id="87"/>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87"/>
    <w:bookmarkStart w:name="z170" w:id="88"/>
    <w:p>
      <w:pPr>
        <w:spacing w:after="0"/>
        <w:ind w:left="0"/>
        <w:jc w:val="both"/>
      </w:pPr>
      <w:r>
        <w:rPr>
          <w:rFonts w:ascii="Times New Roman"/>
          <w:b w:val="false"/>
          <w:i w:val="false"/>
          <w:color w:val="000000"/>
          <w:sz w:val="28"/>
        </w:rPr>
        <w:t>
      7. Тұтынушы мемлекеттік қызмет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Барлық қажетті құжаттарды тапсырғаннан кейін тұтынушыға:</w:t>
      </w:r>
      <w:r>
        <w:br/>
      </w:r>
      <w:r>
        <w:rPr>
          <w:rFonts w:ascii="Times New Roman"/>
          <w:b w:val="false"/>
          <w:i w:val="false"/>
          <w:color w:val="000000"/>
          <w:sz w:val="28"/>
        </w:rPr>
        <w:t>
      1) бөлімде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2) қызмет көрсету орталығында – сұраудың нөмірі мен қабылдаған күні; сұралатын мемлекеттік қызметтің түрі; қоса берілген құжаттардың саны мен атаулары; құжаттарды беру күні, уақыты және орны;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8.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мүгедектермен және ардагерлермен жұмыс жөніндегі бөлім маманы;</w:t>
      </w:r>
      <w:r>
        <w:br/>
      </w:r>
      <w:r>
        <w:rPr>
          <w:rFonts w:ascii="Times New Roman"/>
          <w:b w:val="false"/>
          <w:i w:val="false"/>
          <w:color w:val="000000"/>
          <w:sz w:val="28"/>
        </w:rPr>
        <w:t>
      2) бөлім бастығы;</w:t>
      </w:r>
      <w:r>
        <w:br/>
      </w:r>
      <w:r>
        <w:rPr>
          <w:rFonts w:ascii="Times New Roman"/>
          <w:b w:val="false"/>
          <w:i w:val="false"/>
          <w:color w:val="000000"/>
          <w:sz w:val="28"/>
        </w:rPr>
        <w:t>
      3) қызмет көрсету орталығының инспекторы.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88"/>
    <w:bookmarkStart w:name="z175" w:id="89"/>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89"/>
    <w:bookmarkStart w:name="z176" w:id="90"/>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90"/>
    <w:bookmarkStart w:name="z177" w:id="91"/>
    <w:p>
      <w:pPr>
        <w:spacing w:after="0"/>
        <w:ind w:left="0"/>
        <w:jc w:val="both"/>
      </w:pPr>
      <w:r>
        <w:rPr>
          <w:rFonts w:ascii="Times New Roman"/>
          <w:b w:val="false"/>
          <w:i w:val="false"/>
          <w:color w:val="000000"/>
          <w:sz w:val="28"/>
        </w:rPr>
        <w:t>
Мүгедектерге протездік-ортопедиялық көмек</w:t>
      </w:r>
      <w:r>
        <w:br/>
      </w:r>
      <w:r>
        <w:rPr>
          <w:rFonts w:ascii="Times New Roman"/>
          <w:b w:val="false"/>
          <w:i w:val="false"/>
          <w:color w:val="000000"/>
          <w:sz w:val="28"/>
        </w:rPr>
        <w:t xml:space="preserve">
ұсыну үшін оларға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91"/>
    <w:bookmarkStart w:name="z178" w:id="92"/>
    <w:p>
      <w:pPr>
        <w:spacing w:after="0"/>
        <w:ind w:left="0"/>
        <w:jc w:val="left"/>
      </w:pPr>
      <w:r>
        <w:rPr>
          <w:rFonts w:ascii="Times New Roman"/>
          <w:b/>
          <w:i w:val="false"/>
          <w:color w:val="000000"/>
        </w:rPr>
        <w:t xml:space="preserve"> 
1-кесте. Жұмыспен қамту және әлеуметтік бағдарламалар бөліміне</w:t>
      </w:r>
      <w:r>
        <w:br/>
      </w:r>
      <w:r>
        <w:rPr>
          <w:rFonts w:ascii="Times New Roman"/>
          <w:b/>
          <w:i w:val="false"/>
          <w:color w:val="000000"/>
        </w:rPr>
        <w:t>
өтініш берген кездегі құрылымдық-функционалдық бірліктер</w:t>
      </w:r>
      <w:r>
        <w:br/>
      </w:r>
      <w:r>
        <w:rPr>
          <w:rFonts w:ascii="Times New Roman"/>
          <w:b/>
          <w:i w:val="false"/>
          <w:color w:val="000000"/>
        </w:rPr>
        <w:t>
әрекеттерінің сипаттамасы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
        <w:gridCol w:w="2580"/>
        <w:gridCol w:w="1772"/>
        <w:gridCol w:w="1773"/>
        <w:gridCol w:w="1690"/>
        <w:gridCol w:w="2104"/>
        <w:gridCol w:w="2291"/>
      </w:tblGrid>
      <w:tr>
        <w:trPr>
          <w:trHeight w:val="15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15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r>
      <w:tr>
        <w:trPr>
          <w:trHeight w:val="1635"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78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көрсетуден бас тарту туралы дәлелді жауап</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мемлекеттік қызмет көрсетуден бас тарту туралы дәлелді жауапқа қол қою</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беру</w:t>
            </w:r>
          </w:p>
        </w:tc>
      </w:tr>
      <w:tr>
        <w:trPr>
          <w:trHeight w:val="57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570" w:hRule="atLeast"/>
        </w:trPr>
        <w:tc>
          <w:tcPr>
            <w:tcW w:w="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9" w:id="93"/>
    <w:p>
      <w:pPr>
        <w:spacing w:after="0"/>
        <w:ind w:left="0"/>
        <w:jc w:val="left"/>
      </w:pPr>
      <w:r>
        <w:rPr>
          <w:rFonts w:ascii="Times New Roman"/>
          <w:b/>
          <w:i w:val="false"/>
          <w:color w:val="000000"/>
        </w:rPr>
        <w:t xml:space="preserve"> 
2-кесте. Қызмет көрсету орталығы арқылы өтініш берген кездегі</w:t>
      </w:r>
      <w:r>
        <w:br/>
      </w:r>
      <w:r>
        <w:rPr>
          <w:rFonts w:ascii="Times New Roman"/>
          <w:b/>
          <w:i w:val="false"/>
          <w:color w:val="000000"/>
        </w:rPr>
        <w:t>
құрылымдық-функционалдық бірліктер әрекеттерінің сипаттамасы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1488"/>
        <w:gridCol w:w="1446"/>
        <w:gridCol w:w="1446"/>
        <w:gridCol w:w="2099"/>
        <w:gridCol w:w="1488"/>
        <w:gridCol w:w="1298"/>
        <w:gridCol w:w="1488"/>
        <w:gridCol w:w="1511"/>
      </w:tblGrid>
      <w:tr>
        <w:trPr>
          <w:trHeight w:val="202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15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r>
      <w:tr>
        <w:trPr>
          <w:trHeight w:val="163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қызмет көрсету орталығына ұсынған құжаттарды қабылдау және тіркеу</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Кіріс құжаттар журналында тіркеу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78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қолхат</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 немесе мемлекеттік қызмет көрсетуден бас тарту туралы дәлелді жауап</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мемлекеттік қызмет көрсетуден бас тарту туралы дәлелді жауапқа қол қою</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қызмет көрсету орталығының инспекторына тапсыру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57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57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0" w:id="94"/>
    <w:p>
      <w:pPr>
        <w:spacing w:after="0"/>
        <w:ind w:left="0"/>
        <w:jc w:val="both"/>
      </w:pPr>
      <w:r>
        <w:rPr>
          <w:rFonts w:ascii="Times New Roman"/>
          <w:b w:val="false"/>
          <w:i w:val="false"/>
          <w:color w:val="000000"/>
          <w:sz w:val="28"/>
        </w:rPr>
        <w:t>
Мүгедектерге протездік-ортопедиялық көмек</w:t>
      </w:r>
      <w:r>
        <w:br/>
      </w:r>
      <w:r>
        <w:rPr>
          <w:rFonts w:ascii="Times New Roman"/>
          <w:b w:val="false"/>
          <w:i w:val="false"/>
          <w:color w:val="000000"/>
          <w:sz w:val="28"/>
        </w:rPr>
        <w:t xml:space="preserve">
ұсыну үшін оларға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94"/>
    <w:bookmarkStart w:name="z181" w:id="95"/>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95"/>
    <w:p>
      <w:pPr>
        <w:spacing w:after="0"/>
        <w:ind w:left="0"/>
        <w:jc w:val="both"/>
      </w:pPr>
      <w:r>
        <w:drawing>
          <wp:inline distT="0" distB="0" distL="0" distR="0">
            <wp:extent cx="76708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70800" cy="8623300"/>
                    </a:xfrm>
                    <a:prstGeom prst="rect">
                      <a:avLst/>
                    </a:prstGeom>
                  </pic:spPr>
                </pic:pic>
              </a:graphicData>
            </a:graphic>
          </wp:inline>
        </w:drawing>
      </w:r>
    </w:p>
    <w:bookmarkStart w:name="z182" w:id="96"/>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96"/>
    <w:p>
      <w:pPr>
        <w:spacing w:after="0"/>
        <w:ind w:left="0"/>
        <w:jc w:val="both"/>
      </w:pPr>
      <w:r>
        <w:drawing>
          <wp:inline distT="0" distB="0" distL="0" distR="0">
            <wp:extent cx="61976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97600" cy="8585200"/>
                    </a:xfrm>
                    <a:prstGeom prst="rect">
                      <a:avLst/>
                    </a:prstGeom>
                  </pic:spPr>
                </pic:pic>
              </a:graphicData>
            </a:graphic>
          </wp:inline>
        </w:drawing>
      </w:r>
    </w:p>
    <w:bookmarkStart w:name="z183" w:id="97"/>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97"/>
    <w:bookmarkStart w:name="z184" w:id="98"/>
    <w:p>
      <w:pPr>
        <w:spacing w:after="0"/>
        <w:ind w:left="0"/>
        <w:jc w:val="left"/>
      </w:pPr>
      <w:r>
        <w:rPr>
          <w:rFonts w:ascii="Times New Roman"/>
          <w:b/>
          <w:i w:val="false"/>
          <w:color w:val="000000"/>
        </w:rPr>
        <w:t xml:space="preserve"> 
"Мүгедектерді сурдо-тифлотехникалық және міндетті гигиеналық</w:t>
      </w:r>
      <w:r>
        <w:br/>
      </w:r>
      <w:r>
        <w:rPr>
          <w:rFonts w:ascii="Times New Roman"/>
          <w:b/>
          <w:i w:val="false"/>
          <w:color w:val="000000"/>
        </w:rPr>
        <w:t>
құралдармен қамтамасыз ету үшін оларға құжаттар ресімдеу"</w:t>
      </w:r>
      <w:r>
        <w:br/>
      </w:r>
      <w:r>
        <w:rPr>
          <w:rFonts w:ascii="Times New Roman"/>
          <w:b/>
          <w:i w:val="false"/>
          <w:color w:val="000000"/>
        </w:rPr>
        <w:t>
мемлекеттік қызмет</w:t>
      </w:r>
      <w:r>
        <w:br/>
      </w:r>
      <w:r>
        <w:rPr>
          <w:rFonts w:ascii="Times New Roman"/>
          <w:b/>
          <w:i w:val="false"/>
          <w:color w:val="000000"/>
        </w:rPr>
        <w:t>
РЕГЛАМЕНТІ</w:t>
      </w:r>
    </w:p>
    <w:bookmarkEnd w:id="98"/>
    <w:bookmarkStart w:name="z185" w:id="99"/>
    <w:p>
      <w:pPr>
        <w:spacing w:after="0"/>
        <w:ind w:left="0"/>
        <w:jc w:val="left"/>
      </w:pPr>
      <w:r>
        <w:rPr>
          <w:rFonts w:ascii="Times New Roman"/>
          <w:b/>
          <w:i w:val="false"/>
          <w:color w:val="000000"/>
        </w:rPr>
        <w:t xml:space="preserve"> 
1. Жалпы ережелер</w:t>
      </w:r>
    </w:p>
    <w:bookmarkEnd w:id="99"/>
    <w:bookmarkStart w:name="z186" w:id="100"/>
    <w:p>
      <w:pPr>
        <w:spacing w:after="0"/>
        <w:ind w:left="0"/>
        <w:jc w:val="both"/>
      </w:pPr>
      <w:r>
        <w:rPr>
          <w:rFonts w:ascii="Times New Roman"/>
          <w:b w:val="false"/>
          <w:i w:val="false"/>
          <w:color w:val="000000"/>
          <w:sz w:val="28"/>
        </w:rPr>
        <w:t>
      1. Мемлекеттік қызметтің атауы: "Мүгедектерді сурдо-тифлотехникалық және міндетті гигиеналық құралдармен қамтамасыз ету үшін оларға құжаттар ресімдеу".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үшін оларға құжаттар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сондай-ақ баламалы негізде халыққа қызмет көрсету орталықтары (бұдан әрі – қызмет көрсету орталығы) арқылы көрсетіледі.</w:t>
      </w:r>
      <w:r>
        <w:br/>
      </w:r>
      <w:r>
        <w:rPr>
          <w:rFonts w:ascii="Times New Roman"/>
          <w:b w:val="false"/>
          <w:i w:val="false"/>
          <w:color w:val="000000"/>
          <w:sz w:val="28"/>
        </w:rPr>
        <w:t>
      Мемлекеттік қызмет көрсету орны:</w:t>
      </w:r>
      <w:r>
        <w:br/>
      </w:r>
      <w:r>
        <w:rPr>
          <w:rFonts w:ascii="Times New Roman"/>
          <w:b w:val="false"/>
          <w:i w:val="false"/>
          <w:color w:val="000000"/>
          <w:sz w:val="28"/>
        </w:rPr>
        <w:t>
      1) бөлімге өтініш білдірген жағдайда: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2) қызмет көрсету орталығы арқылы: Павлодар облысы, Лебяжі ауданы, Аққу ауылы, Ташимов көшесі, 114, телефоны: 21137, жұмыс кестесі: күн сайын сағат 9.00-ден 19.00-ге дейін түскі үзіліссіз, демалыс күні - жексенбі, электрондық пошта мекенжайы Lebyjii_con@mail.ru.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мүгедектерді сурдо-тифлотехникалық және міндетті гигиеналық құралдармен қамтамасыз ету үшін оларға құжаттар ресімдеу туралы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бөлімде – он жұмыс күні ішінде;</w:t>
      </w:r>
      <w:r>
        <w:br/>
      </w:r>
      <w:r>
        <w:rPr>
          <w:rFonts w:ascii="Times New Roman"/>
          <w:b w:val="false"/>
          <w:i w:val="false"/>
          <w:color w:val="000000"/>
          <w:sz w:val="28"/>
        </w:rPr>
        <w:t>
      қызмет көрсету орталығында – он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p>
    <w:bookmarkEnd w:id="100"/>
    <w:bookmarkStart w:name="z192" w:id="101"/>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101"/>
    <w:bookmarkStart w:name="z193" w:id="102"/>
    <w:p>
      <w:pPr>
        <w:spacing w:after="0"/>
        <w:ind w:left="0"/>
        <w:jc w:val="both"/>
      </w:pPr>
      <w:r>
        <w:rPr>
          <w:rFonts w:ascii="Times New Roman"/>
          <w:b w:val="false"/>
          <w:i w:val="false"/>
          <w:color w:val="000000"/>
          <w:sz w:val="28"/>
        </w:rPr>
        <w:t>
      7. Тұтынушы мемлекеттік қызмет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Барлық қажетті құжаттарды тапсырғаннан кейін тұтынушыға:</w:t>
      </w:r>
      <w:r>
        <w:br/>
      </w:r>
      <w:r>
        <w:rPr>
          <w:rFonts w:ascii="Times New Roman"/>
          <w:b w:val="false"/>
          <w:i w:val="false"/>
          <w:color w:val="000000"/>
          <w:sz w:val="28"/>
        </w:rPr>
        <w:t>
      1) бөлімде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2) қызмет көрсету орталығында - барлық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көрсетуден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жағдайларда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мүгедектер мен ардагерлермен жұмыс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3) қызмет көрсету орталығының инспекторы.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02"/>
    <w:bookmarkStart w:name="z198" w:id="103"/>
    <w:p>
      <w:pPr>
        <w:spacing w:after="0"/>
        <w:ind w:left="0"/>
        <w:jc w:val="left"/>
      </w:pPr>
      <w:r>
        <w:rPr>
          <w:rFonts w:ascii="Times New Roman"/>
          <w:b/>
          <w:i w:val="false"/>
          <w:color w:val="000000"/>
        </w:rPr>
        <w:t xml:space="preserve"> 
3. Мемлекеттік қызмет көрсететін лауазымды тұлғалардың</w:t>
      </w:r>
      <w:r>
        <w:br/>
      </w:r>
      <w:r>
        <w:rPr>
          <w:rFonts w:ascii="Times New Roman"/>
          <w:b/>
          <w:i w:val="false"/>
          <w:color w:val="000000"/>
        </w:rPr>
        <w:t>
жауапкершілігі</w:t>
      </w:r>
    </w:p>
    <w:bookmarkEnd w:id="103"/>
    <w:bookmarkStart w:name="z199" w:id="104"/>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104"/>
    <w:bookmarkStart w:name="z200" w:id="105"/>
    <w:p>
      <w:pPr>
        <w:spacing w:after="0"/>
        <w:ind w:left="0"/>
        <w:jc w:val="both"/>
      </w:pPr>
      <w:r>
        <w:rPr>
          <w:rFonts w:ascii="Times New Roman"/>
          <w:b w:val="false"/>
          <w:i w:val="false"/>
          <w:color w:val="000000"/>
          <w:sz w:val="28"/>
        </w:rPr>
        <w:t xml:space="preserve">
"Мүгедектерді сурдо-тифлотехникалық      </w:t>
      </w:r>
      <w:r>
        <w:br/>
      </w:r>
      <w:r>
        <w:rPr>
          <w:rFonts w:ascii="Times New Roman"/>
          <w:b w:val="false"/>
          <w:i w:val="false"/>
          <w:color w:val="000000"/>
          <w:sz w:val="28"/>
        </w:rPr>
        <w:t xml:space="preserve">
және міндетті гигиеналық құралдармен     </w:t>
      </w:r>
      <w:r>
        <w:br/>
      </w:r>
      <w:r>
        <w:rPr>
          <w:rFonts w:ascii="Times New Roman"/>
          <w:b w:val="false"/>
          <w:i w:val="false"/>
          <w:color w:val="000000"/>
          <w:sz w:val="28"/>
        </w:rPr>
        <w:t>
қамтамасыз ету үшін оларға құжаттар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05"/>
    <w:bookmarkStart w:name="z201" w:id="106"/>
    <w:p>
      <w:pPr>
        <w:spacing w:after="0"/>
        <w:ind w:left="0"/>
        <w:jc w:val="left"/>
      </w:pPr>
      <w:r>
        <w:rPr>
          <w:rFonts w:ascii="Times New Roman"/>
          <w:b/>
          <w:i w:val="false"/>
          <w:color w:val="000000"/>
        </w:rPr>
        <w:t xml:space="preserve"> 
1-кесте. Бөлімге өтініш берген кездегі құрылымдық-функционалдық</w:t>
      </w:r>
      <w:r>
        <w:br/>
      </w:r>
      <w:r>
        <w:rPr>
          <w:rFonts w:ascii="Times New Roman"/>
          <w:b/>
          <w:i w:val="false"/>
          <w:color w:val="000000"/>
        </w:rPr>
        <w:t>
бірліктер әрекеттерінің сипаттамасы</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1926"/>
        <w:gridCol w:w="1927"/>
        <w:gridCol w:w="1927"/>
        <w:gridCol w:w="2176"/>
        <w:gridCol w:w="2177"/>
        <w:gridCol w:w="2136"/>
      </w:tblGrid>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мүгедектер мен ардагерлермен жұмыс жөніндегі маманы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мүгедектер мен ардагерлермен жұмыс жөніндегі маманы</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мүгедектер мен ардагерлермен жұмыс жөніндегі маманы</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 немесе мемлекеттік қызмет көрсетуден бас тарту туралы дәлелді жауап</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беру</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2" w:id="107"/>
    <w:p>
      <w:pPr>
        <w:spacing w:after="0"/>
        <w:ind w:left="0"/>
        <w:jc w:val="left"/>
      </w:pPr>
      <w:r>
        <w:rPr>
          <w:rFonts w:ascii="Times New Roman"/>
          <w:b/>
          <w:i w:val="false"/>
          <w:color w:val="000000"/>
        </w:rPr>
        <w:t xml:space="preserve"> 
2-кесте. Қызмет көрсету орталығы арқылы өтініш берген кездегі</w:t>
      </w:r>
      <w:r>
        <w:br/>
      </w:r>
      <w:r>
        <w:rPr>
          <w:rFonts w:ascii="Times New Roman"/>
          <w:b/>
          <w:i w:val="false"/>
          <w:color w:val="000000"/>
        </w:rPr>
        <w:t>
құрылымдық-функционалдық бірліктер әрекеттерінің сипаттамасы</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1603"/>
        <w:gridCol w:w="1520"/>
        <w:gridCol w:w="1520"/>
        <w:gridCol w:w="1520"/>
        <w:gridCol w:w="1708"/>
        <w:gridCol w:w="1520"/>
        <w:gridCol w:w="1437"/>
        <w:gridCol w:w="1438"/>
      </w:tblGrid>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мүгедектер мен ардагерлермен жұмыс жөніндегі маманы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мүгедектер мен ардагерлермен жұмыс жөніндегі маманы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мүгедектер мен ардагерлермен жұмыс жөніндегі маманы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қызмет көрсету орталығы арқылы ұсынған құжаттарды қабылдау және тіркеу</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қолхат</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 немесе мемлекеттік қызмет көрсетуден бас тарту туралы дәлелді жауап</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қызмет көрсету орталығының инспекторына беру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3" w:id="108"/>
    <w:p>
      <w:pPr>
        <w:spacing w:after="0"/>
        <w:ind w:left="0"/>
        <w:jc w:val="both"/>
      </w:pPr>
      <w:r>
        <w:rPr>
          <w:rFonts w:ascii="Times New Roman"/>
          <w:b w:val="false"/>
          <w:i w:val="false"/>
          <w:color w:val="000000"/>
          <w:sz w:val="28"/>
        </w:rPr>
        <w:t xml:space="preserve">
"Мүгедектерді сурдо-тифлотехникалық      </w:t>
      </w:r>
      <w:r>
        <w:br/>
      </w:r>
      <w:r>
        <w:rPr>
          <w:rFonts w:ascii="Times New Roman"/>
          <w:b w:val="false"/>
          <w:i w:val="false"/>
          <w:color w:val="000000"/>
          <w:sz w:val="28"/>
        </w:rPr>
        <w:t xml:space="preserve">
және міндетті гигиеналық құралдармен     </w:t>
      </w:r>
      <w:r>
        <w:br/>
      </w:r>
      <w:r>
        <w:rPr>
          <w:rFonts w:ascii="Times New Roman"/>
          <w:b w:val="false"/>
          <w:i w:val="false"/>
          <w:color w:val="000000"/>
          <w:sz w:val="28"/>
        </w:rPr>
        <w:t>
қамтамасыз ету үшін оларға құжаттар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08"/>
    <w:bookmarkStart w:name="z204" w:id="109"/>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109"/>
    <w:p>
      <w:pPr>
        <w:spacing w:after="0"/>
        <w:ind w:left="0"/>
        <w:jc w:val="both"/>
      </w:pPr>
      <w:r>
        <w:drawing>
          <wp:inline distT="0" distB="0" distL="0" distR="0">
            <wp:extent cx="7937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937500" cy="8432800"/>
                    </a:xfrm>
                    <a:prstGeom prst="rect">
                      <a:avLst/>
                    </a:prstGeom>
                  </pic:spPr>
                </pic:pic>
              </a:graphicData>
            </a:graphic>
          </wp:inline>
        </w:drawing>
      </w:r>
    </w:p>
    <w:bookmarkStart w:name="z205" w:id="110"/>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110"/>
    <w:p>
      <w:pPr>
        <w:spacing w:after="0"/>
        <w:ind w:left="0"/>
        <w:jc w:val="both"/>
      </w:pPr>
      <w:r>
        <w:drawing>
          <wp:inline distT="0" distB="0" distL="0" distR="0">
            <wp:extent cx="72136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13600" cy="9194800"/>
                    </a:xfrm>
                    <a:prstGeom prst="rect">
                      <a:avLst/>
                    </a:prstGeom>
                  </pic:spPr>
                </pic:pic>
              </a:graphicData>
            </a:graphic>
          </wp:inline>
        </w:drawing>
      </w:r>
    </w:p>
    <w:bookmarkStart w:name="z206" w:id="111"/>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111"/>
    <w:bookmarkStart w:name="z207" w:id="112"/>
    <w:p>
      <w:pPr>
        <w:spacing w:after="0"/>
        <w:ind w:left="0"/>
        <w:jc w:val="left"/>
      </w:pPr>
      <w:r>
        <w:rPr>
          <w:rFonts w:ascii="Times New Roman"/>
          <w:b/>
          <w:i w:val="false"/>
          <w:color w:val="000000"/>
        </w:rPr>
        <w:t xml:space="preserve"> 
"Мемлекеттік бюджет қаражаты есебінен қызмет көрсететін</w:t>
      </w:r>
      <w:r>
        <w:br/>
      </w:r>
      <w:r>
        <w:rPr>
          <w:rFonts w:ascii="Times New Roman"/>
          <w:b/>
          <w:i w:val="false"/>
          <w:color w:val="000000"/>
        </w:rPr>
        <w:t>
мемлекеттік және мемлекеттік емес медициналық-әлеуметтік</w:t>
      </w:r>
      <w:r>
        <w:br/>
      </w:r>
      <w:r>
        <w:rPr>
          <w:rFonts w:ascii="Times New Roman"/>
          <w:b/>
          <w:i w:val="false"/>
          <w:color w:val="000000"/>
        </w:rPr>
        <w:t>
мекемелерде (ұйымдарда) әлеуметтік қызмет көрсетуге арналған</w:t>
      </w:r>
      <w:r>
        <w:br/>
      </w:r>
      <w:r>
        <w:rPr>
          <w:rFonts w:ascii="Times New Roman"/>
          <w:b/>
          <w:i w:val="false"/>
          <w:color w:val="000000"/>
        </w:rPr>
        <w:t>
құжаттарды ресімдеу" мемлекеттік қызмет</w:t>
      </w:r>
      <w:r>
        <w:br/>
      </w:r>
      <w:r>
        <w:rPr>
          <w:rFonts w:ascii="Times New Roman"/>
          <w:b/>
          <w:i w:val="false"/>
          <w:color w:val="000000"/>
        </w:rPr>
        <w:t>
РЕГЛАМЕНТІ</w:t>
      </w:r>
    </w:p>
    <w:bookmarkEnd w:id="112"/>
    <w:bookmarkStart w:name="z208" w:id="113"/>
    <w:p>
      <w:pPr>
        <w:spacing w:after="0"/>
        <w:ind w:left="0"/>
        <w:jc w:val="left"/>
      </w:pPr>
      <w:r>
        <w:rPr>
          <w:rFonts w:ascii="Times New Roman"/>
          <w:b/>
          <w:i w:val="false"/>
          <w:color w:val="000000"/>
        </w:rPr>
        <w:t xml:space="preserve"> 
1. Жалпы ережелер</w:t>
      </w:r>
    </w:p>
    <w:bookmarkEnd w:id="113"/>
    <w:bookmarkStart w:name="z209" w:id="114"/>
    <w:p>
      <w:pPr>
        <w:spacing w:after="0"/>
        <w:ind w:left="0"/>
        <w:jc w:val="both"/>
      </w:pPr>
      <w:r>
        <w:rPr>
          <w:rFonts w:ascii="Times New Roman"/>
          <w:b w:val="false"/>
          <w:i w:val="false"/>
          <w:color w:val="000000"/>
          <w:sz w:val="28"/>
        </w:rPr>
        <w:t>
      1. Мемлекеттік қызметтің атауы: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ресімдеу".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сондай-ақ баламалы негізде халыққа қызмет көрсету орталықтары (бұдан әрі – қызмет көрсету орталығы) арқылы көрсетіледі.</w:t>
      </w:r>
      <w:r>
        <w:br/>
      </w:r>
      <w:r>
        <w:rPr>
          <w:rFonts w:ascii="Times New Roman"/>
          <w:b w:val="false"/>
          <w:i w:val="false"/>
          <w:color w:val="000000"/>
          <w:sz w:val="28"/>
        </w:rPr>
        <w:t>
      Мемлекеттік қызмет көрсету орны:</w:t>
      </w:r>
      <w:r>
        <w:br/>
      </w:r>
      <w:r>
        <w:rPr>
          <w:rFonts w:ascii="Times New Roman"/>
          <w:b w:val="false"/>
          <w:i w:val="false"/>
          <w:color w:val="000000"/>
          <w:sz w:val="28"/>
        </w:rPr>
        <w:t>
      1) бөлімге барған кезде: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2) қызмет көрсету орталығы арқылы: Павлодар облысы, Лебяжі ауданы, Аққу ауылы, Ташимов көшесі, 114, телефоны: 21137, жұмыс кестесі: күн сайын сағат 9.00-ден 19.00-ге дейін түскі үзіліссіз, демалыс күні - жексенбі, электрондық пошта мекенжайы Lebyjii_con@mail.ru.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мемлекеттік бюджет қаражаты есебінен қызметтер көрсететін мемлекеттік және мемлекеттік емес медициналық-әлеуметтік мекемелерде (ұйымдарда) әлеуметтік қызмет көрсетуге құжаттарды ресімдеу туралы хабарлама не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бөлімге – күнтізбелік он жеті күн ішінде;</w:t>
      </w:r>
      <w:r>
        <w:br/>
      </w:r>
      <w:r>
        <w:rPr>
          <w:rFonts w:ascii="Times New Roman"/>
          <w:b w:val="false"/>
          <w:i w:val="false"/>
          <w:color w:val="000000"/>
          <w:sz w:val="28"/>
        </w:rPr>
        <w:t>
      қызмет көрсету орталығына – күнтізбелік он жеті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3) тұтынушы жүгінген күні сол жерде көрсетілетін мемлекеттік қызметті алушыға қызмет көрсетудің ең көп рұқсат етілген уақыты уәкілетті органда 15 минуттан, қызмет көрсету орталығында 30 минуттан аспайды.</w:t>
      </w:r>
    </w:p>
    <w:bookmarkEnd w:id="114"/>
    <w:bookmarkStart w:name="z215" w:id="115"/>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115"/>
    <w:bookmarkStart w:name="z216" w:id="116"/>
    <w:p>
      <w:pPr>
        <w:spacing w:after="0"/>
        <w:ind w:left="0"/>
        <w:jc w:val="both"/>
      </w:pPr>
      <w:r>
        <w:rPr>
          <w:rFonts w:ascii="Times New Roman"/>
          <w:b w:val="false"/>
          <w:i w:val="false"/>
          <w:color w:val="000000"/>
          <w:sz w:val="28"/>
        </w:rPr>
        <w:t>
      7. Тұтынушы аталған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Барлық қажетті құжаттарды тапсырғаннан кейін мемлекеттік қызмет алушыға:</w:t>
      </w:r>
      <w:r>
        <w:br/>
      </w:r>
      <w:r>
        <w:rPr>
          <w:rFonts w:ascii="Times New Roman"/>
          <w:b w:val="false"/>
          <w:i w:val="false"/>
          <w:color w:val="000000"/>
          <w:sz w:val="28"/>
        </w:rPr>
        <w:t>
      1) бөлімде – өтініш берушінің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2) қызмет көрсету орталығында – өтініштің нөмірі және қабылданған күні; сұратылған мемлекеттік қызметтің түрі; қоса берілген құжаттардың саны мен атаулары; құжаттарды беру күні, уақыты және орны; құжаттарды ресімдеуге өтінішті қабылдаған орталық инспекторының тегі, аты, әкесінің аты көрсетілген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көрсетуден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әлеуметтік жұмыс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3) қызмет көрсету орталығының инспекторы.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16"/>
    <w:bookmarkStart w:name="z221" w:id="117"/>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117"/>
    <w:bookmarkStart w:name="z222" w:id="118"/>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118"/>
    <w:bookmarkStart w:name="z223" w:id="119"/>
    <w:p>
      <w:pPr>
        <w:spacing w:after="0"/>
        <w:ind w:left="0"/>
        <w:jc w:val="both"/>
      </w:pPr>
      <w:r>
        <w:rPr>
          <w:rFonts w:ascii="Times New Roman"/>
          <w:b w:val="false"/>
          <w:i w:val="false"/>
          <w:color w:val="000000"/>
          <w:sz w:val="28"/>
        </w:rPr>
        <w:t xml:space="preserve">
"Мемлекеттік бюджет қаражаты есебінен  </w:t>
      </w:r>
      <w:r>
        <w:br/>
      </w:r>
      <w:r>
        <w:rPr>
          <w:rFonts w:ascii="Times New Roman"/>
          <w:b w:val="false"/>
          <w:i w:val="false"/>
          <w:color w:val="000000"/>
          <w:sz w:val="28"/>
        </w:rPr>
        <w:t xml:space="preserve">
қызмет көрсететін мемлекеттік және   </w:t>
      </w:r>
      <w:r>
        <w:br/>
      </w:r>
      <w:r>
        <w:rPr>
          <w:rFonts w:ascii="Times New Roman"/>
          <w:b w:val="false"/>
          <w:i w:val="false"/>
          <w:color w:val="000000"/>
          <w:sz w:val="28"/>
        </w:rPr>
        <w:t xml:space="preserve">
мемлекеттік емес медициналық-әлеуметтік </w:t>
      </w:r>
      <w:r>
        <w:br/>
      </w:r>
      <w:r>
        <w:rPr>
          <w:rFonts w:ascii="Times New Roman"/>
          <w:b w:val="false"/>
          <w:i w:val="false"/>
          <w:color w:val="000000"/>
          <w:sz w:val="28"/>
        </w:rPr>
        <w:t>
мекемелерде (ұйымдарда) әлеуметтік қызмет</w:t>
      </w:r>
      <w:r>
        <w:br/>
      </w:r>
      <w:r>
        <w:rPr>
          <w:rFonts w:ascii="Times New Roman"/>
          <w:b w:val="false"/>
          <w:i w:val="false"/>
          <w:color w:val="000000"/>
          <w:sz w:val="28"/>
        </w:rPr>
        <w:t xml:space="preserve">
көрсетуге арналған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19"/>
    <w:bookmarkStart w:name="z224" w:id="120"/>
    <w:p>
      <w:pPr>
        <w:spacing w:after="0"/>
        <w:ind w:left="0"/>
        <w:jc w:val="left"/>
      </w:pPr>
      <w:r>
        <w:rPr>
          <w:rFonts w:ascii="Times New Roman"/>
          <w:b/>
          <w:i w:val="false"/>
          <w:color w:val="000000"/>
        </w:rPr>
        <w:t xml:space="preserve"> 
1-кесте. Бөлімге барған кездегі құрылымдық-функционалдық</w:t>
      </w:r>
      <w:r>
        <w:br/>
      </w:r>
      <w:r>
        <w:rPr>
          <w:rFonts w:ascii="Times New Roman"/>
          <w:b/>
          <w:i w:val="false"/>
          <w:color w:val="000000"/>
        </w:rPr>
        <w:t>
бірліктер әрекеттерінің сипаттамасы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
        <w:gridCol w:w="1686"/>
        <w:gridCol w:w="1886"/>
        <w:gridCol w:w="1706"/>
        <w:gridCol w:w="2463"/>
        <w:gridCol w:w="2263"/>
        <w:gridCol w:w="2045"/>
      </w:tblGrid>
      <w:tr>
        <w:trPr>
          <w:trHeight w:val="465"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N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1425"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r>
      <w:tr>
        <w:trPr>
          <w:trHeight w:val="156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Стандарттың </w:t>
            </w:r>
            <w:r>
              <w:rPr>
                <w:rFonts w:ascii="Times New Roman"/>
                <w:b w:val="false"/>
                <w:i w:val="false"/>
                <w:color w:val="000000"/>
                <w:sz w:val="20"/>
              </w:rPr>
              <w:t>11-тармағында</w:t>
            </w:r>
            <w:r>
              <w:rPr>
                <w:rFonts w:ascii="Times New Roman"/>
                <w:b w:val="false"/>
                <w:i w:val="false"/>
                <w:color w:val="000000"/>
                <w:sz w:val="20"/>
              </w:rPr>
              <w:t xml:space="preserve"> көрсетілген тұтынушы ұсынған құжаттарды қабылдау және тіркеу</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жауапты әзірлеу</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қызмет көрсетуден бас тарту туралы дәлелді жауаптың жобасын қарастыру</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өзі келгенде хабарламаны немесе қызмет көрсетуден бас тарту туралы дәлелді жауапты беру</w:t>
            </w:r>
          </w:p>
        </w:tc>
      </w:tr>
      <w:tr>
        <w:trPr>
          <w:trHeight w:val="1485"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қолхат</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жауаптың жобасы</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күн</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5" w:id="121"/>
    <w:p>
      <w:pPr>
        <w:spacing w:after="0"/>
        <w:ind w:left="0"/>
        <w:jc w:val="left"/>
      </w:pPr>
      <w:r>
        <w:rPr>
          <w:rFonts w:ascii="Times New Roman"/>
          <w:b/>
          <w:i w:val="false"/>
          <w:color w:val="000000"/>
        </w:rPr>
        <w:t xml:space="preserve"> 
2-кесте. Қызмет көрсету орталығы арқылы өтініш берген кездегі</w:t>
      </w:r>
      <w:r>
        <w:br/>
      </w:r>
      <w:r>
        <w:rPr>
          <w:rFonts w:ascii="Times New Roman"/>
          <w:b/>
          <w:i w:val="false"/>
          <w:color w:val="000000"/>
        </w:rPr>
        <w:t>
құрылымдық-функционалдық бірліктер әрекеттерінің сипаттамасы</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2005"/>
        <w:gridCol w:w="1449"/>
        <w:gridCol w:w="1448"/>
        <w:gridCol w:w="891"/>
        <w:gridCol w:w="1529"/>
        <w:gridCol w:w="1469"/>
        <w:gridCol w:w="1728"/>
        <w:gridCol w:w="1549"/>
      </w:tblGrid>
      <w:tr>
        <w:trPr>
          <w:trHeight w:val="465"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N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1425"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Бөлім бастығы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r>
      <w:tr>
        <w:trPr>
          <w:trHeight w:val="156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қызмет көрсету орталығы арқылы ұсынған құжаттарды қабылдау және тіркеу</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жауапты әзірлеу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қызмет көрсетуден бас тарту туралы дәлелді жауаптың жобасын қарастыру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инспекторына хабарламаны немесе қызмет көрсетуден бас тарту туралы дәлелді жауапты беру</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өзі келгенде хабарламаны немесе қызмет көрсетуден бас тарту туралы дәлелді жауапты беру</w:t>
            </w:r>
          </w:p>
        </w:tc>
      </w:tr>
      <w:tr>
        <w:trPr>
          <w:trHeight w:val="1485"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қолхат</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жауаптың жобасы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күн</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6" w:id="122"/>
    <w:p>
      <w:pPr>
        <w:spacing w:after="0"/>
        <w:ind w:left="0"/>
        <w:jc w:val="both"/>
      </w:pPr>
      <w:r>
        <w:rPr>
          <w:rFonts w:ascii="Times New Roman"/>
          <w:b w:val="false"/>
          <w:i w:val="false"/>
          <w:color w:val="000000"/>
          <w:sz w:val="28"/>
        </w:rPr>
        <w:t xml:space="preserve">
"Мемлекеттік бюджет қаражаты есебінен  </w:t>
      </w:r>
      <w:r>
        <w:br/>
      </w:r>
      <w:r>
        <w:rPr>
          <w:rFonts w:ascii="Times New Roman"/>
          <w:b w:val="false"/>
          <w:i w:val="false"/>
          <w:color w:val="000000"/>
          <w:sz w:val="28"/>
        </w:rPr>
        <w:t xml:space="preserve">
қызмет көрсететін мемлекеттік және   </w:t>
      </w:r>
      <w:r>
        <w:br/>
      </w:r>
      <w:r>
        <w:rPr>
          <w:rFonts w:ascii="Times New Roman"/>
          <w:b w:val="false"/>
          <w:i w:val="false"/>
          <w:color w:val="000000"/>
          <w:sz w:val="28"/>
        </w:rPr>
        <w:t xml:space="preserve">
мемлекеттік емес медициналық-әлеуметтік </w:t>
      </w:r>
      <w:r>
        <w:br/>
      </w:r>
      <w:r>
        <w:rPr>
          <w:rFonts w:ascii="Times New Roman"/>
          <w:b w:val="false"/>
          <w:i w:val="false"/>
          <w:color w:val="000000"/>
          <w:sz w:val="28"/>
        </w:rPr>
        <w:t>
мекемелерде (ұйымдарда) әлеуметтік қызмет</w:t>
      </w:r>
      <w:r>
        <w:br/>
      </w:r>
      <w:r>
        <w:rPr>
          <w:rFonts w:ascii="Times New Roman"/>
          <w:b w:val="false"/>
          <w:i w:val="false"/>
          <w:color w:val="000000"/>
          <w:sz w:val="28"/>
        </w:rPr>
        <w:t xml:space="preserve">
көрсетуге арналған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22"/>
    <w:bookmarkStart w:name="z227" w:id="123"/>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123"/>
    <w:p>
      <w:pPr>
        <w:spacing w:after="0"/>
        <w:ind w:left="0"/>
        <w:jc w:val="both"/>
      </w:pPr>
      <w:r>
        <w:drawing>
          <wp:inline distT="0" distB="0" distL="0" distR="0">
            <wp:extent cx="7556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56500" cy="8115300"/>
                    </a:xfrm>
                    <a:prstGeom prst="rect">
                      <a:avLst/>
                    </a:prstGeom>
                  </pic:spPr>
                </pic:pic>
              </a:graphicData>
            </a:graphic>
          </wp:inline>
        </w:drawing>
      </w:r>
    </w:p>
    <w:bookmarkStart w:name="z228" w:id="124"/>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124"/>
    <w:p>
      <w:pPr>
        <w:spacing w:after="0"/>
        <w:ind w:left="0"/>
        <w:jc w:val="both"/>
      </w:pPr>
      <w:r>
        <w:drawing>
          <wp:inline distT="0" distB="0" distL="0" distR="0">
            <wp:extent cx="58674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867400" cy="8737600"/>
                    </a:xfrm>
                    <a:prstGeom prst="rect">
                      <a:avLst/>
                    </a:prstGeom>
                  </pic:spPr>
                </pic:pic>
              </a:graphicData>
            </a:graphic>
          </wp:inline>
        </w:drawing>
      </w:r>
    </w:p>
    <w:bookmarkStart w:name="z229" w:id="125"/>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125"/>
    <w:bookmarkStart w:name="z230" w:id="126"/>
    <w:p>
      <w:pPr>
        <w:spacing w:after="0"/>
        <w:ind w:left="0"/>
        <w:jc w:val="left"/>
      </w:pPr>
      <w:r>
        <w:rPr>
          <w:rFonts w:ascii="Times New Roman"/>
          <w:b/>
          <w:i w:val="false"/>
          <w:color w:val="000000"/>
        </w:rPr>
        <w:t xml:space="preserve"> 
"Қозғалуға қиындығы бар бірінші топтағы мүгедектерге жеке</w:t>
      </w:r>
      <w:r>
        <w:br/>
      </w:r>
      <w:r>
        <w:rPr>
          <w:rFonts w:ascii="Times New Roman"/>
          <w:b/>
          <w:i w:val="false"/>
          <w:color w:val="000000"/>
        </w:rPr>
        <w:t>
көмекшінің және есту бойынша мүгедектерге қолмен көрсететін тіл</w:t>
      </w:r>
      <w:r>
        <w:br/>
      </w:r>
      <w:r>
        <w:rPr>
          <w:rFonts w:ascii="Times New Roman"/>
          <w:b/>
          <w:i w:val="false"/>
          <w:color w:val="000000"/>
        </w:rPr>
        <w:t>
маманының қызметтерін ұсыну үшін мүгедектерге құжаттарды</w:t>
      </w:r>
      <w:r>
        <w:br/>
      </w:r>
      <w:r>
        <w:rPr>
          <w:rFonts w:ascii="Times New Roman"/>
          <w:b/>
          <w:i w:val="false"/>
          <w:color w:val="000000"/>
        </w:rPr>
        <w:t>
ресімдеу" мемлекеттік қызмет</w:t>
      </w:r>
      <w:r>
        <w:br/>
      </w:r>
      <w:r>
        <w:rPr>
          <w:rFonts w:ascii="Times New Roman"/>
          <w:b/>
          <w:i w:val="false"/>
          <w:color w:val="000000"/>
        </w:rPr>
        <w:t>
РЕГЛАМЕНТІ</w:t>
      </w:r>
    </w:p>
    <w:bookmarkEnd w:id="126"/>
    <w:bookmarkStart w:name="z231" w:id="127"/>
    <w:p>
      <w:pPr>
        <w:spacing w:after="0"/>
        <w:ind w:left="0"/>
        <w:jc w:val="left"/>
      </w:pPr>
      <w:r>
        <w:rPr>
          <w:rFonts w:ascii="Times New Roman"/>
          <w:b/>
          <w:i w:val="false"/>
          <w:color w:val="000000"/>
        </w:rPr>
        <w:t xml:space="preserve"> 
1. Жалпы ережелер</w:t>
      </w:r>
    </w:p>
    <w:bookmarkEnd w:id="127"/>
    <w:bookmarkStart w:name="z232" w:id="128"/>
    <w:p>
      <w:pPr>
        <w:spacing w:after="0"/>
        <w:ind w:left="0"/>
        <w:jc w:val="both"/>
      </w:pPr>
      <w:r>
        <w:rPr>
          <w:rFonts w:ascii="Times New Roman"/>
          <w:b w:val="false"/>
          <w:i w:val="false"/>
          <w:color w:val="000000"/>
          <w:sz w:val="28"/>
        </w:rPr>
        <w:t>
      1. Мемлекеттік қызметтің атауы: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арқылы көрсетіледі. Мемлекеттік қызмет көрсету орны: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жүріп-тұруы қиын бірінші топтағы мүгедектерге жеке көмекшінің қызметін және естімейтіндігі бойынша мүгедектерге ымдау тілі маманының қызметін беру үшін мүгедектердің құжаттарын ресімдеу туралы хабарлама не қағаз жеткізгіште қызмет көрсетуден бас тарту туралы уәжделген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көрсетудің рұқсат берілген ең көп уақыты 15 минуттан аспайды.</w:t>
      </w:r>
    </w:p>
    <w:bookmarkEnd w:id="128"/>
    <w:bookmarkStart w:name="z238" w:id="129"/>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129"/>
    <w:bookmarkStart w:name="z239" w:id="130"/>
    <w:p>
      <w:pPr>
        <w:spacing w:after="0"/>
        <w:ind w:left="0"/>
        <w:jc w:val="both"/>
      </w:pPr>
      <w:r>
        <w:rPr>
          <w:rFonts w:ascii="Times New Roman"/>
          <w:b w:val="false"/>
          <w:i w:val="false"/>
          <w:color w:val="000000"/>
          <w:sz w:val="28"/>
        </w:rPr>
        <w:t>
      7. Мемлекеттік қызмет алу үшін мемлекеттік қызметті алушыға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 қажет.</w:t>
      </w:r>
      <w:r>
        <w:br/>
      </w:r>
      <w:r>
        <w:rPr>
          <w:rFonts w:ascii="Times New Roman"/>
          <w:b w:val="false"/>
          <w:i w:val="false"/>
          <w:color w:val="000000"/>
          <w:sz w:val="28"/>
        </w:rPr>
        <w:t>
      Тұтынушы қажетті құжаттардың барлығын бөлімге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8.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мүгедектермен және ардагерлермен жұмыс жөніндегі бөлім маманы;</w:t>
      </w:r>
      <w:r>
        <w:br/>
      </w:r>
      <w:r>
        <w:rPr>
          <w:rFonts w:ascii="Times New Roman"/>
          <w:b w:val="false"/>
          <w:i w:val="false"/>
          <w:color w:val="000000"/>
          <w:sz w:val="28"/>
        </w:rPr>
        <w:t>
      2) бөлім бастығы.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30"/>
    <w:bookmarkStart w:name="z244" w:id="131"/>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131"/>
    <w:bookmarkStart w:name="z245" w:id="132"/>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132"/>
    <w:bookmarkStart w:name="z246" w:id="133"/>
    <w:p>
      <w:pPr>
        <w:spacing w:after="0"/>
        <w:ind w:left="0"/>
        <w:jc w:val="both"/>
      </w:pPr>
      <w:r>
        <w:rPr>
          <w:rFonts w:ascii="Times New Roman"/>
          <w:b w:val="false"/>
          <w:i w:val="false"/>
          <w:color w:val="000000"/>
          <w:sz w:val="28"/>
        </w:rPr>
        <w:t xml:space="preserve">
"Қозғалуға қиындығы бар бірінші     </w:t>
      </w:r>
      <w:r>
        <w:br/>
      </w:r>
      <w:r>
        <w:rPr>
          <w:rFonts w:ascii="Times New Roman"/>
          <w:b w:val="false"/>
          <w:i w:val="false"/>
          <w:color w:val="000000"/>
          <w:sz w:val="28"/>
        </w:rPr>
        <w:t xml:space="preserve">
топтағы мүгедектерге жеке көмекшінің  </w:t>
      </w:r>
      <w:r>
        <w:br/>
      </w:r>
      <w:r>
        <w:rPr>
          <w:rFonts w:ascii="Times New Roman"/>
          <w:b w:val="false"/>
          <w:i w:val="false"/>
          <w:color w:val="000000"/>
          <w:sz w:val="28"/>
        </w:rPr>
        <w:t xml:space="preserve">
және есту бойынша мүгедектерге қолмен  </w:t>
      </w:r>
      <w:r>
        <w:br/>
      </w:r>
      <w:r>
        <w:rPr>
          <w:rFonts w:ascii="Times New Roman"/>
          <w:b w:val="false"/>
          <w:i w:val="false"/>
          <w:color w:val="000000"/>
          <w:sz w:val="28"/>
        </w:rPr>
        <w:t>
көрсететін тіл маманының қызметтерін ұсыну</w:t>
      </w:r>
      <w:r>
        <w:br/>
      </w:r>
      <w:r>
        <w:rPr>
          <w:rFonts w:ascii="Times New Roman"/>
          <w:b w:val="false"/>
          <w:i w:val="false"/>
          <w:color w:val="000000"/>
          <w:sz w:val="28"/>
        </w:rPr>
        <w:t xml:space="preserve">
үшін мүгедектерге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33"/>
    <w:bookmarkStart w:name="z247" w:id="134"/>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
        <w:gridCol w:w="2377"/>
        <w:gridCol w:w="1921"/>
        <w:gridCol w:w="1672"/>
        <w:gridCol w:w="2315"/>
        <w:gridCol w:w="1984"/>
        <w:gridCol w:w="1860"/>
      </w:tblGrid>
      <w:tr>
        <w:trPr>
          <w:trHeight w:val="126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165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r>
      <w:tr>
        <w:trPr>
          <w:trHeight w:val="2475"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2475"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 немесе мемлекеттік қызмет көрсетуден бас тарту туралы дәлелді жауап</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беру</w:t>
            </w:r>
          </w:p>
        </w:tc>
      </w:tr>
      <w:tr>
        <w:trPr>
          <w:trHeight w:val="555"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81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8" w:id="135"/>
    <w:p>
      <w:pPr>
        <w:spacing w:after="0"/>
        <w:ind w:left="0"/>
        <w:jc w:val="both"/>
      </w:pPr>
      <w:r>
        <w:rPr>
          <w:rFonts w:ascii="Times New Roman"/>
          <w:b w:val="false"/>
          <w:i w:val="false"/>
          <w:color w:val="000000"/>
          <w:sz w:val="28"/>
        </w:rPr>
        <w:t xml:space="preserve">
"Қозғалуға қиындығы бар бірінші     </w:t>
      </w:r>
      <w:r>
        <w:br/>
      </w:r>
      <w:r>
        <w:rPr>
          <w:rFonts w:ascii="Times New Roman"/>
          <w:b w:val="false"/>
          <w:i w:val="false"/>
          <w:color w:val="000000"/>
          <w:sz w:val="28"/>
        </w:rPr>
        <w:t xml:space="preserve">
топтағы мүгедектерге жеке көмекшінің  </w:t>
      </w:r>
      <w:r>
        <w:br/>
      </w:r>
      <w:r>
        <w:rPr>
          <w:rFonts w:ascii="Times New Roman"/>
          <w:b w:val="false"/>
          <w:i w:val="false"/>
          <w:color w:val="000000"/>
          <w:sz w:val="28"/>
        </w:rPr>
        <w:t xml:space="preserve">
және есту бойынша мүгедектерге қолмен  </w:t>
      </w:r>
      <w:r>
        <w:br/>
      </w:r>
      <w:r>
        <w:rPr>
          <w:rFonts w:ascii="Times New Roman"/>
          <w:b w:val="false"/>
          <w:i w:val="false"/>
          <w:color w:val="000000"/>
          <w:sz w:val="28"/>
        </w:rPr>
        <w:t>
көрсететін тіл маманының қызметтерін ұсыну</w:t>
      </w:r>
      <w:r>
        <w:br/>
      </w:r>
      <w:r>
        <w:rPr>
          <w:rFonts w:ascii="Times New Roman"/>
          <w:b w:val="false"/>
          <w:i w:val="false"/>
          <w:color w:val="000000"/>
          <w:sz w:val="28"/>
        </w:rPr>
        <w:t xml:space="preserve">
үшін мүгедектерге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35"/>
    <w:bookmarkStart w:name="z249" w:id="136"/>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сызба</w:t>
      </w:r>
    </w:p>
    <w:bookmarkEnd w:id="136"/>
    <w:p>
      <w:pPr>
        <w:spacing w:after="0"/>
        <w:ind w:left="0"/>
        <w:jc w:val="both"/>
      </w:pPr>
      <w:r>
        <w:drawing>
          <wp:inline distT="0" distB="0" distL="0" distR="0">
            <wp:extent cx="77851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85100" cy="7886700"/>
                    </a:xfrm>
                    <a:prstGeom prst="rect">
                      <a:avLst/>
                    </a:prstGeom>
                  </pic:spPr>
                </pic:pic>
              </a:graphicData>
            </a:graphic>
          </wp:inline>
        </w:drawing>
      </w:r>
    </w:p>
    <w:bookmarkStart w:name="z250" w:id="137"/>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137"/>
    <w:bookmarkStart w:name="z251" w:id="138"/>
    <w:p>
      <w:pPr>
        <w:spacing w:after="0"/>
        <w:ind w:left="0"/>
        <w:jc w:val="left"/>
      </w:pPr>
      <w:r>
        <w:rPr>
          <w:rFonts w:ascii="Times New Roman"/>
          <w:b/>
          <w:i w:val="false"/>
          <w:color w:val="000000"/>
        </w:rPr>
        <w:t xml:space="preserve"> 
"Мүгедектерге кресло-арбаларды беру үшін оларға</w:t>
      </w:r>
      <w:r>
        <w:br/>
      </w:r>
      <w:r>
        <w:rPr>
          <w:rFonts w:ascii="Times New Roman"/>
          <w:b/>
          <w:i w:val="false"/>
          <w:color w:val="000000"/>
        </w:rPr>
        <w:t>
құжаттарды ресімдеу" мемлекеттік қызмет</w:t>
      </w:r>
      <w:r>
        <w:br/>
      </w:r>
      <w:r>
        <w:rPr>
          <w:rFonts w:ascii="Times New Roman"/>
          <w:b/>
          <w:i w:val="false"/>
          <w:color w:val="000000"/>
        </w:rPr>
        <w:t>
РЕГЛАМЕНТІ</w:t>
      </w:r>
    </w:p>
    <w:bookmarkEnd w:id="138"/>
    <w:bookmarkStart w:name="z252" w:id="139"/>
    <w:p>
      <w:pPr>
        <w:spacing w:after="0"/>
        <w:ind w:left="0"/>
        <w:jc w:val="left"/>
      </w:pPr>
      <w:r>
        <w:rPr>
          <w:rFonts w:ascii="Times New Roman"/>
          <w:b/>
          <w:i w:val="false"/>
          <w:color w:val="000000"/>
        </w:rPr>
        <w:t xml:space="preserve"> 
1. Жалпы ережелер</w:t>
      </w:r>
    </w:p>
    <w:bookmarkEnd w:id="139"/>
    <w:bookmarkStart w:name="z253" w:id="140"/>
    <w:p>
      <w:pPr>
        <w:spacing w:after="0"/>
        <w:ind w:left="0"/>
        <w:jc w:val="both"/>
      </w:pPr>
      <w:r>
        <w:rPr>
          <w:rFonts w:ascii="Times New Roman"/>
          <w:b w:val="false"/>
          <w:i w:val="false"/>
          <w:color w:val="000000"/>
          <w:sz w:val="28"/>
        </w:rPr>
        <w:t>
      1. Мемлекеттік қызметтің атауы: "Мүгедектерге кресло-арбаларды беру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кресло-арбаларды беру үшін оларға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арқылы көрсетіледі.</w:t>
      </w:r>
      <w:r>
        <w:br/>
      </w:r>
      <w:r>
        <w:rPr>
          <w:rFonts w:ascii="Times New Roman"/>
          <w:b w:val="false"/>
          <w:i w:val="false"/>
          <w:color w:val="000000"/>
          <w:sz w:val="28"/>
        </w:rPr>
        <w:t>
      Мемлекеттік қызмет көрсету орны: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кресло-арба беру үшін құжаттарды ресімдеу туралы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 тұтынушы құжаттарды тапсырған кезден бастап – он жұмыс күні ішінде.</w:t>
      </w:r>
      <w:r>
        <w:br/>
      </w:r>
      <w:r>
        <w:rPr>
          <w:rFonts w:ascii="Times New Roman"/>
          <w:b w:val="false"/>
          <w:i w:val="false"/>
          <w:color w:val="000000"/>
          <w:sz w:val="28"/>
        </w:rPr>
        <w:t>
      Тұтынушы өтініш білдірген күні көрсетілетін орында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 Тұтынушы өтініш білдірген күнгі орнында мемлекеттік қызмет көрсетудің ең ұзақ рұқсат етілген уақыты - 15 минуттан аспайды.</w:t>
      </w:r>
    </w:p>
    <w:bookmarkEnd w:id="140"/>
    <w:bookmarkStart w:name="z259" w:id="141"/>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141"/>
    <w:bookmarkStart w:name="z260" w:id="142"/>
    <w:p>
      <w:pPr>
        <w:spacing w:after="0"/>
        <w:ind w:left="0"/>
        <w:jc w:val="both"/>
      </w:pPr>
      <w:r>
        <w:rPr>
          <w:rFonts w:ascii="Times New Roman"/>
          <w:b w:val="false"/>
          <w:i w:val="false"/>
          <w:color w:val="000000"/>
          <w:sz w:val="28"/>
        </w:rPr>
        <w:t>
      7. Мемлекеттік қызмет алу үшін мемлекеттік қызметті алушыға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 қажет.</w:t>
      </w:r>
      <w:r>
        <w:br/>
      </w:r>
      <w:r>
        <w:rPr>
          <w:rFonts w:ascii="Times New Roman"/>
          <w:b w:val="false"/>
          <w:i w:val="false"/>
          <w:color w:val="000000"/>
          <w:sz w:val="28"/>
        </w:rPr>
        <w:t>
      Тұтынушы уәкілетті органда барлық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8.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мүгедектермен және ҰОС ардагерлерімен жұмыс жөніндегі бөлім маманы;</w:t>
      </w:r>
      <w:r>
        <w:br/>
      </w:r>
      <w:r>
        <w:rPr>
          <w:rFonts w:ascii="Times New Roman"/>
          <w:b w:val="false"/>
          <w:i w:val="false"/>
          <w:color w:val="000000"/>
          <w:sz w:val="28"/>
        </w:rPr>
        <w:t>
      2) бөлім бастығы.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42"/>
    <w:bookmarkStart w:name="z265" w:id="143"/>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143"/>
    <w:bookmarkStart w:name="z266" w:id="144"/>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144"/>
    <w:bookmarkStart w:name="z267" w:id="145"/>
    <w:p>
      <w:pPr>
        <w:spacing w:after="0"/>
        <w:ind w:left="0"/>
        <w:jc w:val="both"/>
      </w:pPr>
      <w:r>
        <w:rPr>
          <w:rFonts w:ascii="Times New Roman"/>
          <w:b w:val="false"/>
          <w:i w:val="false"/>
          <w:color w:val="000000"/>
          <w:sz w:val="28"/>
        </w:rPr>
        <w:t xml:space="preserve">
"Мүгедектерге кресло-арбаларды    </w:t>
      </w:r>
      <w:r>
        <w:br/>
      </w:r>
      <w:r>
        <w:rPr>
          <w:rFonts w:ascii="Times New Roman"/>
          <w:b w:val="false"/>
          <w:i w:val="false"/>
          <w:color w:val="000000"/>
          <w:sz w:val="28"/>
        </w:rPr>
        <w:t>
беру үшін оларға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45"/>
    <w:bookmarkStart w:name="z268" w:id="146"/>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6"/>
        <w:gridCol w:w="1630"/>
        <w:gridCol w:w="1777"/>
        <w:gridCol w:w="1631"/>
        <w:gridCol w:w="2513"/>
        <w:gridCol w:w="2114"/>
        <w:gridCol w:w="2199"/>
      </w:tblGrid>
      <w:tr>
        <w:trPr>
          <w:trHeight w:val="141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 ағыны) N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Мүгедектермен және ардагерлермен жұмыс жөніндегі бөлім маманы</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 немесе мемлекеттік қызмет көрсетуден бас тарту туралы дәлелді жауап</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беру</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9" w:id="147"/>
    <w:p>
      <w:pPr>
        <w:spacing w:after="0"/>
        <w:ind w:left="0"/>
        <w:jc w:val="both"/>
      </w:pPr>
      <w:r>
        <w:rPr>
          <w:rFonts w:ascii="Times New Roman"/>
          <w:b w:val="false"/>
          <w:i w:val="false"/>
          <w:color w:val="000000"/>
          <w:sz w:val="28"/>
        </w:rPr>
        <w:t xml:space="preserve">
"Мүгедектерге кресло-арбаларды    </w:t>
      </w:r>
      <w:r>
        <w:br/>
      </w:r>
      <w:r>
        <w:rPr>
          <w:rFonts w:ascii="Times New Roman"/>
          <w:b w:val="false"/>
          <w:i w:val="false"/>
          <w:color w:val="000000"/>
          <w:sz w:val="28"/>
        </w:rPr>
        <w:t>
беру үшін оларға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47"/>
    <w:bookmarkStart w:name="z270" w:id="148"/>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сызба</w:t>
      </w:r>
    </w:p>
    <w:bookmarkEnd w:id="148"/>
    <w:p>
      <w:pPr>
        <w:spacing w:after="0"/>
        <w:ind w:left="0"/>
        <w:jc w:val="both"/>
      </w:pPr>
      <w:r>
        <w:drawing>
          <wp:inline distT="0" distB="0" distL="0" distR="0">
            <wp:extent cx="79248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924800" cy="8394700"/>
                    </a:xfrm>
                    <a:prstGeom prst="rect">
                      <a:avLst/>
                    </a:prstGeom>
                  </pic:spPr>
                </pic:pic>
              </a:graphicData>
            </a:graphic>
          </wp:inline>
        </w:drawing>
      </w:r>
    </w:p>
    <w:bookmarkStart w:name="z271" w:id="149"/>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149"/>
    <w:bookmarkStart w:name="z272" w:id="150"/>
    <w:p>
      <w:pPr>
        <w:spacing w:after="0"/>
        <w:ind w:left="0"/>
        <w:jc w:val="left"/>
      </w:pPr>
      <w:r>
        <w:rPr>
          <w:rFonts w:ascii="Times New Roman"/>
          <w:b/>
          <w:i w:val="false"/>
          <w:color w:val="000000"/>
        </w:rPr>
        <w:t xml:space="preserve"> 
"Мүгедектерді санаторий-курорттық емдеумен қамтамасыз ету</w:t>
      </w:r>
      <w:r>
        <w:br/>
      </w:r>
      <w:r>
        <w:rPr>
          <w:rFonts w:ascii="Times New Roman"/>
          <w:b/>
          <w:i w:val="false"/>
          <w:color w:val="000000"/>
        </w:rPr>
        <w:t>
үшін оларға құжаттарды ресімдеу" мемлекеттік қызмет</w:t>
      </w:r>
      <w:r>
        <w:br/>
      </w:r>
      <w:r>
        <w:rPr>
          <w:rFonts w:ascii="Times New Roman"/>
          <w:b/>
          <w:i w:val="false"/>
          <w:color w:val="000000"/>
        </w:rPr>
        <w:t>
РЕГЛАМЕНТІ</w:t>
      </w:r>
    </w:p>
    <w:bookmarkEnd w:id="150"/>
    <w:bookmarkStart w:name="z273" w:id="151"/>
    <w:p>
      <w:pPr>
        <w:spacing w:after="0"/>
        <w:ind w:left="0"/>
        <w:jc w:val="left"/>
      </w:pPr>
      <w:r>
        <w:rPr>
          <w:rFonts w:ascii="Times New Roman"/>
          <w:b/>
          <w:i w:val="false"/>
          <w:color w:val="000000"/>
        </w:rPr>
        <w:t xml:space="preserve"> 
1. Жалпы ережелер</w:t>
      </w:r>
    </w:p>
    <w:bookmarkEnd w:id="151"/>
    <w:bookmarkStart w:name="z274" w:id="152"/>
    <w:p>
      <w:pPr>
        <w:spacing w:after="0"/>
        <w:ind w:left="0"/>
        <w:jc w:val="both"/>
      </w:pPr>
      <w:r>
        <w:rPr>
          <w:rFonts w:ascii="Times New Roman"/>
          <w:b w:val="false"/>
          <w:i w:val="false"/>
          <w:color w:val="000000"/>
          <w:sz w:val="28"/>
        </w:rPr>
        <w:t>
      1. Мемлекеттік қызметтің атауы: "Мүгедектерді санаторий-курорттық емдеумен қамтамасыз ету үшін оларға құжаттарды ресімдеу".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санаторий-курорттық емдеумен қамтамасыз ету үшін оларға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арқылы көрсетіледі.</w:t>
      </w:r>
      <w:r>
        <w:br/>
      </w:r>
      <w:r>
        <w:rPr>
          <w:rFonts w:ascii="Times New Roman"/>
          <w:b w:val="false"/>
          <w:i w:val="false"/>
          <w:color w:val="000000"/>
          <w:sz w:val="28"/>
        </w:rPr>
        <w:t>
      Мемлекеттік қызмет көрсету орны: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өтініш берушіге санаторийлік-курорттық емдеумен қамтамасыз ету үшін құжаттарын ресімдеу туралы хабарлама не қызмет көрсетуден бас тарту туралы уәжделген қағаз жеткізгіштегі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p>
    <w:bookmarkEnd w:id="152"/>
    <w:bookmarkStart w:name="z280" w:id="153"/>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153"/>
    <w:bookmarkStart w:name="z281" w:id="154"/>
    <w:p>
      <w:pPr>
        <w:spacing w:after="0"/>
        <w:ind w:left="0"/>
        <w:jc w:val="both"/>
      </w:pPr>
      <w:r>
        <w:rPr>
          <w:rFonts w:ascii="Times New Roman"/>
          <w:b w:val="false"/>
          <w:i w:val="false"/>
          <w:color w:val="000000"/>
          <w:sz w:val="28"/>
        </w:rPr>
        <w:t>
      7. Мемлекеттік қызмет алу үшін мемлекеттік қызметті алушыға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 қажет.</w:t>
      </w:r>
      <w:r>
        <w:br/>
      </w:r>
      <w:r>
        <w:rPr>
          <w:rFonts w:ascii="Times New Roman"/>
          <w:b w:val="false"/>
          <w:i w:val="false"/>
          <w:color w:val="000000"/>
          <w:sz w:val="28"/>
        </w:rPr>
        <w:t>
      Тұтынушы қажетті құжаттардың барлығын бөлімге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8.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мүгедектермен және ардагерлермен жұмыс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54"/>
    <w:bookmarkStart w:name="z286" w:id="155"/>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155"/>
    <w:bookmarkStart w:name="z287" w:id="156"/>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156"/>
    <w:bookmarkStart w:name="z288" w:id="157"/>
    <w:p>
      <w:pPr>
        <w:spacing w:after="0"/>
        <w:ind w:left="0"/>
        <w:jc w:val="both"/>
      </w:pPr>
      <w:r>
        <w:rPr>
          <w:rFonts w:ascii="Times New Roman"/>
          <w:b w:val="false"/>
          <w:i w:val="false"/>
          <w:color w:val="000000"/>
          <w:sz w:val="28"/>
        </w:rPr>
        <w:t xml:space="preserve">
"Мүгедектерді санаторий-курорттық </w:t>
      </w:r>
      <w:r>
        <w:br/>
      </w:r>
      <w:r>
        <w:rPr>
          <w:rFonts w:ascii="Times New Roman"/>
          <w:b w:val="false"/>
          <w:i w:val="false"/>
          <w:color w:val="000000"/>
          <w:sz w:val="28"/>
        </w:rPr>
        <w:t xml:space="preserve">
емдеумен қамтамасыз ету үшін   </w:t>
      </w:r>
      <w:r>
        <w:br/>
      </w:r>
      <w:r>
        <w:rPr>
          <w:rFonts w:ascii="Times New Roman"/>
          <w:b w:val="false"/>
          <w:i w:val="false"/>
          <w:color w:val="000000"/>
          <w:sz w:val="28"/>
        </w:rPr>
        <w:t xml:space="preserve">
оларға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57"/>
    <w:bookmarkStart w:name="z289" w:id="158"/>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1695"/>
        <w:gridCol w:w="2193"/>
        <w:gridCol w:w="1882"/>
        <w:gridCol w:w="1675"/>
        <w:gridCol w:w="2173"/>
        <w:gridCol w:w="2174"/>
      </w:tblGrid>
      <w:tr>
        <w:trPr>
          <w:trHeight w:val="1245"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 ағыны) N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2085"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мүгедектермен және ардагерлермен жұмыс жөніндегі маманы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мүгедектермен және ардагерлермен жұмыс жөніндегі маманы</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мүгедектермен және ардагерлермен жұмыс жөніндегі маманы</w:t>
            </w:r>
          </w:p>
        </w:tc>
      </w:tr>
      <w:tr>
        <w:trPr>
          <w:trHeight w:val="3495"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3675"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 немесе мемлекеттік қызмет көрсетуден бас тарту туралы дәлелді жауап</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беру</w:t>
            </w:r>
          </w:p>
        </w:tc>
      </w:tr>
      <w:tr>
        <w:trPr>
          <w:trHeight w:val="66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69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0" w:id="159"/>
    <w:p>
      <w:pPr>
        <w:spacing w:after="0"/>
        <w:ind w:left="0"/>
        <w:jc w:val="both"/>
      </w:pPr>
      <w:r>
        <w:rPr>
          <w:rFonts w:ascii="Times New Roman"/>
          <w:b w:val="false"/>
          <w:i w:val="false"/>
          <w:color w:val="000000"/>
          <w:sz w:val="28"/>
        </w:rPr>
        <w:t xml:space="preserve">
"Мүгедектерді санаторий-курорттық </w:t>
      </w:r>
      <w:r>
        <w:br/>
      </w:r>
      <w:r>
        <w:rPr>
          <w:rFonts w:ascii="Times New Roman"/>
          <w:b w:val="false"/>
          <w:i w:val="false"/>
          <w:color w:val="000000"/>
          <w:sz w:val="28"/>
        </w:rPr>
        <w:t xml:space="preserve">
емдеумен қамтамасыз ету үшін   </w:t>
      </w:r>
      <w:r>
        <w:br/>
      </w:r>
      <w:r>
        <w:rPr>
          <w:rFonts w:ascii="Times New Roman"/>
          <w:b w:val="false"/>
          <w:i w:val="false"/>
          <w:color w:val="000000"/>
          <w:sz w:val="28"/>
        </w:rPr>
        <w:t xml:space="preserve">
оларға құжаттарды ресімдеу"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59"/>
    <w:bookmarkStart w:name="z291" w:id="160"/>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сызба</w:t>
      </w:r>
    </w:p>
    <w:bookmarkEnd w:id="160"/>
    <w:p>
      <w:pPr>
        <w:spacing w:after="0"/>
        <w:ind w:left="0"/>
        <w:jc w:val="both"/>
      </w:pPr>
      <w:r>
        <w:drawing>
          <wp:inline distT="0" distB="0" distL="0" distR="0">
            <wp:extent cx="78232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23200" cy="7861300"/>
                    </a:xfrm>
                    <a:prstGeom prst="rect">
                      <a:avLst/>
                    </a:prstGeom>
                  </pic:spPr>
                </pic:pic>
              </a:graphicData>
            </a:graphic>
          </wp:inline>
        </w:drawing>
      </w:r>
    </w:p>
    <w:bookmarkStart w:name="z292" w:id="161"/>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161"/>
    <w:bookmarkStart w:name="z293" w:id="162"/>
    <w:p>
      <w:pPr>
        <w:spacing w:after="0"/>
        <w:ind w:left="0"/>
        <w:jc w:val="left"/>
      </w:pPr>
      <w:r>
        <w:rPr>
          <w:rFonts w:ascii="Times New Roman"/>
          <w:b/>
          <w:i w:val="false"/>
          <w:color w:val="000000"/>
        </w:rPr>
        <w:t xml:space="preserve"> 
"Жалғызілікті, жалғыз тұратын қарттарға, бөгде адамның</w:t>
      </w:r>
      <w:r>
        <w:br/>
      </w:r>
      <w:r>
        <w:rPr>
          <w:rFonts w:ascii="Times New Roman"/>
          <w:b/>
          <w:i w:val="false"/>
          <w:color w:val="000000"/>
        </w:rPr>
        <w:t>
күтіміне және жәрдеміне мұқтаж мүгедектерге және мүгедек</w:t>
      </w:r>
      <w:r>
        <w:br/>
      </w:r>
      <w:r>
        <w:rPr>
          <w:rFonts w:ascii="Times New Roman"/>
          <w:b/>
          <w:i w:val="false"/>
          <w:color w:val="000000"/>
        </w:rPr>
        <w:t>
балаларға үйде әлеуметтік қызмет көрсетуге құжаттарды</w:t>
      </w:r>
      <w:r>
        <w:br/>
      </w:r>
      <w:r>
        <w:rPr>
          <w:rFonts w:ascii="Times New Roman"/>
          <w:b/>
          <w:i w:val="false"/>
          <w:color w:val="000000"/>
        </w:rPr>
        <w:t>
ресімдеу" мемлекеттік қызмет</w:t>
      </w:r>
      <w:r>
        <w:br/>
      </w:r>
      <w:r>
        <w:rPr>
          <w:rFonts w:ascii="Times New Roman"/>
          <w:b/>
          <w:i w:val="false"/>
          <w:color w:val="000000"/>
        </w:rPr>
        <w:t>
РЕГЛАМЕНТІ</w:t>
      </w:r>
    </w:p>
    <w:bookmarkEnd w:id="162"/>
    <w:bookmarkStart w:name="z294" w:id="163"/>
    <w:p>
      <w:pPr>
        <w:spacing w:after="0"/>
        <w:ind w:left="0"/>
        <w:jc w:val="left"/>
      </w:pPr>
      <w:r>
        <w:rPr>
          <w:rFonts w:ascii="Times New Roman"/>
          <w:b/>
          <w:i w:val="false"/>
          <w:color w:val="000000"/>
        </w:rPr>
        <w:t xml:space="preserve"> 
1. Жалпы ережелер</w:t>
      </w:r>
    </w:p>
    <w:bookmarkEnd w:id="163"/>
    <w:bookmarkStart w:name="z295" w:id="164"/>
    <w:p>
      <w:pPr>
        <w:spacing w:after="0"/>
        <w:ind w:left="0"/>
        <w:jc w:val="both"/>
      </w:pPr>
      <w:r>
        <w:rPr>
          <w:rFonts w:ascii="Times New Roman"/>
          <w:b w:val="false"/>
          <w:i w:val="false"/>
          <w:color w:val="000000"/>
          <w:sz w:val="28"/>
        </w:rPr>
        <w:t>
      1. Мемлекеттік қызметтің атауы: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сондай-ақ баламалы негізде халыққа қызмет көрсету орталықтары (бұдан әрі – қызмет көрсету орталығы) арқылы көрсетіледі.</w:t>
      </w:r>
      <w:r>
        <w:br/>
      </w:r>
      <w:r>
        <w:rPr>
          <w:rFonts w:ascii="Times New Roman"/>
          <w:b w:val="false"/>
          <w:i w:val="false"/>
          <w:color w:val="000000"/>
          <w:sz w:val="28"/>
        </w:rPr>
        <w:t>
      Мемлекеттік қызмет көрсету орны:</w:t>
      </w:r>
      <w:r>
        <w:br/>
      </w:r>
      <w:r>
        <w:rPr>
          <w:rFonts w:ascii="Times New Roman"/>
          <w:b w:val="false"/>
          <w:i w:val="false"/>
          <w:color w:val="000000"/>
          <w:sz w:val="28"/>
        </w:rPr>
        <w:t>
      1) бөлімге барған кезде: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2) қызмет көрсету орталығы арқылы: Павлодар облысы, Лебяжі ауданы, Аққу ауылы, Ташимов көшесі, 114, телефоны: 21137, жұмыс кестесі: күн сайын сағат 9.00-ден 19.00-ге дейін түскі үзіліссіз, демалыс күні - жексенбі, электрондық пошта мекенжайы Lebyjii_con@mail.ru.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үйде әлеуметтік қызмет көрсетуге құжаттарды ресімдеу туралы хабарлама не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бөлімге – он төрт жұмыс күні ішінде;</w:t>
      </w:r>
      <w:r>
        <w:br/>
      </w:r>
      <w:r>
        <w:rPr>
          <w:rFonts w:ascii="Times New Roman"/>
          <w:b w:val="false"/>
          <w:i w:val="false"/>
          <w:color w:val="000000"/>
          <w:sz w:val="28"/>
        </w:rPr>
        <w:t>
      қызмет көрсету орталығына - он төрт жұмыс күні ішінде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3) тұтынушы жүгінген күні сол жерде көрсетілетін мемлекеттік қызметті тұтынушыға қызмет көрсетудің ең көп уәкілетті органда 15 минуттан, қызмет көрсету орталығында 30 минуттан аспайды.</w:t>
      </w:r>
    </w:p>
    <w:bookmarkEnd w:id="164"/>
    <w:bookmarkStart w:name="z301" w:id="165"/>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165"/>
    <w:bookmarkStart w:name="z302" w:id="166"/>
    <w:p>
      <w:pPr>
        <w:spacing w:after="0"/>
        <w:ind w:left="0"/>
        <w:jc w:val="both"/>
      </w:pPr>
      <w:r>
        <w:rPr>
          <w:rFonts w:ascii="Times New Roman"/>
          <w:b w:val="false"/>
          <w:i w:val="false"/>
          <w:color w:val="000000"/>
          <w:sz w:val="28"/>
        </w:rPr>
        <w:t>
      7. Тұтынушы аталған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Барлық қажетті құжаттарды тапсырғаннан кейін тұтынушыға:</w:t>
      </w:r>
      <w:r>
        <w:br/>
      </w:r>
      <w:r>
        <w:rPr>
          <w:rFonts w:ascii="Times New Roman"/>
          <w:b w:val="false"/>
          <w:i w:val="false"/>
          <w:color w:val="000000"/>
          <w:sz w:val="28"/>
        </w:rPr>
        <w:t>
      1) бөлімде – өтініш берушінің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2) қызмет көрсету орталығында – өтініштің нөмірі және қабылданған күні; сұратылған мемлекеттік қызметтің түрі; қоса берілген құжаттардың саны мен атаулары; құжаттарды беру күні, уақыты және орны; құжаттарды ресімдеуге өтінішті қабылдаған орталық инспекторының тегі, аты, әкесінің аты көрсетілген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көрсетуден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әлеуметтік жұмыс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3) қызмет көрсету орталығының инспекторы.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66"/>
    <w:bookmarkStart w:name="z307" w:id="167"/>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167"/>
    <w:bookmarkStart w:name="z308" w:id="168"/>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168"/>
    <w:bookmarkStart w:name="z309" w:id="169"/>
    <w:p>
      <w:pPr>
        <w:spacing w:after="0"/>
        <w:ind w:left="0"/>
        <w:jc w:val="both"/>
      </w:pPr>
      <w:r>
        <w:rPr>
          <w:rFonts w:ascii="Times New Roman"/>
          <w:b w:val="false"/>
          <w:i w:val="false"/>
          <w:color w:val="000000"/>
          <w:sz w:val="28"/>
        </w:rPr>
        <w:t xml:space="preserve">
"Жалғызілікті, жалғыз тұратын    </w:t>
      </w:r>
      <w:r>
        <w:br/>
      </w:r>
      <w:r>
        <w:rPr>
          <w:rFonts w:ascii="Times New Roman"/>
          <w:b w:val="false"/>
          <w:i w:val="false"/>
          <w:color w:val="000000"/>
          <w:sz w:val="28"/>
        </w:rPr>
        <w:t xml:space="preserve">
қарттарға, бөгде адамның күтіміне  </w:t>
      </w:r>
      <w:r>
        <w:br/>
      </w:r>
      <w:r>
        <w:rPr>
          <w:rFonts w:ascii="Times New Roman"/>
          <w:b w:val="false"/>
          <w:i w:val="false"/>
          <w:color w:val="000000"/>
          <w:sz w:val="28"/>
        </w:rPr>
        <w:t xml:space="preserve">
және жәрдеміне мұқтаж мүгедектерге  </w:t>
      </w:r>
      <w:r>
        <w:br/>
      </w:r>
      <w:r>
        <w:rPr>
          <w:rFonts w:ascii="Times New Roman"/>
          <w:b w:val="false"/>
          <w:i w:val="false"/>
          <w:color w:val="000000"/>
          <w:sz w:val="28"/>
        </w:rPr>
        <w:t>
және мүгедек балаларға үйде әлеуметтік</w:t>
      </w:r>
      <w:r>
        <w:br/>
      </w:r>
      <w:r>
        <w:rPr>
          <w:rFonts w:ascii="Times New Roman"/>
          <w:b w:val="false"/>
          <w:i w:val="false"/>
          <w:color w:val="000000"/>
          <w:sz w:val="28"/>
        </w:rPr>
        <w:t>
қызмет көрсетуге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69"/>
    <w:bookmarkStart w:name="z310" w:id="170"/>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
        <w:gridCol w:w="1454"/>
        <w:gridCol w:w="2214"/>
        <w:gridCol w:w="2094"/>
        <w:gridCol w:w="1994"/>
        <w:gridCol w:w="2115"/>
        <w:gridCol w:w="2376"/>
      </w:tblGrid>
      <w:tr>
        <w:trPr>
          <w:trHeight w:val="465"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N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1725"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r>
      <w:tr>
        <w:trPr>
          <w:trHeight w:val="156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Стандарттың </w:t>
            </w:r>
            <w:r>
              <w:rPr>
                <w:rFonts w:ascii="Times New Roman"/>
                <w:b w:val="false"/>
                <w:i w:val="false"/>
                <w:color w:val="000000"/>
                <w:sz w:val="20"/>
              </w:rPr>
              <w:t>11-тармағында</w:t>
            </w:r>
            <w:r>
              <w:rPr>
                <w:rFonts w:ascii="Times New Roman"/>
                <w:b w:val="false"/>
                <w:i w:val="false"/>
                <w:color w:val="000000"/>
                <w:sz w:val="20"/>
              </w:rPr>
              <w:t xml:space="preserve"> көрсетілген тұтынушы ұсынған құжаттарды қабылдау және тіркеу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жауапты әзірлеу</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қызмет көрсетуден бас тарту туралы дәлелді жауаптың жобасын қарастыру</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өзі келгенде хабарламаны немесе қызмет көрсетуден бас тарту туралы дәлелді жауапты беру</w:t>
            </w:r>
          </w:p>
        </w:tc>
      </w:tr>
      <w:tr>
        <w:trPr>
          <w:trHeight w:val="1485"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қолхат</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жауаптың жобасы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баған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1" w:id="171"/>
    <w:p>
      <w:pPr>
        <w:spacing w:after="0"/>
        <w:ind w:left="0"/>
        <w:jc w:val="left"/>
      </w:pPr>
      <w:r>
        <w:rPr>
          <w:rFonts w:ascii="Times New Roman"/>
          <w:b/>
          <w:i w:val="false"/>
          <w:color w:val="000000"/>
        </w:rPr>
        <w:t xml:space="preserve"> 
2-кесте. Құрылымдық-функционалдық бірліктер</w:t>
      </w:r>
      <w:r>
        <w:br/>
      </w:r>
      <w:r>
        <w:rPr>
          <w:rFonts w:ascii="Times New Roman"/>
          <w:b/>
          <w:i w:val="false"/>
          <w:color w:val="000000"/>
        </w:rPr>
        <w:t>
әрекеттерінің сипаттамасы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9"/>
        <w:gridCol w:w="1436"/>
        <w:gridCol w:w="1361"/>
        <w:gridCol w:w="1358"/>
        <w:gridCol w:w="1318"/>
        <w:gridCol w:w="1695"/>
        <w:gridCol w:w="1693"/>
        <w:gridCol w:w="1694"/>
        <w:gridCol w:w="1696"/>
      </w:tblGrid>
      <w:tr>
        <w:trPr>
          <w:trHeight w:val="465"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N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1725"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әлеуметтік жұмыс жөніндегі маманы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r>
      <w:tr>
        <w:trPr>
          <w:trHeight w:val="156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Стандарттың </w:t>
            </w:r>
            <w:r>
              <w:rPr>
                <w:rFonts w:ascii="Times New Roman"/>
                <w:b w:val="false"/>
                <w:i w:val="false"/>
                <w:color w:val="000000"/>
                <w:sz w:val="20"/>
              </w:rPr>
              <w:t>11-тармағында</w:t>
            </w:r>
            <w:r>
              <w:rPr>
                <w:rFonts w:ascii="Times New Roman"/>
                <w:b w:val="false"/>
                <w:i w:val="false"/>
                <w:color w:val="000000"/>
                <w:sz w:val="20"/>
              </w:rPr>
              <w:t xml:space="preserve"> көрсетілген тұтынушы ұсынған құжаттарды қабылдау және тіркеу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қызмет көрсету орталығы арқылы ұсынған құжаттарды қабылдау және тіркеу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жауапты әзірлеу</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қызмет көрсетуден бас тарту туралы дәлелді жауаптың жобасын қарастыру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инспекторына хабарламаны немесе қызмет көрсетуден бас тарту туралы дәлелді жауапты беру</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өзі келгенде оған хабарламаны немесе қызмет көрсетуден бас тарту туралы дәлелді жауапты беру</w:t>
            </w:r>
          </w:p>
        </w:tc>
      </w:tr>
      <w:tr>
        <w:trPr>
          <w:trHeight w:val="1485"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қолхат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жауаптың жобасы</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колонка</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колонка</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колонка</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колонка</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колонка</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колонка</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2" w:id="172"/>
    <w:p>
      <w:pPr>
        <w:spacing w:after="0"/>
        <w:ind w:left="0"/>
        <w:jc w:val="both"/>
      </w:pPr>
      <w:r>
        <w:rPr>
          <w:rFonts w:ascii="Times New Roman"/>
          <w:b w:val="false"/>
          <w:i w:val="false"/>
          <w:color w:val="000000"/>
          <w:sz w:val="28"/>
        </w:rPr>
        <w:t xml:space="preserve">
"Жалғызілікті, жалғыз тұратын    </w:t>
      </w:r>
      <w:r>
        <w:br/>
      </w:r>
      <w:r>
        <w:rPr>
          <w:rFonts w:ascii="Times New Roman"/>
          <w:b w:val="false"/>
          <w:i w:val="false"/>
          <w:color w:val="000000"/>
          <w:sz w:val="28"/>
        </w:rPr>
        <w:t xml:space="preserve">
қарттарға, бөгде адамның күтіміне  </w:t>
      </w:r>
      <w:r>
        <w:br/>
      </w:r>
      <w:r>
        <w:rPr>
          <w:rFonts w:ascii="Times New Roman"/>
          <w:b w:val="false"/>
          <w:i w:val="false"/>
          <w:color w:val="000000"/>
          <w:sz w:val="28"/>
        </w:rPr>
        <w:t xml:space="preserve">
және жәрдеміне мұқтаж мүгедектерге  </w:t>
      </w:r>
      <w:r>
        <w:br/>
      </w:r>
      <w:r>
        <w:rPr>
          <w:rFonts w:ascii="Times New Roman"/>
          <w:b w:val="false"/>
          <w:i w:val="false"/>
          <w:color w:val="000000"/>
          <w:sz w:val="28"/>
        </w:rPr>
        <w:t>
және мүгедек балаларға үйде әлеуметтік</w:t>
      </w:r>
      <w:r>
        <w:br/>
      </w:r>
      <w:r>
        <w:rPr>
          <w:rFonts w:ascii="Times New Roman"/>
          <w:b w:val="false"/>
          <w:i w:val="false"/>
          <w:color w:val="000000"/>
          <w:sz w:val="28"/>
        </w:rPr>
        <w:t>
қызмет көрсетуге құжаттарды ресімдеу"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72"/>
    <w:bookmarkStart w:name="z313" w:id="173"/>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173"/>
    <w:p>
      <w:pPr>
        <w:spacing w:after="0"/>
        <w:ind w:left="0"/>
        <w:jc w:val="both"/>
      </w:pPr>
      <w:r>
        <w:drawing>
          <wp:inline distT="0" distB="0" distL="0" distR="0">
            <wp:extent cx="73660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66000" cy="7493000"/>
                    </a:xfrm>
                    <a:prstGeom prst="rect">
                      <a:avLst/>
                    </a:prstGeom>
                  </pic:spPr>
                </pic:pic>
              </a:graphicData>
            </a:graphic>
          </wp:inline>
        </w:drawing>
      </w:r>
    </w:p>
    <w:bookmarkStart w:name="z314" w:id="174"/>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174"/>
    <w:p>
      <w:pPr>
        <w:spacing w:after="0"/>
        <w:ind w:left="0"/>
        <w:jc w:val="both"/>
      </w:pPr>
      <w:r>
        <w:drawing>
          <wp:inline distT="0" distB="0" distL="0" distR="0">
            <wp:extent cx="63754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75400" cy="9105900"/>
                    </a:xfrm>
                    <a:prstGeom prst="rect">
                      <a:avLst/>
                    </a:prstGeom>
                  </pic:spPr>
                </pic:pic>
              </a:graphicData>
            </a:graphic>
          </wp:inline>
        </w:drawing>
      </w:r>
    </w:p>
    <w:bookmarkStart w:name="z315" w:id="175"/>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175"/>
    <w:bookmarkStart w:name="z316" w:id="176"/>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
салдарынан зардап шеккен азаматтарды тіркеу және есепке алу"</w:t>
      </w:r>
      <w:r>
        <w:br/>
      </w:r>
      <w:r>
        <w:rPr>
          <w:rFonts w:ascii="Times New Roman"/>
          <w:b/>
          <w:i w:val="false"/>
          <w:color w:val="000000"/>
        </w:rPr>
        <w:t>
мемлекеттік қызмет регламенті</w:t>
      </w:r>
      <w:r>
        <w:br/>
      </w:r>
      <w:r>
        <w:rPr>
          <w:rFonts w:ascii="Times New Roman"/>
          <w:b/>
          <w:i w:val="false"/>
          <w:color w:val="000000"/>
        </w:rPr>
        <w:t>
РЕГЛАМЕНТІ</w:t>
      </w:r>
    </w:p>
    <w:bookmarkEnd w:id="176"/>
    <w:bookmarkStart w:name="z317" w:id="177"/>
    <w:p>
      <w:pPr>
        <w:spacing w:after="0"/>
        <w:ind w:left="0"/>
        <w:jc w:val="left"/>
      </w:pPr>
      <w:r>
        <w:rPr>
          <w:rFonts w:ascii="Times New Roman"/>
          <w:b/>
          <w:i w:val="false"/>
          <w:color w:val="000000"/>
        </w:rPr>
        <w:t xml:space="preserve"> 
1. Жалпы ережелер</w:t>
      </w:r>
    </w:p>
    <w:bookmarkEnd w:id="177"/>
    <w:bookmarkStart w:name="z318" w:id="178"/>
    <w:p>
      <w:pPr>
        <w:spacing w:after="0"/>
        <w:ind w:left="0"/>
        <w:jc w:val="both"/>
      </w:pPr>
      <w:r>
        <w:rPr>
          <w:rFonts w:ascii="Times New Roman"/>
          <w:b w:val="false"/>
          <w:i w:val="false"/>
          <w:color w:val="000000"/>
          <w:sz w:val="28"/>
        </w:rPr>
        <w:t>
      1. Мемлекеттік қызметтің атауы: "Семей ядролық сынақ полигонында ядролық сынақтардың салдарынан зардап шеккен азаматтарды тіркеу және есепке алу".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және есепке алу"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арнайы комиссияның жұмыс органы) сондай-ақ баламалы негізде халыққа қызмет көрсету орталықтары (бұдан әрі – қызмет көрсету орталығы) арқылы көрсетіледі.</w:t>
      </w:r>
      <w:r>
        <w:br/>
      </w:r>
      <w:r>
        <w:rPr>
          <w:rFonts w:ascii="Times New Roman"/>
          <w:b w:val="false"/>
          <w:i w:val="false"/>
          <w:color w:val="000000"/>
          <w:sz w:val="28"/>
        </w:rPr>
        <w:t>
      Мемлекеттік қызмет көрсету орны:</w:t>
      </w:r>
      <w:r>
        <w:br/>
      </w:r>
      <w:r>
        <w:rPr>
          <w:rFonts w:ascii="Times New Roman"/>
          <w:b w:val="false"/>
          <w:i w:val="false"/>
          <w:color w:val="000000"/>
          <w:sz w:val="28"/>
        </w:rPr>
        <w:t>
      1) бөлімге барған кезде: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2) қызмет көрсету орталығы арқылы: Павлодар облысы, Лебяжі ауданы, Аққу ауылы, Ташимов көшесі, 114, телефоны: 21137, жұмыс кестесі: күн сайын сағат 9.00-ден 19.00-ге дейін түскі үзіліссіз, демалыс күні - жексенбі, электрондық пошта мекенжайы Lebyjii_con@mail.ru.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не мемлекеттік қызмет көрсетуден бас тарту туралы қағаз тасығыштағы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мемлекеттік қызмет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 тұтынушысына қызмет көрсетудің рұқсат берілген ең көп уақыты арнайы комиссияның жұмыс органында – 15 минуттан аспайды, қызмет көрсету орталығында - 30 минут.</w:t>
      </w:r>
    </w:p>
    <w:bookmarkEnd w:id="178"/>
    <w:bookmarkStart w:name="z324" w:id="179"/>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179"/>
    <w:bookmarkStart w:name="z325" w:id="180"/>
    <w:p>
      <w:pPr>
        <w:spacing w:after="0"/>
        <w:ind w:left="0"/>
        <w:jc w:val="both"/>
      </w:pPr>
      <w:r>
        <w:rPr>
          <w:rFonts w:ascii="Times New Roman"/>
          <w:b w:val="false"/>
          <w:i w:val="false"/>
          <w:color w:val="000000"/>
          <w:sz w:val="28"/>
        </w:rPr>
        <w:t>
      7. Тұтынушы аталған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Барлық қажетті құжаттарды тапсырғаннан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 өтініштің нөмірі мен қабылдаған күні; сұралып отырған мемлекеттік қызметтің түрі; қоса берілген құжаттардың саны мен атауы;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көрсетуден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жағдайларда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арнайы комиссияның жұмыс органының маманы;</w:t>
      </w:r>
      <w:r>
        <w:br/>
      </w:r>
      <w:r>
        <w:rPr>
          <w:rFonts w:ascii="Times New Roman"/>
          <w:b w:val="false"/>
          <w:i w:val="false"/>
          <w:color w:val="000000"/>
          <w:sz w:val="28"/>
        </w:rPr>
        <w:t>
      2) бөлім бастығы;</w:t>
      </w:r>
      <w:r>
        <w:br/>
      </w:r>
      <w:r>
        <w:rPr>
          <w:rFonts w:ascii="Times New Roman"/>
          <w:b w:val="false"/>
          <w:i w:val="false"/>
          <w:color w:val="000000"/>
          <w:sz w:val="28"/>
        </w:rPr>
        <w:t>
      3) қызмет көрсету орталығының инспекторы.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80"/>
    <w:bookmarkStart w:name="z330" w:id="181"/>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181"/>
    <w:bookmarkStart w:name="z331" w:id="182"/>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182"/>
    <w:bookmarkStart w:name="z332" w:id="183"/>
    <w:p>
      <w:pPr>
        <w:spacing w:after="0"/>
        <w:ind w:left="0"/>
        <w:jc w:val="both"/>
      </w:pPr>
      <w:r>
        <w:rPr>
          <w:rFonts w:ascii="Times New Roman"/>
          <w:b w:val="false"/>
          <w:i w:val="false"/>
          <w:color w:val="000000"/>
          <w:sz w:val="28"/>
        </w:rPr>
        <w:t xml:space="preserve">
"Семей ядролық сынақ полигонында   </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 есепке</w:t>
      </w:r>
      <w:r>
        <w:br/>
      </w:r>
      <w:r>
        <w:rPr>
          <w:rFonts w:ascii="Times New Roman"/>
          <w:b w:val="false"/>
          <w:i w:val="false"/>
          <w:color w:val="000000"/>
          <w:sz w:val="28"/>
        </w:rPr>
        <w:t>
алу" мемлекеттік қызмет регламентіне</w:t>
      </w:r>
      <w:r>
        <w:br/>
      </w:r>
      <w:r>
        <w:rPr>
          <w:rFonts w:ascii="Times New Roman"/>
          <w:b w:val="false"/>
          <w:i w:val="false"/>
          <w:color w:val="000000"/>
          <w:sz w:val="28"/>
        </w:rPr>
        <w:t xml:space="preserve">
1-қосымша            </w:t>
      </w:r>
    </w:p>
    <w:bookmarkEnd w:id="183"/>
    <w:bookmarkStart w:name="z333" w:id="184"/>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3"/>
        <w:gridCol w:w="2193"/>
        <w:gridCol w:w="2273"/>
        <w:gridCol w:w="2413"/>
        <w:gridCol w:w="2474"/>
        <w:gridCol w:w="2374"/>
      </w:tblGrid>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әрекеттері (жұмыс барысы, ағыны)
</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барысы,ағыны) N</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маманы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маманы</w:t>
            </w:r>
          </w:p>
        </w:tc>
      </w:tr>
      <w:tr>
        <w:trPr>
          <w:trHeight w:val="267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оларды арнайы комиссияның жұмыс органына беру</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шешім қабылдау немесе қызмет көрсетуден бас тарту туралы дәлелді жауап</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өзі келгенде оған хабарламаны немесе қызмет көрсетуден бас тарту туралы дәлелді жауабын беру</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қолхат</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қызмет көрсетуден бас тарту туралы дәлелді жауаптың жобасы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күн</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30" w:hRule="atLeast"/>
        </w:trPr>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4" w:id="185"/>
    <w:p>
      <w:pPr>
        <w:spacing w:after="0"/>
        <w:ind w:left="0"/>
        <w:jc w:val="left"/>
      </w:pPr>
      <w:r>
        <w:rPr>
          <w:rFonts w:ascii="Times New Roman"/>
          <w:b/>
          <w:i w:val="false"/>
          <w:color w:val="000000"/>
        </w:rPr>
        <w:t xml:space="preserve"> 
2-кесте. Құрылымдық-функционалдық бірліктер</w:t>
      </w:r>
      <w:r>
        <w:br/>
      </w:r>
      <w:r>
        <w:rPr>
          <w:rFonts w:ascii="Times New Roman"/>
          <w:b/>
          <w:i w:val="false"/>
          <w:color w:val="000000"/>
        </w:rPr>
        <w:t>
әрекеттерінің сипаттамасы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2347"/>
        <w:gridCol w:w="1530"/>
        <w:gridCol w:w="1450"/>
        <w:gridCol w:w="1370"/>
        <w:gridCol w:w="1890"/>
        <w:gridCol w:w="1710"/>
        <w:gridCol w:w="1451"/>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әрекеттері (жұмыс барысы, ағыны)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барысы,ағыны) N</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маманы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маманы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r>
      <w:tr>
        <w:trPr>
          <w:trHeight w:val="99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қызмет көрсету орталығы арқылы ұсынған құжаттарды қабылдау және тіркеу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оларды арнайы комиссияның жұмыс органына беру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Семей ядролық сынақ полигонында ядролық сынақтардың салдарынан зардап шеккен азаматтарды тіркеу және есепке алу туралы шешім қабылдау немесе мемлекеттік қызмет көрсетуден бас тарту туралы дәлелді жауап</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қызмет көрсету орталығының маманына тапсыру</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өзі келгенде оған хабарламаны немесе мемлекеттік қызмет көрсетуден бас тарту туралы дәлелді жауапты беру</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қолхат</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қызмет көрсетуден бас тарту туралы дәлелді жауаптың жобасы</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күн</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5" w:id="186"/>
    <w:p>
      <w:pPr>
        <w:spacing w:after="0"/>
        <w:ind w:left="0"/>
        <w:jc w:val="both"/>
      </w:pPr>
      <w:r>
        <w:rPr>
          <w:rFonts w:ascii="Times New Roman"/>
          <w:b w:val="false"/>
          <w:i w:val="false"/>
          <w:color w:val="000000"/>
          <w:sz w:val="28"/>
        </w:rPr>
        <w:t xml:space="preserve">
"Семей ядролық сынақ полигонында   </w:t>
      </w:r>
      <w:r>
        <w:br/>
      </w:r>
      <w:r>
        <w:rPr>
          <w:rFonts w:ascii="Times New Roman"/>
          <w:b w:val="false"/>
          <w:i w:val="false"/>
          <w:color w:val="000000"/>
          <w:sz w:val="28"/>
        </w:rPr>
        <w:t>
ядролық сынақтардың салдарынан зардап</w:t>
      </w:r>
      <w:r>
        <w:br/>
      </w:r>
      <w:r>
        <w:rPr>
          <w:rFonts w:ascii="Times New Roman"/>
          <w:b w:val="false"/>
          <w:i w:val="false"/>
          <w:color w:val="000000"/>
          <w:sz w:val="28"/>
        </w:rPr>
        <w:t>
шеккен азаматтарды тіркеу және есепке</w:t>
      </w:r>
      <w:r>
        <w:br/>
      </w:r>
      <w:r>
        <w:rPr>
          <w:rFonts w:ascii="Times New Roman"/>
          <w:b w:val="false"/>
          <w:i w:val="false"/>
          <w:color w:val="000000"/>
          <w:sz w:val="28"/>
        </w:rPr>
        <w:t>
алу" мемлекеттік қызмет регламентіне</w:t>
      </w:r>
      <w:r>
        <w:br/>
      </w:r>
      <w:r>
        <w:rPr>
          <w:rFonts w:ascii="Times New Roman"/>
          <w:b w:val="false"/>
          <w:i w:val="false"/>
          <w:color w:val="000000"/>
          <w:sz w:val="28"/>
        </w:rPr>
        <w:t xml:space="preserve">
2-қосымша            </w:t>
      </w:r>
    </w:p>
    <w:bookmarkEnd w:id="186"/>
    <w:bookmarkStart w:name="z336" w:id="187"/>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187"/>
    <w:p>
      <w:pPr>
        <w:spacing w:after="0"/>
        <w:ind w:left="0"/>
        <w:jc w:val="both"/>
      </w:pPr>
      <w:r>
        <w:drawing>
          <wp:inline distT="0" distB="0" distL="0" distR="0">
            <wp:extent cx="75311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31100" cy="6337300"/>
                    </a:xfrm>
                    <a:prstGeom prst="rect">
                      <a:avLst/>
                    </a:prstGeom>
                  </pic:spPr>
                </pic:pic>
              </a:graphicData>
            </a:graphic>
          </wp:inline>
        </w:drawing>
      </w:r>
    </w:p>
    <w:bookmarkStart w:name="z337" w:id="188"/>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188"/>
    <w:p>
      <w:pPr>
        <w:spacing w:after="0"/>
        <w:ind w:left="0"/>
        <w:jc w:val="both"/>
      </w:pPr>
      <w:r>
        <w:drawing>
          <wp:inline distT="0" distB="0" distL="0" distR="0">
            <wp:extent cx="69088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08800" cy="8610600"/>
                    </a:xfrm>
                    <a:prstGeom prst="rect">
                      <a:avLst/>
                    </a:prstGeom>
                  </pic:spPr>
                </pic:pic>
              </a:graphicData>
            </a:graphic>
          </wp:inline>
        </w:drawing>
      </w:r>
    </w:p>
    <w:bookmarkStart w:name="z338" w:id="189"/>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189"/>
    <w:bookmarkStart w:name="z339" w:id="190"/>
    <w:p>
      <w:pPr>
        <w:spacing w:after="0"/>
        <w:ind w:left="0"/>
        <w:jc w:val="left"/>
      </w:pPr>
      <w:r>
        <w:rPr>
          <w:rFonts w:ascii="Times New Roman"/>
          <w:b/>
          <w:i w:val="false"/>
          <w:color w:val="000000"/>
        </w:rPr>
        <w:t xml:space="preserve"> 
"Адамдарға жұмыспен қамтуға жәрдемдесудің белсенді нысандарына</w:t>
      </w:r>
      <w:r>
        <w:br/>
      </w:r>
      <w:r>
        <w:rPr>
          <w:rFonts w:ascii="Times New Roman"/>
          <w:b/>
          <w:i w:val="false"/>
          <w:color w:val="000000"/>
        </w:rPr>
        <w:t>
қатысуға жолдама беру" мемлекеттік қызмет</w:t>
      </w:r>
      <w:r>
        <w:br/>
      </w:r>
      <w:r>
        <w:rPr>
          <w:rFonts w:ascii="Times New Roman"/>
          <w:b/>
          <w:i w:val="false"/>
          <w:color w:val="000000"/>
        </w:rPr>
        <w:t>
РЕГЛАМЕНТІ</w:t>
      </w:r>
    </w:p>
    <w:bookmarkEnd w:id="190"/>
    <w:bookmarkStart w:name="z340" w:id="191"/>
    <w:p>
      <w:pPr>
        <w:spacing w:after="0"/>
        <w:ind w:left="0"/>
        <w:jc w:val="left"/>
      </w:pPr>
      <w:r>
        <w:rPr>
          <w:rFonts w:ascii="Times New Roman"/>
          <w:b/>
          <w:i w:val="false"/>
          <w:color w:val="000000"/>
        </w:rPr>
        <w:t xml:space="preserve"> 
1. Жалпы ережелер</w:t>
      </w:r>
    </w:p>
    <w:bookmarkEnd w:id="191"/>
    <w:bookmarkStart w:name="z341" w:id="192"/>
    <w:p>
      <w:pPr>
        <w:spacing w:after="0"/>
        <w:ind w:left="0"/>
        <w:jc w:val="both"/>
      </w:pPr>
      <w:r>
        <w:rPr>
          <w:rFonts w:ascii="Times New Roman"/>
          <w:b w:val="false"/>
          <w:i w:val="false"/>
          <w:color w:val="000000"/>
          <w:sz w:val="28"/>
        </w:rPr>
        <w:t>
      1. Мемлекеттік қызметтің атауы: "Адамдарға жұмыспен қамтуға жәрдемдесудің белсенді нысандарына қатысуға жолдама беру". Мемлекеттік қызмет:</w:t>
      </w:r>
      <w:r>
        <w:br/>
      </w:r>
      <w:r>
        <w:rPr>
          <w:rFonts w:ascii="Times New Roman"/>
          <w:b w:val="false"/>
          <w:i w:val="false"/>
          <w:color w:val="000000"/>
          <w:sz w:val="28"/>
        </w:rPr>
        <w:t>
      1) "Адамдарға жастар практикасына жолдама беруді";</w:t>
      </w:r>
      <w:r>
        <w:br/>
      </w:r>
      <w:r>
        <w:rPr>
          <w:rFonts w:ascii="Times New Roman"/>
          <w:b w:val="false"/>
          <w:i w:val="false"/>
          <w:color w:val="000000"/>
          <w:sz w:val="28"/>
        </w:rPr>
        <w:t>
      2) "Адамдарға қоғамдық жұмыстарға жолдама беруді";</w:t>
      </w:r>
      <w:r>
        <w:br/>
      </w:r>
      <w:r>
        <w:rPr>
          <w:rFonts w:ascii="Times New Roman"/>
          <w:b w:val="false"/>
          <w:i w:val="false"/>
          <w:color w:val="000000"/>
          <w:sz w:val="28"/>
        </w:rPr>
        <w:t>
      3) "Адамдарға әлеуметтік жұмыс орнына жұмысқа орналасу үшін жолдама беруді";</w:t>
      </w:r>
      <w:r>
        <w:br/>
      </w:r>
      <w:r>
        <w:rPr>
          <w:rFonts w:ascii="Times New Roman"/>
          <w:b w:val="false"/>
          <w:i w:val="false"/>
          <w:color w:val="000000"/>
          <w:sz w:val="28"/>
        </w:rPr>
        <w:t>
      4) "Жұмысқа орналасу үшін жолдама беруді";</w:t>
      </w:r>
      <w:r>
        <w:br/>
      </w:r>
      <w:r>
        <w:rPr>
          <w:rFonts w:ascii="Times New Roman"/>
          <w:b w:val="false"/>
          <w:i w:val="false"/>
          <w:color w:val="000000"/>
          <w:sz w:val="28"/>
        </w:rPr>
        <w:t>
      5) "Адамдарға кәсіптік даярлауға, қайта даярлауға және біліктілікті арттыруға жолдама беруді";</w:t>
      </w:r>
      <w:r>
        <w:br/>
      </w:r>
      <w:r>
        <w:rPr>
          <w:rFonts w:ascii="Times New Roman"/>
          <w:b w:val="false"/>
          <w:i w:val="false"/>
          <w:color w:val="000000"/>
          <w:sz w:val="28"/>
        </w:rPr>
        <w:t>
      6) "Адамдарға кәсіптік бағдарлауда тегін қызмет көрсетуді" қамтиды.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"Адамдарға жұмыспен қамтуға жәрдемдесудің белсенді нысандарына қатысуға жолдама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арқылы көрсетіледі.</w:t>
      </w:r>
      <w:r>
        <w:br/>
      </w:r>
      <w:r>
        <w:rPr>
          <w:rFonts w:ascii="Times New Roman"/>
          <w:b w:val="false"/>
          <w:i w:val="false"/>
          <w:color w:val="000000"/>
          <w:sz w:val="28"/>
        </w:rPr>
        <w:t>
      Мемлекеттік қызмет көрсету орны: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мемлекеттік қызмет алушы жұмыспен қамтуға жәрдемдесудің белсенді нысандарына қатысуға қағаз жеткізгіште жолдама беру не мемлекеттік қызмет көрсетуден бас тарту туралы дәлелді жауап болып табылады.</w:t>
      </w:r>
      <w:r>
        <w:br/>
      </w:r>
      <w:r>
        <w:rPr>
          <w:rFonts w:ascii="Times New Roman"/>
          <w:b w:val="false"/>
          <w:i w:val="false"/>
          <w:color w:val="000000"/>
          <w:sz w:val="28"/>
        </w:rPr>
        <w:t>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 беру (консультация беру)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мемлекеттік қызмет көрсету мерзімдері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p>
    <w:bookmarkEnd w:id="192"/>
    <w:bookmarkStart w:name="z347" w:id="193"/>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193"/>
    <w:bookmarkStart w:name="z348" w:id="194"/>
    <w:p>
      <w:pPr>
        <w:spacing w:after="0"/>
        <w:ind w:left="0"/>
        <w:jc w:val="both"/>
      </w:pPr>
      <w:r>
        <w:rPr>
          <w:rFonts w:ascii="Times New Roman"/>
          <w:b w:val="false"/>
          <w:i w:val="false"/>
          <w:color w:val="000000"/>
          <w:sz w:val="28"/>
        </w:rPr>
        <w:t>
      7. Мемлекеттік қызмет алу үшін мемлекеттік қызметті алушыға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 қажет.</w:t>
      </w:r>
      <w:r>
        <w:br/>
      </w:r>
      <w:r>
        <w:rPr>
          <w:rFonts w:ascii="Times New Roman"/>
          <w:b w:val="false"/>
          <w:i w:val="false"/>
          <w:color w:val="000000"/>
          <w:sz w:val="28"/>
        </w:rPr>
        <w:t>
      Барлық қажетті құжаттарды тапсырған кезде тұтынушыға мемлекеттік қызметті алу үшін жұмыссыз ретінде тіркеу туралы жолдама беріледі.</w:t>
      </w:r>
      <w:r>
        <w:br/>
      </w:r>
      <w:r>
        <w:rPr>
          <w:rFonts w:ascii="Times New Roman"/>
          <w:b w:val="false"/>
          <w:i w:val="false"/>
          <w:color w:val="000000"/>
          <w:sz w:val="28"/>
        </w:rPr>
        <w:t>
</w:t>
      </w:r>
      <w:r>
        <w:rPr>
          <w:rFonts w:ascii="Times New Roman"/>
          <w:b w:val="false"/>
          <w:i w:val="false"/>
          <w:color w:val="000000"/>
          <w:sz w:val="28"/>
        </w:rPr>
        <w:t>
      8. Мемлекеттік қызмет алушы өтініш берген кезде жұмыспен қамтуға жәрдемдесудің белсенді нысандарына қатысуға жолдама беріледі.</w:t>
      </w:r>
      <w:r>
        <w:br/>
      </w:r>
      <w:r>
        <w:rPr>
          <w:rFonts w:ascii="Times New Roman"/>
          <w:b w:val="false"/>
          <w:i w:val="false"/>
          <w:color w:val="000000"/>
          <w:sz w:val="28"/>
        </w:rPr>
        <w:t>
</w:t>
      </w:r>
      <w:r>
        <w:rPr>
          <w:rFonts w:ascii="Times New Roman"/>
          <w:b w:val="false"/>
          <w:i w:val="false"/>
          <w:color w:val="000000"/>
          <w:sz w:val="28"/>
        </w:rPr>
        <w:t>
      9. Мемлекеттік қызмет алушы уәкілетті органда жұмыссыз ретінде тіркелмеген жағдайда уәкілетті орган жұмыссыздарға жолдама беруден бас тартады ("Жұмысқа орналасу үшін жолдама беруді" және "Адамдарға кәсіптік бағдарлауда тегін қызмет көрсетуді" қоспағанда).</w:t>
      </w:r>
      <w:r>
        <w:br/>
      </w:r>
      <w:r>
        <w:rPr>
          <w:rFonts w:ascii="Times New Roman"/>
          <w:b w:val="false"/>
          <w:i w:val="false"/>
          <w:color w:val="000000"/>
          <w:sz w:val="28"/>
        </w:rPr>
        <w:t>
</w:t>
      </w:r>
      <w:r>
        <w:rPr>
          <w:rFonts w:ascii="Times New Roman"/>
          <w:b w:val="false"/>
          <w:i w:val="false"/>
          <w:color w:val="000000"/>
          <w:sz w:val="28"/>
        </w:rPr>
        <w:t>
      10.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жұмыссыз азаматтарды қабылдау және тіркеу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w:t>
      </w:r>
      <w:r>
        <w:rPr>
          <w:rFonts w:ascii="Times New Roman"/>
          <w:b w:val="false"/>
          <w:i w:val="false"/>
          <w:color w:val="000000"/>
          <w:sz w:val="28"/>
        </w:rPr>
        <w:t>
      11.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12.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94"/>
    <w:bookmarkStart w:name="z354" w:id="195"/>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195"/>
    <w:bookmarkStart w:name="z355" w:id="196"/>
    <w:p>
      <w:pPr>
        <w:spacing w:after="0"/>
        <w:ind w:left="0"/>
        <w:jc w:val="both"/>
      </w:pPr>
      <w:r>
        <w:rPr>
          <w:rFonts w:ascii="Times New Roman"/>
          <w:b w:val="false"/>
          <w:i w:val="false"/>
          <w:color w:val="000000"/>
          <w:sz w:val="28"/>
        </w:rPr>
        <w:t>
      13.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196"/>
    <w:bookmarkStart w:name="z356" w:id="197"/>
    <w:p>
      <w:pPr>
        <w:spacing w:after="0"/>
        <w:ind w:left="0"/>
        <w:jc w:val="both"/>
      </w:pPr>
      <w:r>
        <w:rPr>
          <w:rFonts w:ascii="Times New Roman"/>
          <w:b w:val="false"/>
          <w:i w:val="false"/>
          <w:color w:val="000000"/>
          <w:sz w:val="28"/>
        </w:rPr>
        <w:t xml:space="preserve">
"Адамдарға жұмыспен қамтуға    </w:t>
      </w:r>
      <w:r>
        <w:br/>
      </w:r>
      <w:r>
        <w:rPr>
          <w:rFonts w:ascii="Times New Roman"/>
          <w:b w:val="false"/>
          <w:i w:val="false"/>
          <w:color w:val="000000"/>
          <w:sz w:val="28"/>
        </w:rPr>
        <w:t>
жәрдемдесудің белсенді нысандарына</w:t>
      </w:r>
      <w:r>
        <w:br/>
      </w:r>
      <w:r>
        <w:rPr>
          <w:rFonts w:ascii="Times New Roman"/>
          <w:b w:val="false"/>
          <w:i w:val="false"/>
          <w:color w:val="000000"/>
          <w:sz w:val="28"/>
        </w:rPr>
        <w:t xml:space="preserve">
қатысуға жолдама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197"/>
    <w:bookmarkStart w:name="z357" w:id="198"/>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
        <w:gridCol w:w="2701"/>
        <w:gridCol w:w="2114"/>
        <w:gridCol w:w="3171"/>
        <w:gridCol w:w="3055"/>
      </w:tblGrid>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әрекеттері (жұмыс барысы, ағыны)
</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барысы,ағыны) N</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жұмыссыз азаматтарды қабылдау және тіркеу жөніндегі маманы</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жұмыссыз азаматтарды қабылдау және тіркеу жөніндегі маманы</w:t>
            </w:r>
          </w:p>
        </w:tc>
      </w:tr>
      <w:tr>
        <w:trPr>
          <w:trHeight w:val="2265"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қабылдау және тіркеу, тұтынушыға жолдама бланкісін беру</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Жолдамаға қол қою</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қағаз жеткізгіштегі жолдаманы немесе қызмет көрсетуден бас тарту туралы дәлелді жауабын беру</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Бөлім бастығының жолдама беру туралы шешімі немесе қызмет көрсетуден бас тарту туралы дәлелді жауабы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бас тарту туралы жауапты беру, сондай-ақ мемлекеттік қызмет алушыға ол орналаса алатын кәсіптер мен мамандықтар тізімі туралы ауызша ақпарат беру (консультация беру)</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r>
        <w:trPr>
          <w:trHeight w:val="6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8" w:id="199"/>
    <w:p>
      <w:pPr>
        <w:spacing w:after="0"/>
        <w:ind w:left="0"/>
        <w:jc w:val="both"/>
      </w:pPr>
      <w:r>
        <w:rPr>
          <w:rFonts w:ascii="Times New Roman"/>
          <w:b w:val="false"/>
          <w:i w:val="false"/>
          <w:color w:val="000000"/>
          <w:sz w:val="28"/>
        </w:rPr>
        <w:t xml:space="preserve">
"Адамдарға жұмыспен қамтуға    </w:t>
      </w:r>
      <w:r>
        <w:br/>
      </w:r>
      <w:r>
        <w:rPr>
          <w:rFonts w:ascii="Times New Roman"/>
          <w:b w:val="false"/>
          <w:i w:val="false"/>
          <w:color w:val="000000"/>
          <w:sz w:val="28"/>
        </w:rPr>
        <w:t>
жәрдемдесудің белсенді нысандарына</w:t>
      </w:r>
      <w:r>
        <w:br/>
      </w:r>
      <w:r>
        <w:rPr>
          <w:rFonts w:ascii="Times New Roman"/>
          <w:b w:val="false"/>
          <w:i w:val="false"/>
          <w:color w:val="000000"/>
          <w:sz w:val="28"/>
        </w:rPr>
        <w:t xml:space="preserve">
қатысуға жолдама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199"/>
    <w:bookmarkStart w:name="z359" w:id="200"/>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сызба</w:t>
      </w:r>
    </w:p>
    <w:bookmarkEnd w:id="200"/>
    <w:p>
      <w:pPr>
        <w:spacing w:after="0"/>
        <w:ind w:left="0"/>
        <w:jc w:val="both"/>
      </w:pPr>
      <w:r>
        <w:drawing>
          <wp:inline distT="0" distB="0" distL="0" distR="0">
            <wp:extent cx="7378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78700" cy="6489700"/>
                    </a:xfrm>
                    <a:prstGeom prst="rect">
                      <a:avLst/>
                    </a:prstGeom>
                  </pic:spPr>
                </pic:pic>
              </a:graphicData>
            </a:graphic>
          </wp:inline>
        </w:drawing>
      </w:r>
    </w:p>
    <w:bookmarkStart w:name="z360" w:id="201"/>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201"/>
    <w:bookmarkStart w:name="z361" w:id="202"/>
    <w:p>
      <w:pPr>
        <w:spacing w:after="0"/>
        <w:ind w:left="0"/>
        <w:jc w:val="left"/>
      </w:pPr>
      <w:r>
        <w:rPr>
          <w:rFonts w:ascii="Times New Roman"/>
          <w:b/>
          <w:i w:val="false"/>
          <w:color w:val="000000"/>
        </w:rPr>
        <w:t xml:space="preserve"> 
"Өтініш берушінің (отбасының) атаулы әлеуметтік көмек</w:t>
      </w:r>
      <w:r>
        <w:br/>
      </w:r>
      <w:r>
        <w:rPr>
          <w:rFonts w:ascii="Times New Roman"/>
          <w:b/>
          <w:i w:val="false"/>
          <w:color w:val="000000"/>
        </w:rPr>
        <w:t>
алушыларға тиесілігін растайтын анықтама беру"</w:t>
      </w:r>
      <w:r>
        <w:br/>
      </w:r>
      <w:r>
        <w:rPr>
          <w:rFonts w:ascii="Times New Roman"/>
          <w:b/>
          <w:i w:val="false"/>
          <w:color w:val="000000"/>
        </w:rPr>
        <w:t>
мемлекеттік қызмет</w:t>
      </w:r>
      <w:r>
        <w:br/>
      </w:r>
      <w:r>
        <w:rPr>
          <w:rFonts w:ascii="Times New Roman"/>
          <w:b/>
          <w:i w:val="false"/>
          <w:color w:val="000000"/>
        </w:rPr>
        <w:t>
РЕГЛАМЕНТІ</w:t>
      </w:r>
    </w:p>
    <w:bookmarkEnd w:id="202"/>
    <w:bookmarkStart w:name="z362" w:id="203"/>
    <w:p>
      <w:pPr>
        <w:spacing w:after="0"/>
        <w:ind w:left="0"/>
        <w:jc w:val="left"/>
      </w:pPr>
      <w:r>
        <w:rPr>
          <w:rFonts w:ascii="Times New Roman"/>
          <w:b/>
          <w:i w:val="false"/>
          <w:color w:val="000000"/>
        </w:rPr>
        <w:t xml:space="preserve"> 
1. Жалпы ережелер</w:t>
      </w:r>
    </w:p>
    <w:bookmarkEnd w:id="203"/>
    <w:bookmarkStart w:name="z363" w:id="204"/>
    <w:p>
      <w:pPr>
        <w:spacing w:after="0"/>
        <w:ind w:left="0"/>
        <w:jc w:val="both"/>
      </w:pPr>
      <w:r>
        <w:rPr>
          <w:rFonts w:ascii="Times New Roman"/>
          <w:b w:val="false"/>
          <w:i w:val="false"/>
          <w:color w:val="000000"/>
          <w:sz w:val="28"/>
        </w:rPr>
        <w:t>
      1. Мемлекеттік қызметтің атауы: "Өтініш берушінің (отбасының) атаулы әлеуметтік көмек алушыларға тиесілігін растайтын анықтама беру".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арқылы көрсетіледі. Мемлекеттік қызмет көрсету орны: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Тұрғылықты жері бойынша уәкілетті орган болмаған кезде тұтынушы мемлекеттік қызмет алу үшін, ауыл (село) ауылдық (селолық) округтің әкіміне (бұдан әрі - ауылдық округтің әкімі) жүгінеді.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ағымдағы тоқсанда атаулы әлеуметтік көмек алушыларға мемлекеттік қызмет алушының (отбасының) тиесілігін растайтын анықтама, не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мерзімдері:</w:t>
      </w:r>
      <w:r>
        <w:br/>
      </w:r>
      <w:r>
        <w:rPr>
          <w:rFonts w:ascii="Times New Roman"/>
          <w:b w:val="false"/>
          <w:i w:val="false"/>
          <w:color w:val="000000"/>
          <w:sz w:val="28"/>
        </w:rPr>
        <w:t>
      1) мемлекеттік қызмет алушының тұрғылықты жері бойынша уәкілетті органда немесе ауылдық округ әкімінде мемлекеттік қызмет көрсету мерзімдері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қажетті құжаттарды тапсырған сәттен бастап 15 минуттан аспайды;</w:t>
      </w:r>
      <w:r>
        <w:br/>
      </w:r>
      <w:r>
        <w:rPr>
          <w:rFonts w:ascii="Times New Roman"/>
          <w:b w:val="false"/>
          <w:i w:val="false"/>
          <w:color w:val="000000"/>
          <w:sz w:val="28"/>
        </w:rPr>
        <w:t>
      2) мемлекеттік қызмет алушы өтініш берген күні сол жерде көрсетілетін мемлекеттік қызметті алуға дейін күтудің шекті ең көп уақыты бір мемлекеттік қызмет алушыға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рұқсат берілген ең көп уақыты – 15 минуттан аспайды.</w:t>
      </w:r>
    </w:p>
    <w:bookmarkEnd w:id="204"/>
    <w:bookmarkStart w:name="z369" w:id="205"/>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205"/>
    <w:bookmarkStart w:name="z370" w:id="206"/>
    <w:p>
      <w:pPr>
        <w:spacing w:after="0"/>
        <w:ind w:left="0"/>
        <w:jc w:val="both"/>
      </w:pPr>
      <w:r>
        <w:rPr>
          <w:rFonts w:ascii="Times New Roman"/>
          <w:b w:val="false"/>
          <w:i w:val="false"/>
          <w:color w:val="000000"/>
          <w:sz w:val="28"/>
        </w:rPr>
        <w:t>
      7. Тұтынушы мемлекеттік қызмет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Мемлекеттік қызмет алушы өтініш берген кезде барлық қажетті құжаттарын тапсырғаннан кейін мемлекеттік қызмет алушының ағымдағы тоқсанда атаулы әлеуметтік көмек алушыларға (отбасына) тиесілігін растайтын анықтама беріледі.</w:t>
      </w:r>
      <w:r>
        <w:br/>
      </w:r>
      <w:r>
        <w:rPr>
          <w:rFonts w:ascii="Times New Roman"/>
          <w:b w:val="false"/>
          <w:i w:val="false"/>
          <w:color w:val="000000"/>
          <w:sz w:val="28"/>
        </w:rPr>
        <w:t>
</w:t>
      </w:r>
      <w:r>
        <w:rPr>
          <w:rFonts w:ascii="Times New Roman"/>
          <w:b w:val="false"/>
          <w:i w:val="false"/>
          <w:color w:val="000000"/>
          <w:sz w:val="28"/>
        </w:rPr>
        <w:t>
      8.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бөлімнің атаулы әлеуметтік көмекті тағайындау жөніндегі маманы;</w:t>
      </w:r>
      <w:r>
        <w:br/>
      </w:r>
      <w:r>
        <w:rPr>
          <w:rFonts w:ascii="Times New Roman"/>
          <w:b w:val="false"/>
          <w:i w:val="false"/>
          <w:color w:val="000000"/>
          <w:sz w:val="28"/>
        </w:rPr>
        <w:t>
      2) бөлім бастығы;</w:t>
      </w:r>
      <w:r>
        <w:br/>
      </w:r>
      <w:r>
        <w:rPr>
          <w:rFonts w:ascii="Times New Roman"/>
          <w:b w:val="false"/>
          <w:i w:val="false"/>
          <w:color w:val="000000"/>
          <w:sz w:val="28"/>
        </w:rPr>
        <w:t>
      3) ауылдық округ әкімі аппаратының маманы;</w:t>
      </w:r>
      <w:r>
        <w:br/>
      </w:r>
      <w:r>
        <w:rPr>
          <w:rFonts w:ascii="Times New Roman"/>
          <w:b w:val="false"/>
          <w:i w:val="false"/>
          <w:color w:val="000000"/>
          <w:sz w:val="28"/>
        </w:rPr>
        <w:t>
      4) ауылдық округ әкімі.</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06"/>
    <w:bookmarkStart w:name="z375" w:id="207"/>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207"/>
    <w:bookmarkStart w:name="z376" w:id="208"/>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208"/>
    <w:bookmarkStart w:name="z377" w:id="209"/>
    <w:p>
      <w:pPr>
        <w:spacing w:after="0"/>
        <w:ind w:left="0"/>
        <w:jc w:val="both"/>
      </w:pPr>
      <w:r>
        <w:rPr>
          <w:rFonts w:ascii="Times New Roman"/>
          <w:b w:val="false"/>
          <w:i w:val="false"/>
          <w:color w:val="000000"/>
          <w:sz w:val="28"/>
        </w:rPr>
        <w:t xml:space="preserve">
"Өтініш берушінің (отбасының)   </w:t>
      </w:r>
      <w:r>
        <w:br/>
      </w:r>
      <w:r>
        <w:rPr>
          <w:rFonts w:ascii="Times New Roman"/>
          <w:b w:val="false"/>
          <w:i w:val="false"/>
          <w:color w:val="000000"/>
          <w:sz w:val="28"/>
        </w:rPr>
        <w:t xml:space="preserve">
атаулы әлеуметтік көмек алушыларға </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209"/>
    <w:bookmarkStart w:name="z378" w:id="210"/>
    <w:p>
      <w:pPr>
        <w:spacing w:after="0"/>
        <w:ind w:left="0"/>
        <w:jc w:val="left"/>
      </w:pPr>
      <w:r>
        <w:rPr>
          <w:rFonts w:ascii="Times New Roman"/>
          <w:b/>
          <w:i w:val="false"/>
          <w:color w:val="000000"/>
        </w:rPr>
        <w:t xml:space="preserve"> 
1-кесте. Жұмыспен қамту және әлеуметтік бағдарламалар бөліміне</w:t>
      </w:r>
      <w:r>
        <w:br/>
      </w:r>
      <w:r>
        <w:rPr>
          <w:rFonts w:ascii="Times New Roman"/>
          <w:b/>
          <w:i w:val="false"/>
          <w:color w:val="000000"/>
        </w:rPr>
        <w:t>
өтініш берген кездегі құрылымдық-функционалдық бірліктер</w:t>
      </w:r>
      <w:r>
        <w:br/>
      </w:r>
      <w:r>
        <w:rPr>
          <w:rFonts w:ascii="Times New Roman"/>
          <w:b/>
          <w:i w:val="false"/>
          <w:color w:val="000000"/>
        </w:rPr>
        <w:t>
әрекеттерінің сипаттамасы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1920"/>
        <w:gridCol w:w="2113"/>
        <w:gridCol w:w="1898"/>
        <w:gridCol w:w="2113"/>
        <w:gridCol w:w="1770"/>
        <w:gridCol w:w="1943"/>
      </w:tblGrid>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 әрекеттері (жұмыс барысы, ағыны)
</w:t>
            </w:r>
          </w:p>
        </w:tc>
      </w:tr>
      <w:tr>
        <w:trPr>
          <w:trHeight w:val="555"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барысы,ағыны) N</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атаулы әлеуметтік көмекті тағайындау жөніндегі маманы</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атаулы әлеуметтік көмекті тағайындау жөніндегі маманы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Бөлімнің атаулы әлеуметтік көмекті тағайындау жөніндегі маманы</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Анықтаманың немесе бас тарту туралы дәлелді жауаптың жобасын әзірлеу</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қарастыру</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берушінің атаулы әлеуметтік көмек алушыларға (отбасына) тиесілігін растайтын анықтама</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қол қою</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бас тарту туралы дәлелді жауаптың жобасы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беру</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9" w:id="211"/>
    <w:p>
      <w:pPr>
        <w:spacing w:after="0"/>
        <w:ind w:left="0"/>
        <w:jc w:val="left"/>
      </w:pPr>
      <w:r>
        <w:rPr>
          <w:rFonts w:ascii="Times New Roman"/>
          <w:b/>
          <w:i w:val="false"/>
          <w:color w:val="000000"/>
        </w:rPr>
        <w:t xml:space="preserve"> 
2-кесте. Ауылдық округ әкіміне өтініш берген кездегі</w:t>
      </w:r>
      <w:r>
        <w:br/>
      </w:r>
      <w:r>
        <w:rPr>
          <w:rFonts w:ascii="Times New Roman"/>
          <w:b/>
          <w:i w:val="false"/>
          <w:color w:val="000000"/>
        </w:rPr>
        <w:t>
құрылымдық-функционалдық бірліктер әрекеттерінің сипаттамасы</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
        <w:gridCol w:w="1695"/>
        <w:gridCol w:w="3272"/>
        <w:gridCol w:w="3462"/>
        <w:gridCol w:w="3399"/>
      </w:tblGrid>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55"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барысы,ағыны) N</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берушінің атаулы әлеуметтік көмек алушыларға (отбасына) тиесілігін растайтын анықтама</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қол қою</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беру</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r>
      <w:tr>
        <w:trPr>
          <w:trHeight w:val="3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3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0" w:id="212"/>
    <w:p>
      <w:pPr>
        <w:spacing w:after="0"/>
        <w:ind w:left="0"/>
        <w:jc w:val="both"/>
      </w:pPr>
      <w:r>
        <w:rPr>
          <w:rFonts w:ascii="Times New Roman"/>
          <w:b w:val="false"/>
          <w:i w:val="false"/>
          <w:color w:val="000000"/>
          <w:sz w:val="28"/>
        </w:rPr>
        <w:t xml:space="preserve">
"Өтініш берушінің (отбасының)   </w:t>
      </w:r>
      <w:r>
        <w:br/>
      </w:r>
      <w:r>
        <w:rPr>
          <w:rFonts w:ascii="Times New Roman"/>
          <w:b w:val="false"/>
          <w:i w:val="false"/>
          <w:color w:val="000000"/>
          <w:sz w:val="28"/>
        </w:rPr>
        <w:t xml:space="preserve">
атаулы әлеуметтік көмек алушыларға </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212"/>
    <w:bookmarkStart w:name="z381" w:id="213"/>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213"/>
    <w:p>
      <w:pPr>
        <w:spacing w:after="0"/>
        <w:ind w:left="0"/>
        <w:jc w:val="both"/>
      </w:pPr>
      <w:r>
        <w:drawing>
          <wp:inline distT="0" distB="0" distL="0" distR="0">
            <wp:extent cx="74676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67600" cy="7302500"/>
                    </a:xfrm>
                    <a:prstGeom prst="rect">
                      <a:avLst/>
                    </a:prstGeom>
                  </pic:spPr>
                </pic:pic>
              </a:graphicData>
            </a:graphic>
          </wp:inline>
        </w:drawing>
      </w:r>
    </w:p>
    <w:bookmarkStart w:name="z382" w:id="214"/>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214"/>
    <w:p>
      <w:pPr>
        <w:spacing w:after="0"/>
        <w:ind w:left="0"/>
        <w:jc w:val="both"/>
      </w:pPr>
      <w:r>
        <w:drawing>
          <wp:inline distT="0" distB="0" distL="0" distR="0">
            <wp:extent cx="73914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91400" cy="7632700"/>
                    </a:xfrm>
                    <a:prstGeom prst="rect">
                      <a:avLst/>
                    </a:prstGeom>
                  </pic:spPr>
                </pic:pic>
              </a:graphicData>
            </a:graphic>
          </wp:inline>
        </w:drawing>
      </w:r>
    </w:p>
    <w:bookmarkStart w:name="z383" w:id="215"/>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215"/>
    <w:bookmarkStart w:name="z384" w:id="216"/>
    <w:p>
      <w:pPr>
        <w:spacing w:after="0"/>
        <w:ind w:left="0"/>
        <w:jc w:val="left"/>
      </w:pPr>
      <w:r>
        <w:rPr>
          <w:rFonts w:ascii="Times New Roman"/>
          <w:b/>
          <w:i w:val="false"/>
          <w:color w:val="000000"/>
        </w:rPr>
        <w:t xml:space="preserve"> 
"Тұрғын үй көмегін тағайындау" мемлекеттік қызмет</w:t>
      </w:r>
      <w:r>
        <w:br/>
      </w:r>
      <w:r>
        <w:rPr>
          <w:rFonts w:ascii="Times New Roman"/>
          <w:b/>
          <w:i w:val="false"/>
          <w:color w:val="000000"/>
        </w:rPr>
        <w:t>
РЕГЛАМЕНТІ</w:t>
      </w:r>
    </w:p>
    <w:bookmarkEnd w:id="216"/>
    <w:bookmarkStart w:name="z385" w:id="217"/>
    <w:p>
      <w:pPr>
        <w:spacing w:after="0"/>
        <w:ind w:left="0"/>
        <w:jc w:val="left"/>
      </w:pPr>
      <w:r>
        <w:rPr>
          <w:rFonts w:ascii="Times New Roman"/>
          <w:b/>
          <w:i w:val="false"/>
          <w:color w:val="000000"/>
        </w:rPr>
        <w:t xml:space="preserve"> 
1. Жалпы ережелер</w:t>
      </w:r>
    </w:p>
    <w:bookmarkEnd w:id="217"/>
    <w:bookmarkStart w:name="z386" w:id="218"/>
    <w:p>
      <w:pPr>
        <w:spacing w:after="0"/>
        <w:ind w:left="0"/>
        <w:jc w:val="both"/>
      </w:pPr>
      <w:r>
        <w:rPr>
          <w:rFonts w:ascii="Times New Roman"/>
          <w:b w:val="false"/>
          <w:i w:val="false"/>
          <w:color w:val="000000"/>
          <w:sz w:val="28"/>
        </w:rPr>
        <w:t>
      1. Мемлекеттік қызметтің атауы: "Тұрғын үй көмегін тағайындау".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"Тұрғын үй көмегін тағайындау"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сондай-ақ баламалы негізде халыққа қызмет көрсету орталықтары (бұдан әрі – қызмет көрсету орталығы) арқылы көрсетіледі.</w:t>
      </w:r>
      <w:r>
        <w:br/>
      </w:r>
      <w:r>
        <w:rPr>
          <w:rFonts w:ascii="Times New Roman"/>
          <w:b w:val="false"/>
          <w:i w:val="false"/>
          <w:color w:val="000000"/>
          <w:sz w:val="28"/>
        </w:rPr>
        <w:t>
      Мемлекеттік қызмет көрсету орны:</w:t>
      </w:r>
      <w:r>
        <w:br/>
      </w:r>
      <w:r>
        <w:rPr>
          <w:rFonts w:ascii="Times New Roman"/>
          <w:b w:val="false"/>
          <w:i w:val="false"/>
          <w:color w:val="000000"/>
          <w:sz w:val="28"/>
        </w:rPr>
        <w:t>
      1) бөлімге барған кезде: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2) қызмет көрсету орталығы арқылы: Павлодар облысы, Лебяжі ауданы, Аққу ауылы, Ташимов көшесі, 114, телефоны: 21137, жұмыс кестесі: күн сайын сағат 9.00-ден 19.00-ге дейін түскі үзіліссіз, демалыс күні - жексенбі, электрондық пошта мекенжайы Lebyjii_con@mail.ru.</w:t>
      </w:r>
      <w:r>
        <w:br/>
      </w:r>
      <w:r>
        <w:rPr>
          <w:rFonts w:ascii="Times New Roman"/>
          <w:b w:val="false"/>
          <w:i w:val="false"/>
          <w:color w:val="000000"/>
          <w:sz w:val="28"/>
        </w:rPr>
        <w:t>
</w:t>
      </w:r>
      <w:r>
        <w:rPr>
          <w:rFonts w:ascii="Times New Roman"/>
          <w:b w:val="false"/>
          <w:i w:val="false"/>
          <w:color w:val="000000"/>
          <w:sz w:val="28"/>
        </w:rPr>
        <w:t>
      5. Бөлімде және қызмет көрсету орталығында көрсетілетін мемлекеттік қызметтің нәтижесі тұрғын үй көмегін тағайындау туралы қағаз жеткізгіштегі хабарлама не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w:t>
      </w:r>
      <w:r>
        <w:br/>
      </w:r>
      <w:r>
        <w:rPr>
          <w:rFonts w:ascii="Times New Roman"/>
          <w:b w:val="false"/>
          <w:i w:val="false"/>
          <w:color w:val="000000"/>
          <w:sz w:val="28"/>
        </w:rPr>
        <w:t>
      1) мемлекеттік қызмет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қажетті құжаттарды:</w:t>
      </w:r>
      <w:r>
        <w:br/>
      </w:r>
      <w:r>
        <w:rPr>
          <w:rFonts w:ascii="Times New Roman"/>
          <w:b w:val="false"/>
          <w:i w:val="false"/>
          <w:color w:val="000000"/>
          <w:sz w:val="28"/>
        </w:rPr>
        <w:t>
      бөлімге тапсырған сәттен бастап – күнтізбелік он күн ішінде;</w:t>
      </w:r>
      <w:r>
        <w:br/>
      </w:r>
      <w:r>
        <w:rPr>
          <w:rFonts w:ascii="Times New Roman"/>
          <w:b w:val="false"/>
          <w:i w:val="false"/>
          <w:color w:val="000000"/>
          <w:sz w:val="28"/>
        </w:rPr>
        <w:t>
      қызмет көрсету орталығына тапсырған сәттен бастап – күнтізбелік он күн ішінде көрсетіледі (мемлекеттік қызметке құжат (нәтиже) қабылдау және беру күні мемлекеттік қызмет көрсету мерзіміне кірмейді) тапсырған сәттен бастап;</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p>
    <w:bookmarkEnd w:id="218"/>
    <w:bookmarkStart w:name="z392" w:id="219"/>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219"/>
    <w:bookmarkStart w:name="z393" w:id="220"/>
    <w:p>
      <w:pPr>
        <w:spacing w:after="0"/>
        <w:ind w:left="0"/>
        <w:jc w:val="both"/>
      </w:pPr>
      <w:r>
        <w:rPr>
          <w:rFonts w:ascii="Times New Roman"/>
          <w:b w:val="false"/>
          <w:i w:val="false"/>
          <w:color w:val="000000"/>
          <w:sz w:val="28"/>
        </w:rPr>
        <w:t>
      7. Тұтынушы аталған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Барлық қажетті құжаттарды тапсырғаннан кейін мемлекеттік қызмет алушыға:</w:t>
      </w:r>
      <w:r>
        <w:br/>
      </w:r>
      <w:r>
        <w:rPr>
          <w:rFonts w:ascii="Times New Roman"/>
          <w:b w:val="false"/>
          <w:i w:val="false"/>
          <w:color w:val="000000"/>
          <w:sz w:val="28"/>
        </w:rPr>
        <w:t>
      1) бөлімде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 өтініштің нөмірі мен қабылдаған күні; сұралып отырған мемлекеттік қызметтің түрі; қоса берілген құжаттардың саны мен атауы; құжаттарды беру күні, уақыты және орыны; орталықтың құжаттарды ресімдеуге өтінішті қабылдаған мемлекеттік қызметті алушының тегі, аты, әкесінің аты;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8.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құжаттардың біреуін тапсырмаған жағдайда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бөлім маманы;</w:t>
      </w:r>
      <w:r>
        <w:br/>
      </w:r>
      <w:r>
        <w:rPr>
          <w:rFonts w:ascii="Times New Roman"/>
          <w:b w:val="false"/>
          <w:i w:val="false"/>
          <w:color w:val="000000"/>
          <w:sz w:val="28"/>
        </w:rPr>
        <w:t>
      2) бөлім бастығы;</w:t>
      </w:r>
      <w:r>
        <w:br/>
      </w:r>
      <w:r>
        <w:rPr>
          <w:rFonts w:ascii="Times New Roman"/>
          <w:b w:val="false"/>
          <w:i w:val="false"/>
          <w:color w:val="000000"/>
          <w:sz w:val="28"/>
        </w:rPr>
        <w:t>
      3) қызмет көрсету орталығының инспекторы.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20"/>
    <w:bookmarkStart w:name="z398" w:id="221"/>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221"/>
    <w:bookmarkStart w:name="z399" w:id="222"/>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222"/>
    <w:bookmarkStart w:name="z400" w:id="223"/>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223"/>
    <w:bookmarkStart w:name="z401" w:id="224"/>
    <w:p>
      <w:pPr>
        <w:spacing w:after="0"/>
        <w:ind w:left="0"/>
        <w:jc w:val="left"/>
      </w:pPr>
      <w:r>
        <w:rPr>
          <w:rFonts w:ascii="Times New Roman"/>
          <w:b/>
          <w:i w:val="false"/>
          <w:color w:val="000000"/>
        </w:rPr>
        <w:t xml:space="preserve"> 
1-кесте. Құрылымдық-функционалдық бірліктер</w:t>
      </w:r>
      <w:r>
        <w:br/>
      </w:r>
      <w:r>
        <w:rPr>
          <w:rFonts w:ascii="Times New Roman"/>
          <w:b/>
          <w:i w:val="false"/>
          <w:color w:val="000000"/>
        </w:rPr>
        <w:t>
әрекеттерінің сипаттамасы</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1633"/>
        <w:gridCol w:w="1513"/>
        <w:gridCol w:w="2293"/>
        <w:gridCol w:w="2293"/>
        <w:gridCol w:w="2293"/>
        <w:gridCol w:w="1333"/>
      </w:tblGrid>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маманы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маманы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маманы</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алуға тізім құрамын, өтініштерді тіркеу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Хабарлама жобасын немесе бас тарту жөніндегі дәлелді жауап әзірлеу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қол қою</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хатты тіркеу және оларды қызметті тұтынушыға жіберу</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 жасау тізімі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тұлғаға тапсырма жіберу Тізімге виза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Төлем жасау үшін дербес шоттар бойынша тізім даярлау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дәлелді бас тарту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беру</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2" w:id="225"/>
    <w:p>
      <w:pPr>
        <w:spacing w:after="0"/>
        <w:ind w:left="0"/>
        <w:jc w:val="left"/>
      </w:pPr>
      <w:r>
        <w:rPr>
          <w:rFonts w:ascii="Times New Roman"/>
          <w:b/>
          <w:i w:val="false"/>
          <w:color w:val="000000"/>
        </w:rPr>
        <w:t xml:space="preserve"> 
2-кесте. Құрылымдық-функционалдық бірліктер</w:t>
      </w:r>
      <w:r>
        <w:br/>
      </w:r>
      <w:r>
        <w:rPr>
          <w:rFonts w:ascii="Times New Roman"/>
          <w:b/>
          <w:i w:val="false"/>
          <w:color w:val="000000"/>
        </w:rPr>
        <w:t>
әрекеттерінің сипаттамасы</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1444"/>
        <w:gridCol w:w="1444"/>
        <w:gridCol w:w="1531"/>
        <w:gridCol w:w="1640"/>
        <w:gridCol w:w="1531"/>
        <w:gridCol w:w="1531"/>
        <w:gridCol w:w="1532"/>
        <w:gridCol w:w="1663"/>
      </w:tblGrid>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 ағыны) N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маманы</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маманы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маманы</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алуға тізім құрамын, өтініштерді тіркеу</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қою</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Хабарлама жобасын немесе бас тарту жөніндегі дәлелді жауапты әзірлеу</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қол қою</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хатты тіркеу және оларды қызмет көрсету орталығына жіберу</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дәлелді жауапты тұтынушыға беру</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Тиісті құжаттарды қабылдау туралы қолхат</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 жасау тізімі</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тұлғаға тапсырма жіберу Тізімге виза қою</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Төлем жасау үшін дербес шоттар бойынша тізім даярлау</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дәлелді бас тарту</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беру</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беру</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3" w:id="226"/>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226"/>
    <w:bookmarkStart w:name="z404" w:id="227"/>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227"/>
    <w:p>
      <w:pPr>
        <w:spacing w:after="0"/>
        <w:ind w:left="0"/>
        <w:jc w:val="both"/>
      </w:pPr>
      <w:r>
        <w:drawing>
          <wp:inline distT="0" distB="0" distL="0" distR="0">
            <wp:extent cx="7886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86700" cy="8470900"/>
                    </a:xfrm>
                    <a:prstGeom prst="rect">
                      <a:avLst/>
                    </a:prstGeom>
                  </pic:spPr>
                </pic:pic>
              </a:graphicData>
            </a:graphic>
          </wp:inline>
        </w:drawing>
      </w:r>
    </w:p>
    <w:bookmarkStart w:name="z405" w:id="228"/>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228"/>
    <w:p>
      <w:pPr>
        <w:spacing w:after="0"/>
        <w:ind w:left="0"/>
        <w:jc w:val="both"/>
      </w:pPr>
      <w:r>
        <w:drawing>
          <wp:inline distT="0" distB="0" distL="0" distR="0">
            <wp:extent cx="72009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00900" cy="8686800"/>
                    </a:xfrm>
                    <a:prstGeom prst="rect">
                      <a:avLst/>
                    </a:prstGeom>
                  </pic:spPr>
                </pic:pic>
              </a:graphicData>
            </a:graphic>
          </wp:inline>
        </w:drawing>
      </w:r>
    </w:p>
    <w:bookmarkStart w:name="z406" w:id="229"/>
    <w:p>
      <w:pPr>
        <w:spacing w:after="0"/>
        <w:ind w:left="0"/>
        <w:jc w:val="both"/>
      </w:pPr>
      <w:r>
        <w:rPr>
          <w:rFonts w:ascii="Times New Roman"/>
          <w:b w:val="false"/>
          <w:i w:val="false"/>
          <w:color w:val="000000"/>
          <w:sz w:val="28"/>
        </w:rPr>
        <w:t xml:space="preserve">
Павлодар облысы      </w:t>
      </w:r>
      <w:r>
        <w:br/>
      </w:r>
      <w:r>
        <w:rPr>
          <w:rFonts w:ascii="Times New Roman"/>
          <w:b w:val="false"/>
          <w:i w:val="false"/>
          <w:color w:val="000000"/>
          <w:sz w:val="28"/>
        </w:rPr>
        <w:t xml:space="preserve">
Лебяжі ауданы әкімдігінің </w:t>
      </w:r>
      <w:r>
        <w:br/>
      </w:r>
      <w:r>
        <w:rPr>
          <w:rFonts w:ascii="Times New Roman"/>
          <w:b w:val="false"/>
          <w:i w:val="false"/>
          <w:color w:val="000000"/>
          <w:sz w:val="28"/>
        </w:rPr>
        <w:t>
2012 жылғы 28 желтоқсандағы</w:t>
      </w:r>
      <w:r>
        <w:br/>
      </w:r>
      <w:r>
        <w:rPr>
          <w:rFonts w:ascii="Times New Roman"/>
          <w:b w:val="false"/>
          <w:i w:val="false"/>
          <w:color w:val="000000"/>
          <w:sz w:val="28"/>
        </w:rPr>
        <w:t xml:space="preserve">
N 386/45 қаулысымен    </w:t>
      </w:r>
      <w:r>
        <w:br/>
      </w:r>
      <w:r>
        <w:rPr>
          <w:rFonts w:ascii="Times New Roman"/>
          <w:b w:val="false"/>
          <w:i w:val="false"/>
          <w:color w:val="000000"/>
          <w:sz w:val="28"/>
        </w:rPr>
        <w:t xml:space="preserve">
бекітілген        </w:t>
      </w:r>
    </w:p>
    <w:bookmarkEnd w:id="229"/>
    <w:bookmarkStart w:name="z407" w:id="230"/>
    <w:p>
      <w:pPr>
        <w:spacing w:after="0"/>
        <w:ind w:left="0"/>
        <w:jc w:val="left"/>
      </w:pPr>
      <w:r>
        <w:rPr>
          <w:rFonts w:ascii="Times New Roman"/>
          <w:b/>
          <w:i w:val="false"/>
          <w:color w:val="000000"/>
        </w:rPr>
        <w:t xml:space="preserve"> 
"Ауылдық жерде тұратын әлеуметтік сала мамандарына отын сатып</w:t>
      </w:r>
      <w:r>
        <w:br/>
      </w:r>
      <w:r>
        <w:rPr>
          <w:rFonts w:ascii="Times New Roman"/>
          <w:b/>
          <w:i w:val="false"/>
          <w:color w:val="000000"/>
        </w:rPr>
        <w:t>
алу бойынша әлеуметтік көмек тағайындау" мемлекеттік қызмет</w:t>
      </w:r>
      <w:r>
        <w:br/>
      </w:r>
      <w:r>
        <w:rPr>
          <w:rFonts w:ascii="Times New Roman"/>
          <w:b/>
          <w:i w:val="false"/>
          <w:color w:val="000000"/>
        </w:rPr>
        <w:t>
РЕГЛАМЕНТІ</w:t>
      </w:r>
    </w:p>
    <w:bookmarkEnd w:id="230"/>
    <w:bookmarkStart w:name="z408" w:id="231"/>
    <w:p>
      <w:pPr>
        <w:spacing w:after="0"/>
        <w:ind w:left="0"/>
        <w:jc w:val="left"/>
      </w:pPr>
      <w:r>
        <w:rPr>
          <w:rFonts w:ascii="Times New Roman"/>
          <w:b/>
          <w:i w:val="false"/>
          <w:color w:val="000000"/>
        </w:rPr>
        <w:t xml:space="preserve"> 
1. Жалпы ережелер</w:t>
      </w:r>
    </w:p>
    <w:bookmarkEnd w:id="231"/>
    <w:bookmarkStart w:name="z409" w:id="232"/>
    <w:p>
      <w:pPr>
        <w:spacing w:after="0"/>
        <w:ind w:left="0"/>
        <w:jc w:val="both"/>
      </w:pPr>
      <w:r>
        <w:rPr>
          <w:rFonts w:ascii="Times New Roman"/>
          <w:b w:val="false"/>
          <w:i w:val="false"/>
          <w:color w:val="000000"/>
          <w:sz w:val="28"/>
        </w:rPr>
        <w:t>
      1. Мемлекеттік қызметтің атауы: "Ауылдық жерде тұратын әлеуметтік сала мамандарына отын сатып алу бойынша әлеуметтік көмек тағайындау".</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"Ауылдық жерде тұратын әлеуметтік сала мамандарына отын сатып алу бойынша әлеуметтік көмек тағайындау"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w:t>
      </w:r>
      <w:r>
        <w:rPr>
          <w:rFonts w:ascii="Times New Roman"/>
          <w:b w:val="false"/>
          <w:i w:val="false"/>
          <w:color w:val="000000"/>
          <w:sz w:val="28"/>
        </w:rPr>
        <w:t>
      4. Мемлекеттік қызмет уәкілетті орган "Лебяжі ауданының жұмыспен қамту және әлеуметтік бағдарламалар бөлімі" ММ-сі (бұдан әрі - бөлім), сондай-ақ баламалы негізде халыққа қызмет көрсету орталықтары (бұдан әрі – қызмет көрсету орталығы) арқылы көрсетіледі. Тұрғылықты жері бойынша уәкілетті орган болмаған кезде тұтынушы мемлекеттік қызмет алу үшін кент, ауыл (село) ауылдық (селолық) округтің әкіміне (бұдан әрі - ауылдық округтің әкімі) жүгінеді.</w:t>
      </w:r>
      <w:r>
        <w:br/>
      </w:r>
      <w:r>
        <w:rPr>
          <w:rFonts w:ascii="Times New Roman"/>
          <w:b w:val="false"/>
          <w:i w:val="false"/>
          <w:color w:val="000000"/>
          <w:sz w:val="28"/>
        </w:rPr>
        <w:t>
      Мемлекеттік қызмет көрсету орны:</w:t>
      </w:r>
      <w:r>
        <w:br/>
      </w:r>
      <w:r>
        <w:rPr>
          <w:rFonts w:ascii="Times New Roman"/>
          <w:b w:val="false"/>
          <w:i w:val="false"/>
          <w:color w:val="000000"/>
          <w:sz w:val="28"/>
        </w:rPr>
        <w:t>
      1) бөлімде өтініш білдірген кезде: Павлодар облысы, Лебяжі ауданы, Аққу ауылы, Амангелді көшесі, 57, телефоны: 21399, жұмыс кестесі: демалыс (сенбі, жексенбі) және мереке күндерін қоспағанда, сағат 13.00-ден 14.30-ға дейін түскі үзіліспен күн сайын сағат 9.00-ден 18.30-ға дейін, электрондық пошта мекенжайы akku.@yandex.ru;</w:t>
      </w:r>
      <w:r>
        <w:br/>
      </w:r>
      <w:r>
        <w:rPr>
          <w:rFonts w:ascii="Times New Roman"/>
          <w:b w:val="false"/>
          <w:i w:val="false"/>
          <w:color w:val="000000"/>
          <w:sz w:val="28"/>
        </w:rPr>
        <w:t>
      2) тұрғылықты жері бойынша ауылдық округ әкіміне өтініш білдірген кезде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w:t>
      </w:r>
      <w:r>
        <w:br/>
      </w:r>
      <w:r>
        <w:rPr>
          <w:rFonts w:ascii="Times New Roman"/>
          <w:b w:val="false"/>
          <w:i w:val="false"/>
          <w:color w:val="000000"/>
          <w:sz w:val="28"/>
        </w:rPr>
        <w:t>
      3) қызмет көрсету орталығы арқылы: Павлодар облысы, Лебяжі ауданы, Аққу ауылы, Ташимов көшесі, 114, телефоны: 21137, жұмыс кестесі: күн сайын сағат 9.00-ден 19.00-ге дейін түскі үзіліссіз, демалыс күні - жексенбі, электрондық пошта мекенжайы Lebyjii_con@mail.ru.</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 өтініш берушіге әлеуметтік көмекті тағайындау туралы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мерзімдері:</w:t>
      </w:r>
      <w:r>
        <w:br/>
      </w:r>
      <w:r>
        <w:rPr>
          <w:rFonts w:ascii="Times New Roman"/>
          <w:b w:val="false"/>
          <w:i w:val="false"/>
          <w:color w:val="000000"/>
          <w:sz w:val="28"/>
        </w:rPr>
        <w:t>
      1) мемлекеттік қызмет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бөлімде – он жұмыс күні ішінде;</w:t>
      </w:r>
      <w:r>
        <w:br/>
      </w:r>
      <w:r>
        <w:rPr>
          <w:rFonts w:ascii="Times New Roman"/>
          <w:b w:val="false"/>
          <w:i w:val="false"/>
          <w:color w:val="000000"/>
          <w:sz w:val="28"/>
        </w:rPr>
        <w:t>
      тұрғылықты жері бойынша ауылдық округ әкіміне – он бес жұмыс күні ішінде;</w:t>
      </w:r>
      <w:r>
        <w:br/>
      </w:r>
      <w:r>
        <w:rPr>
          <w:rFonts w:ascii="Times New Roman"/>
          <w:b w:val="false"/>
          <w:i w:val="false"/>
          <w:color w:val="000000"/>
          <w:sz w:val="28"/>
        </w:rPr>
        <w:t>
      қызмет көрсету орталығында – он жұмыс күні ішінде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тұтынушыға өтініш берген күні сол жерде көрсетілетін мемлекеттік қызметті тұтынушыға қызмет көрсетудің жол берілетін ең көп уақыты - 30 минут.</w:t>
      </w:r>
    </w:p>
    <w:bookmarkEnd w:id="232"/>
    <w:bookmarkStart w:name="z415" w:id="233"/>
    <w:p>
      <w:pPr>
        <w:spacing w:after="0"/>
        <w:ind w:left="0"/>
        <w:jc w:val="left"/>
      </w:pPr>
      <w:r>
        <w:rPr>
          <w:rFonts w:ascii="Times New Roman"/>
          <w:b/>
          <w:i w:val="false"/>
          <w:color w:val="000000"/>
        </w:rPr>
        <w:t xml:space="preserve"> 
2. Мемлекеттік қызметті көрсету кезіндегі іс-әрекет</w:t>
      </w:r>
      <w:r>
        <w:br/>
      </w:r>
      <w:r>
        <w:rPr>
          <w:rFonts w:ascii="Times New Roman"/>
          <w:b/>
          <w:i w:val="false"/>
          <w:color w:val="000000"/>
        </w:rPr>
        <w:t>
(әрекеттесу) тәртібінің сипаттамасы</w:t>
      </w:r>
    </w:p>
    <w:bookmarkEnd w:id="233"/>
    <w:bookmarkStart w:name="z416" w:id="234"/>
    <w:p>
      <w:pPr>
        <w:spacing w:after="0"/>
        <w:ind w:left="0"/>
        <w:jc w:val="both"/>
      </w:pPr>
      <w:r>
        <w:rPr>
          <w:rFonts w:ascii="Times New Roman"/>
          <w:b w:val="false"/>
          <w:i w:val="false"/>
          <w:color w:val="000000"/>
          <w:sz w:val="28"/>
        </w:rPr>
        <w:t>
      7. Тұтынушы мемлекеттік қызмет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тапсыруы қажет.</w:t>
      </w:r>
      <w:r>
        <w:br/>
      </w:r>
      <w:r>
        <w:rPr>
          <w:rFonts w:ascii="Times New Roman"/>
          <w:b w:val="false"/>
          <w:i w:val="false"/>
          <w:color w:val="000000"/>
          <w:sz w:val="28"/>
        </w:rPr>
        <w:t>
      Барлық қажетті құжаттарды тапсырғаннан кейін тұтынушыға:</w:t>
      </w:r>
      <w:r>
        <w:br/>
      </w:r>
      <w:r>
        <w:rPr>
          <w:rFonts w:ascii="Times New Roman"/>
          <w:b w:val="false"/>
          <w:i w:val="false"/>
          <w:color w:val="000000"/>
          <w:sz w:val="28"/>
        </w:rPr>
        <w:t>
      Бөлімде немесе ауылдық округ әкімінде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Қызмет көрсету орталығында – өтініштің нөмірі мен қабылдаған күні; сұралып отырған мемлекеттік қызметтің түрі; қоса берілген құжаттардың саны мен атауы; орталықтың құжаттарды ресімдеуге өтініш қабылдағана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8.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жағдайда мемлекеттік қызмет көрсетуден бас тартылуы мүмкін.</w:t>
      </w:r>
      <w:r>
        <w:br/>
      </w:r>
      <w:r>
        <w:rPr>
          <w:rFonts w:ascii="Times New Roman"/>
          <w:b w:val="false"/>
          <w:i w:val="false"/>
          <w:color w:val="000000"/>
          <w:sz w:val="28"/>
        </w:rPr>
        <w:t>
</w:t>
      </w:r>
      <w:r>
        <w:rPr>
          <w:rFonts w:ascii="Times New Roman"/>
          <w:b w:val="false"/>
          <w:i w:val="false"/>
          <w:color w:val="000000"/>
          <w:sz w:val="28"/>
        </w:rPr>
        <w:t>
      9. Мемлекеттік қызмет көрсету үдерісіне қатысатын құрылымдық-функционалдық бірліктер (бұдан әрі - бірліктер):</w:t>
      </w:r>
      <w:r>
        <w:br/>
      </w:r>
      <w:r>
        <w:rPr>
          <w:rFonts w:ascii="Times New Roman"/>
          <w:b w:val="false"/>
          <w:i w:val="false"/>
          <w:color w:val="000000"/>
          <w:sz w:val="28"/>
        </w:rPr>
        <w:t>
      1) әлеуметтік көмек тағайындау жөніндегі бөлім маманы;</w:t>
      </w:r>
      <w:r>
        <w:br/>
      </w:r>
      <w:r>
        <w:rPr>
          <w:rFonts w:ascii="Times New Roman"/>
          <w:b w:val="false"/>
          <w:i w:val="false"/>
          <w:color w:val="000000"/>
          <w:sz w:val="28"/>
        </w:rPr>
        <w:t>
      2) бөлім бастығы;</w:t>
      </w:r>
      <w:r>
        <w:br/>
      </w:r>
      <w:r>
        <w:rPr>
          <w:rFonts w:ascii="Times New Roman"/>
          <w:b w:val="false"/>
          <w:i w:val="false"/>
          <w:color w:val="000000"/>
          <w:sz w:val="28"/>
        </w:rPr>
        <w:t>
      3) ауылдық округ әкімі аппаратының маманы;</w:t>
      </w:r>
      <w:r>
        <w:br/>
      </w:r>
      <w:r>
        <w:rPr>
          <w:rFonts w:ascii="Times New Roman"/>
          <w:b w:val="false"/>
          <w:i w:val="false"/>
          <w:color w:val="000000"/>
          <w:sz w:val="28"/>
        </w:rPr>
        <w:t>
      4) ауылдық округ әкімі;</w:t>
      </w:r>
      <w:r>
        <w:br/>
      </w:r>
      <w:r>
        <w:rPr>
          <w:rFonts w:ascii="Times New Roman"/>
          <w:b w:val="false"/>
          <w:i w:val="false"/>
          <w:color w:val="000000"/>
          <w:sz w:val="28"/>
        </w:rPr>
        <w:t>
      5) қызмет көрсету орталығының инспекторы.</w:t>
      </w:r>
      <w:r>
        <w:br/>
      </w:r>
      <w:r>
        <w:rPr>
          <w:rFonts w:ascii="Times New Roman"/>
          <w:b w:val="false"/>
          <w:i w:val="false"/>
          <w:color w:val="000000"/>
          <w:sz w:val="28"/>
        </w:rPr>
        <w:t>
</w:t>
      </w:r>
      <w:r>
        <w:rPr>
          <w:rFonts w:ascii="Times New Roman"/>
          <w:b w:val="false"/>
          <w:i w:val="false"/>
          <w:color w:val="000000"/>
          <w:sz w:val="28"/>
        </w:rPr>
        <w:t>
      10. Әрбір бірліктің қарапайым әрекеттерінің (рәсімдер, қызметтер, операциялар) реттілігінің мәтіндік кестелік сипаттамасы әрбір әрекеттің мерзімі көрсетіле отырып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Әрекеттер мен бірліктердің қисынды реті арасындағы өзара байланысты көрсететін сызба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34"/>
    <w:bookmarkStart w:name="z421" w:id="235"/>
    <w:p>
      <w:pPr>
        <w:spacing w:after="0"/>
        <w:ind w:left="0"/>
        <w:jc w:val="left"/>
      </w:pPr>
      <w:r>
        <w:rPr>
          <w:rFonts w:ascii="Times New Roman"/>
          <w:b/>
          <w:i w:val="false"/>
          <w:color w:val="000000"/>
        </w:rPr>
        <w:t xml:space="preserve"> 
3. Мемлекеттік қызмет көрсететін лауазымды</w:t>
      </w:r>
      <w:r>
        <w:br/>
      </w:r>
      <w:r>
        <w:rPr>
          <w:rFonts w:ascii="Times New Roman"/>
          <w:b/>
          <w:i w:val="false"/>
          <w:color w:val="000000"/>
        </w:rPr>
        <w:t>
тұлғалардың жауапкершілігі</w:t>
      </w:r>
    </w:p>
    <w:bookmarkEnd w:id="235"/>
    <w:bookmarkStart w:name="z422" w:id="236"/>
    <w:p>
      <w:pPr>
        <w:spacing w:after="0"/>
        <w:ind w:left="0"/>
        <w:jc w:val="both"/>
      </w:pPr>
      <w:r>
        <w:rPr>
          <w:rFonts w:ascii="Times New Roman"/>
          <w:b w:val="false"/>
          <w:i w:val="false"/>
          <w:color w:val="000000"/>
          <w:sz w:val="28"/>
        </w:rPr>
        <w:t>
      12. Мемлекеттік қызмет көрсету тәртібін бұзғаны үшін лауазымды тұлғалар Қазақстан Республикасының заңдарында көзделген жауапкершілікке тартылады.</w:t>
      </w:r>
    </w:p>
    <w:bookmarkEnd w:id="236"/>
    <w:bookmarkStart w:name="z423" w:id="237"/>
    <w:p>
      <w:pPr>
        <w:spacing w:after="0"/>
        <w:ind w:left="0"/>
        <w:jc w:val="both"/>
      </w:pPr>
      <w:r>
        <w:rPr>
          <w:rFonts w:ascii="Times New Roman"/>
          <w:b w:val="false"/>
          <w:i w:val="false"/>
          <w:color w:val="000000"/>
          <w:sz w:val="28"/>
        </w:rPr>
        <w:t xml:space="preserve">
"Ауылдық жерде тұратын әлеуметтік  </w:t>
      </w:r>
      <w:r>
        <w:br/>
      </w:r>
      <w:r>
        <w:rPr>
          <w:rFonts w:ascii="Times New Roman"/>
          <w:b w:val="false"/>
          <w:i w:val="false"/>
          <w:color w:val="000000"/>
          <w:sz w:val="28"/>
        </w:rPr>
        <w:t xml:space="preserve">
сала мамандарына отын сатып алу   </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237"/>
    <w:bookmarkStart w:name="z424" w:id="238"/>
    <w:p>
      <w:pPr>
        <w:spacing w:after="0"/>
        <w:ind w:left="0"/>
        <w:jc w:val="left"/>
      </w:pPr>
      <w:r>
        <w:rPr>
          <w:rFonts w:ascii="Times New Roman"/>
          <w:b/>
          <w:i w:val="false"/>
          <w:color w:val="000000"/>
        </w:rPr>
        <w:t xml:space="preserve"> 
1-кесте. Жұмыспен қамту және әлеуметтік бағдарламалар бөліміне</w:t>
      </w:r>
      <w:r>
        <w:br/>
      </w:r>
      <w:r>
        <w:rPr>
          <w:rFonts w:ascii="Times New Roman"/>
          <w:b/>
          <w:i w:val="false"/>
          <w:color w:val="000000"/>
        </w:rPr>
        <w:t>
өтініш берген кездегі құрылымдық-функционалдық бірліктер</w:t>
      </w:r>
      <w:r>
        <w:br/>
      </w:r>
      <w:r>
        <w:rPr>
          <w:rFonts w:ascii="Times New Roman"/>
          <w:b/>
          <w:i w:val="false"/>
          <w:color w:val="000000"/>
        </w:rPr>
        <w:t>
әрекеттерінің сипаттамасы</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2504"/>
        <w:gridCol w:w="1757"/>
        <w:gridCol w:w="2089"/>
        <w:gridCol w:w="2089"/>
        <w:gridCol w:w="2090"/>
        <w:gridCol w:w="1883"/>
      </w:tblGrid>
      <w:tr>
        <w:trPr>
          <w:trHeight w:val="15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барысы,ағыны) N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r>
      <w:tr>
        <w:trPr>
          <w:trHeight w:val="15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бөлім маманы</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бөлім маманы</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бөлім маманы</w:t>
            </w:r>
          </w:p>
        </w:tc>
      </w:tr>
      <w:tr>
        <w:trPr>
          <w:trHeight w:val="306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417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туралы хабарламаның жобасы немесе мемлекеттік қызмет көрсетуден бас тарту туралы дәлелді жауап</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мемлекеттік қызмет көрсетуден бас тарту туралы дәлелді жауапқа қол қою</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туралы хабарламаны немесе мемлекеттік қызмет көрсетуден бас тарту туралы дәлелді жауап беру</w:t>
            </w:r>
          </w:p>
        </w:tc>
      </w:tr>
      <w:tr>
        <w:trPr>
          <w:trHeight w:val="57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57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5" w:id="239"/>
    <w:p>
      <w:pPr>
        <w:spacing w:after="0"/>
        <w:ind w:left="0"/>
        <w:jc w:val="left"/>
      </w:pPr>
      <w:r>
        <w:rPr>
          <w:rFonts w:ascii="Times New Roman"/>
          <w:b/>
          <w:i w:val="false"/>
          <w:color w:val="000000"/>
        </w:rPr>
        <w:t xml:space="preserve"> 
2-кесте. Ауылдық округ әкіміне өтініш берген кездегі</w:t>
      </w:r>
      <w:r>
        <w:br/>
      </w:r>
      <w:r>
        <w:rPr>
          <w:rFonts w:ascii="Times New Roman"/>
          <w:b/>
          <w:i w:val="false"/>
          <w:color w:val="000000"/>
        </w:rPr>
        <w:t>
құрылымдық-функционалдық бірліктер әрекеттерінің сипаттамасы</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
        <w:gridCol w:w="1146"/>
        <w:gridCol w:w="1860"/>
        <w:gridCol w:w="1629"/>
        <w:gridCol w:w="1755"/>
        <w:gridCol w:w="1588"/>
        <w:gridCol w:w="1630"/>
        <w:gridCol w:w="1231"/>
        <w:gridCol w:w="1484"/>
      </w:tblGrid>
      <w:tr>
        <w:trPr>
          <w:trHeight w:val="10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 ағыны) N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28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бөлім маманы</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бөлім маманы</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әкімі аппаратының маманы</w:t>
            </w:r>
          </w:p>
        </w:tc>
      </w:tr>
      <w:tr>
        <w:trPr>
          <w:trHeight w:val="78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құжаттардың толықтығын тексеру және оларды бөлімге ұсыну</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 хабарлама жобасын немесе бас тарту туралы дәлелді жауапты әзірлеу</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қызмет көрсетуден бас тарту туралы дәлелді жауапты қарастыру</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қызмет көрсетуден бас тарту туралы дәлелді жауапты ауыл әкіміне беру</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туралы хабарламаны немесе қызмет көрсетуден бас тарту туралы дәлелді жауапты беру</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туралы хабарламаны немесе қызмет көрсетуден бас тарту туралы дәлелді жауапты тұтынушыға беру</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бөлімге тапсыру</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 әкіміне хабарлама немесе қызмет көрсетуден бас тарту туралы дәлелді жауап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дәлелді жауап</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қызмет көрсетуден бас тарту туралы дәлелді жауап</w:t>
            </w:r>
          </w:p>
        </w:tc>
      </w:tr>
      <w:tr>
        <w:trPr>
          <w:trHeight w:val="6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күн</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күн</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13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6" w:id="240"/>
    <w:p>
      <w:pPr>
        <w:spacing w:after="0"/>
        <w:ind w:left="0"/>
        <w:jc w:val="left"/>
      </w:pPr>
      <w:r>
        <w:rPr>
          <w:rFonts w:ascii="Times New Roman"/>
          <w:b/>
          <w:i w:val="false"/>
          <w:color w:val="000000"/>
        </w:rPr>
        <w:t xml:space="preserve"> 
3-кесте. Қызмет көрсету орталығы арқылы өтініш берген кездегі құрылымдық-функционалдық бірліктер әрекеттерінің сипаттамасы</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1207"/>
        <w:gridCol w:w="1919"/>
        <w:gridCol w:w="1521"/>
        <w:gridCol w:w="1710"/>
        <w:gridCol w:w="1710"/>
        <w:gridCol w:w="1710"/>
        <w:gridCol w:w="1315"/>
        <w:gridCol w:w="1316"/>
      </w:tblGrid>
      <w:tr>
        <w:trPr>
          <w:trHeight w:val="15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Іс-әрекет (жұмыс барысы, ағыны) N
</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15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Бірліктің атауы</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бөлім маманы</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бөлім маманы</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бастығы</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жөніндегі бөлім маманы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орталығының инспекторы</w:t>
            </w:r>
          </w:p>
        </w:tc>
      </w:tr>
      <w:tr>
        <w:trPr>
          <w:trHeight w:val="396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(үдеріс, рәсім, операция) атауы және оның сипаттамасы</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қабылдау және тіркеу</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қызмет көрсету орталығына ұсынған құжаттарды қабылдау және тіркеу</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жобасын немесе мемлекеттік қызмет көрсетуден бас тарту туралы дәлелді жауапты әзірлеу</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қарастыру</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 журналында тіркеу</w:t>
            </w:r>
          </w:p>
        </w:tc>
      </w:tr>
      <w:tr>
        <w:trPr>
          <w:trHeight w:val="1065"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ұйымдық-өкімдік шешім)</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туралы қолхат</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жөніндегі талон</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Резолюцияға қол қою</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туралы хабарламаның жобасы немесе мемлекеттік қызмет көрсетуден бас тарту туралы дәлелді жауап</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мемлекеттік қызмет көрсетуден бас тарту туралы дәлелді жауапқа қол қою</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туралы хабарламаны немесе мемлекеттік қызмет көрсетуден бас тарту туралы дәлелді жауапты қызмет көрсету орталығының инспекторына тапсыру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 тағайындау туралы хабарламаны немесе мемлекеттік қызмет көрсетуден бас тарту туралы дәлелді жауапты қызмет көрсету орталығының инспекторына тапсыру</w:t>
            </w:r>
          </w:p>
        </w:tc>
      </w:tr>
      <w:tr>
        <w:trPr>
          <w:trHeight w:val="57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57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баған</w:t>
            </w:r>
          </w:p>
        </w:tc>
        <w:tc>
          <w:tcPr>
            <w:tcW w:w="1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баған</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7" w:id="241"/>
    <w:p>
      <w:pPr>
        <w:spacing w:after="0"/>
        <w:ind w:left="0"/>
        <w:jc w:val="both"/>
      </w:pPr>
      <w:r>
        <w:rPr>
          <w:rFonts w:ascii="Times New Roman"/>
          <w:b w:val="false"/>
          <w:i w:val="false"/>
          <w:color w:val="000000"/>
          <w:sz w:val="28"/>
        </w:rPr>
        <w:t xml:space="preserve">
"Ауылдық жерде тұратын әлеуметтік  </w:t>
      </w:r>
      <w:r>
        <w:br/>
      </w:r>
      <w:r>
        <w:rPr>
          <w:rFonts w:ascii="Times New Roman"/>
          <w:b w:val="false"/>
          <w:i w:val="false"/>
          <w:color w:val="000000"/>
          <w:sz w:val="28"/>
        </w:rPr>
        <w:t xml:space="preserve">
сала мамандарына отын сатып алу   </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241"/>
    <w:bookmarkStart w:name="z428" w:id="242"/>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1-сызба</w:t>
      </w:r>
    </w:p>
    <w:bookmarkEnd w:id="242"/>
    <w:p>
      <w:pPr>
        <w:spacing w:after="0"/>
        <w:ind w:left="0"/>
        <w:jc w:val="both"/>
      </w:pPr>
      <w:r>
        <w:drawing>
          <wp:inline distT="0" distB="0" distL="0" distR="0">
            <wp:extent cx="79502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950200" cy="8699500"/>
                    </a:xfrm>
                    <a:prstGeom prst="rect">
                      <a:avLst/>
                    </a:prstGeom>
                  </pic:spPr>
                </pic:pic>
              </a:graphicData>
            </a:graphic>
          </wp:inline>
        </w:drawing>
      </w:r>
    </w:p>
    <w:bookmarkStart w:name="z429" w:id="243"/>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2-сызба</w:t>
      </w:r>
    </w:p>
    <w:bookmarkEnd w:id="243"/>
    <w:p>
      <w:pPr>
        <w:spacing w:after="0"/>
        <w:ind w:left="0"/>
        <w:jc w:val="both"/>
      </w:pPr>
      <w:r>
        <w:drawing>
          <wp:inline distT="0" distB="0" distL="0" distR="0">
            <wp:extent cx="72263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26300" cy="8966200"/>
                    </a:xfrm>
                    <a:prstGeom prst="rect">
                      <a:avLst/>
                    </a:prstGeom>
                  </pic:spPr>
                </pic:pic>
              </a:graphicData>
            </a:graphic>
          </wp:inline>
        </w:drawing>
      </w:r>
    </w:p>
    <w:bookmarkStart w:name="z430" w:id="244"/>
    <w:p>
      <w:pPr>
        <w:spacing w:after="0"/>
        <w:ind w:left="0"/>
        <w:jc w:val="left"/>
      </w:pPr>
      <w:r>
        <w:rPr>
          <w:rFonts w:ascii="Times New Roman"/>
          <w:b/>
          <w:i w:val="false"/>
          <w:color w:val="000000"/>
        </w:rPr>
        <w:t xml:space="preserve"> 
Әрекеттер мен бірліктердің қисынды реті арасындағы</w:t>
      </w:r>
      <w:r>
        <w:br/>
      </w:r>
      <w:r>
        <w:rPr>
          <w:rFonts w:ascii="Times New Roman"/>
          <w:b/>
          <w:i w:val="false"/>
          <w:color w:val="000000"/>
        </w:rPr>
        <w:t>
өзара байланысты көрсететін 3-сызба</w:t>
      </w:r>
    </w:p>
    <w:bookmarkEnd w:id="244"/>
    <w:p>
      <w:pPr>
        <w:spacing w:after="0"/>
        <w:ind w:left="0"/>
        <w:jc w:val="both"/>
      </w:pPr>
      <w:r>
        <w:drawing>
          <wp:inline distT="0" distB="0" distL="0" distR="0">
            <wp:extent cx="75438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43800" cy="9080500"/>
                    </a:xfrm>
                    <a:prstGeom prst="rect">
                      <a:avLst/>
                    </a:prstGeom>
                  </pic:spPr>
                </pic:pic>
              </a:graphicData>
            </a:graphic>
          </wp:inline>
        </w:drawing>
      </w:r>
    </w:p>
    <w:bookmarkStart w:name="z431" w:id="245"/>
    <w:p>
      <w:pPr>
        <w:spacing w:after="0"/>
        <w:ind w:left="0"/>
        <w:jc w:val="both"/>
      </w:pPr>
      <w:r>
        <w:rPr>
          <w:rFonts w:ascii="Times New Roman"/>
          <w:b w:val="false"/>
          <w:i w:val="false"/>
          <w:color w:val="000000"/>
          <w:sz w:val="28"/>
        </w:rPr>
        <w:t xml:space="preserve">
"Ауылдық жерде тұратын әлеуметтік  </w:t>
      </w:r>
      <w:r>
        <w:br/>
      </w:r>
      <w:r>
        <w:rPr>
          <w:rFonts w:ascii="Times New Roman"/>
          <w:b w:val="false"/>
          <w:i w:val="false"/>
          <w:color w:val="000000"/>
          <w:sz w:val="28"/>
        </w:rPr>
        <w:t xml:space="preserve">
сала мамандарына отын сатып алу   </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3"/>
        <w:gridCol w:w="3173"/>
        <w:gridCol w:w="4093"/>
        <w:gridCol w:w="3713"/>
      </w:tblGrid>
      <w:tr>
        <w:trPr>
          <w:trHeight w:val="61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N</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Ауылдық округ атауы</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Мекенжайы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Телефон N</w:t>
            </w:r>
          </w:p>
        </w:tc>
      </w:tr>
      <w:tr>
        <w:trPr>
          <w:trHeight w:val="91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 Баймульдин атындағы ауыл</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(871842)22-3-90</w:t>
            </w:r>
          </w:p>
        </w:tc>
      </w:tr>
      <w:tr>
        <w:trPr>
          <w:trHeight w:val="76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41-5-01</w:t>
            </w:r>
          </w:p>
        </w:tc>
      </w:tr>
      <w:tr>
        <w:trPr>
          <w:trHeight w:val="72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Қазы ауылы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41-0-95</w:t>
            </w:r>
          </w:p>
        </w:tc>
      </w:tr>
      <w:tr>
        <w:trPr>
          <w:trHeight w:val="58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Қызылағаш</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Бесқарағай ауылы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41-3-00</w:t>
            </w:r>
          </w:p>
        </w:tc>
      </w:tr>
      <w:tr>
        <w:trPr>
          <w:trHeight w:val="70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Қызыләскер</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Қызыләскер ауылы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25-3-09</w:t>
            </w:r>
          </w:p>
        </w:tc>
      </w:tr>
      <w:tr>
        <w:trPr>
          <w:trHeight w:val="72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Аққу ауылы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21-3-41</w:t>
            </w:r>
          </w:p>
        </w:tc>
      </w:tr>
      <w:tr>
        <w:trPr>
          <w:trHeight w:val="91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 область Лебяжинский район, с. Майкарагай</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28-4-16</w:t>
            </w:r>
          </w:p>
        </w:tc>
      </w:tr>
      <w:tr>
        <w:trPr>
          <w:trHeight w:val="64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27-2-22</w:t>
            </w:r>
          </w:p>
        </w:tc>
      </w:tr>
      <w:tr>
        <w:trPr>
          <w:trHeight w:val="91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(8-718-42)23-3-12</w:t>
            </w:r>
          </w:p>
        </w:tc>
      </w:tr>
      <w:tr>
        <w:trPr>
          <w:trHeight w:val="94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24-3-00</w:t>
            </w:r>
          </w:p>
        </w:tc>
      </w:tr>
      <w:tr>
        <w:trPr>
          <w:trHeight w:val="945"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Ямышево ауылы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40-7-70</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header.xml" Type="http://schemas.openxmlformats.org/officeDocument/2006/relationships/header" Id="rId3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