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58992" w14:textId="4b589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Баянауыл аудандық мәслихатының (IV сайланған кезекті XLIII сессия) 2011 жылғы 20 желтоқсандағы N 262/43 "Баянауыл ауданының 2012 - 2014 жылдарға арналған бюджеті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Баянауыл аудандық мәслихатының 2012 жылғы 23 сәуірдегі N 22/4 шешімі. Павлодар облысының Әділет департаментінде 2012 жылғы 04 мамырда N 12-5-107 тіркелді.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 ескертпесі: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106–бабы 2–тармағының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өзін–өзі басқару туралы" Заңының 6–бабы 1–тармағының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Павлодар облыстық мәслихатының (V сайланған ІV сессия) 2012 жылғы 2 сәуірдегі N 38/4 "Облыстық мәслихаттың (ІV сайланған ХL сессия) 2011 жылғы 6 желтоқсандағы N 404/40 "2012 – 2014 жылдарға арналған облыстық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Баянауыл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Баянауыл аудандық мәслихатының (ІV сайланған кезекті ХLІІІ сессия) 2011 жылғы 20 желтоқсандағы N 262/43 "Баянауыл ауданының 2012 – 2014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12-5-96 тіркелген, 2012 жылғы 13 қаңтардағы N 2 "Баянтау" аудандық газетінде жарияланған) келесі өзгерістер мен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шешімнің </w:t>
      </w:r>
      <w:r>
        <w:rPr>
          <w:rFonts w:ascii="Times New Roman"/>
          <w:b w:val="false"/>
          <w:i w:val="false"/>
          <w:color w:val="000000"/>
          <w:sz w:val="28"/>
        </w:rPr>
        <w:t>1–тармақта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"4251333" деген сандар "4415962"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"3529561" деген сандар "3694189"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 "4310073" деген сандар "4510044"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"43681" деген сандар "58243"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"46113" деген сандар "60675"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тармақшада "-113001" деген сандар "-162905"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тармақшада "113001" деген сандар "162905" деген сандармен ауыстырылсын;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</w:t>
      </w:r>
      <w:r>
        <w:rPr>
          <w:rFonts w:ascii="Times New Roman"/>
          <w:b w:val="false"/>
          <w:i w:val="false"/>
          <w:color w:val="000000"/>
          <w:sz w:val="28"/>
        </w:rPr>
        <w:t>3-1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"5707" деген сандар "6229"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"27477" деген сандар "26973"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"5883" деген сандар "7000"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"52567" деген сандар "38351"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 мазмұндағы абзацтармен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"білім беру объектілерінің материалдық–техникалық базасын нығайтуға – 5806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 оқу орындарында оқитын табысы аз отбасылардан шыққан және ата–анасының қамқорлығынсыз қалған студенттерге ай сайынғы көмектің төлемақы мөлшерін көбейтуге – 3480 мың теңге.";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</w:t>
      </w:r>
      <w:r>
        <w:rPr>
          <w:rFonts w:ascii="Times New Roman"/>
          <w:b w:val="false"/>
          <w:i w:val="false"/>
          <w:color w:val="000000"/>
          <w:sz w:val="28"/>
        </w:rPr>
        <w:t>3-2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"906826" деген сандар "767449"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мына мазмұндағы абзацпен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""Жұмыспен қамту – 2020" бағдарламасының екінші бағыты шеңберінде жетіспейтін инженерлік–коммуникациялық инфрақұрылымды дамытуға және жайластыруға – 91800 мың теңге.";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</w:t>
      </w:r>
      <w:r>
        <w:rPr>
          <w:rFonts w:ascii="Times New Roman"/>
          <w:b w:val="false"/>
          <w:i w:val="false"/>
          <w:color w:val="000000"/>
          <w:sz w:val="28"/>
        </w:rPr>
        <w:t>3-3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"46113" деген сандар "60675" деген сандармен ауыстырылсын;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</w:t>
      </w:r>
      <w:r>
        <w:rPr>
          <w:rFonts w:ascii="Times New Roman"/>
          <w:b w:val="false"/>
          <w:i w:val="false"/>
          <w:color w:val="000000"/>
          <w:sz w:val="28"/>
        </w:rPr>
        <w:t>3-4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 мазмұндағы абзацпен толықтырылсын: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"білім беру объектісін салуға – 216000 мың теңге.";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  сәйкес жаңа редакцияда мазмұндалсын.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Шешімнің орындалуын бақылау аудандық мәслихаттың әлеуметтік-экономикалық даму мәселелері жоспар мен бюджет және әлеуметтік саясат жөніндегі тұрақты комиссиясына жүктелсін.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2012 жылғы 1 қаңтардан бастап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Ерманов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мәслихаттың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Ғ. Тәліпов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 сайланған кезектен тыс IV сессия)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23 сәуірдегі N 22/4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Баянауыл ауданының 2012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 2012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4415962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3694189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3694189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3694189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тәрбиелеу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ұйымдарын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есебінен мектеп мұғалімдеріне және мектепке дейінгі ұйымдардың тәрбиешілеріне біліктілік санаты үшін қосымша ақының  мөлшерін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есебінен мектеп мұғалімдеріне біліктілік санаты үшін қосымша ақының мөлшерін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көмегін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жекеленген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бағдарламасының екінші бағыты шеңберінде жетіспейтін инженерлік-коммуникациялық инфрақұрылымды дамытуға және жайластыруға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көшелерін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түрлi спорт түрлерi бойынша ауданның (облыстық маңызы бар қаланың) 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халықтарының басқа да тiлдерiн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 қала маңындағы ауданiшiлiк қоғамдық жолаушылар тасымалдарын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нысаналы трансферттер ретінде "Өңірлерді дамыту" бағдарламасы шеңберінде өңірлердің экономикалық дамуына жәрдемдесу жөніндегі шараларды іске асыруда  ауылдық (селолық) округтарды жайластыру мәселелерін шешу үшін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-162905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