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5306f" w14:textId="d7530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 мәслихаттың (IV шақырылған, XXXVIII сессиясы) 2011 жылғы 20 желтоқсандағы N 196/38 "2012 - 2014 жылдарға арналған Ақтоғай ауданының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Ақтоғай аудандық мәслихатының 2012 жылғы 05 желтоқсандағы N 39/10 шешімі. Павлодар облысының Әділет департаментінде 2012 жылғы 11 желтоқсанда N 3274 тіркелді. Күші жойылды - қолдану мерзімінің өтуіне байланысты (Павлодар облысы Ақтоғай аудандық мәслихатының 2014 жылғы 03 наурыздағы N 205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қолдану мерзімінің өтуіне байланысты (Павлодар облысы Ақтоғай аудандық мәслихатының 03.03.2014 N 205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Павлодар облыстық мәслихаттың (V шақырылым, кезектен тыс Х сессиясы) 2012 жылғы 30 қарашадағы N 97/10 "Павлодар облыстық мәслихаттың (IV шақырылым, XL сессиясы) 2011 жылғы 6 желтоқсандағы 2012 - 2014 жылдарға арналған  облыстық бюджет туралы" N 404/40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(Нормативтік құқықтық актілерді мемлекеттік тіркеу тізілімінде N 3268 тіркелген) Ақтоғай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2011 жылғы 20 желтоқсандағы N 196/38 "2012 – 2014 жылдарға арналған Ақтоғай ауданның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12-4-110 тіркелген, "Ауыл тынысы" газетінің 2012 жылғы 18 ақпанда N 8 және "Пульс села" газетінің 2012 жылғы 18 ақпанда N 8 жарияланған),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"2428102" деген сандар "2402169"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"2226253" деген сандар "2503335"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тармақшасында "2503335" деген сандар "2477402"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3-1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"3506" деген сандар "3560"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"4097" деген сандар "4094"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"6871" деген сандар "8683"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"3778" деген сандар "3605"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"1246" деген сандар "1323"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3-2 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"38000" деген сандар "10300"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бюджеттік саясат және аумақтың экономикалық дамуы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2012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Т. Мұқанов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Ақтоғай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5 желтоқсандағы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39/10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Ақтоғай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196/38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(өзгертулермен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8"/>
        <w:gridCol w:w="402"/>
        <w:gridCol w:w="466"/>
        <w:gridCol w:w="8781"/>
        <w:gridCol w:w="223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2402169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194463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87417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87417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76743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76743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26452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8232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2722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уәкілеттілігі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1129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7272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2200320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2200320</w:t>
            </w:r>
          </w:p>
        </w:tc>
      </w:tr>
      <w:tr>
        <w:trPr>
          <w:trHeight w:val="30" w:hRule="atLeast"/>
        </w:trPr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2200320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502"/>
        <w:gridCol w:w="539"/>
        <w:gridCol w:w="539"/>
        <w:gridCol w:w="7977"/>
        <w:gridCol w:w="2223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2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2477402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217093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191578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50562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121975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 бойынша жұмысты ұйымдастыру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1320019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1155074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1142244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1098792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23722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жетім-баланы (жетім-балаларды)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14306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30320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 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20623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499005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49850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20350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- 2020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инженерлік-коммуникациялық инфрақұрылымдарды дамыту (немесе) сатып алу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бағдарламасын екінші бағыты шеңберінде жетіспейтін инженерлік-коммуникациялық инфрақұрылымды дамытуға мен жайластыруға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397182</w:t>
            </w:r>
          </w:p>
        </w:tc>
      </w:tr>
      <w:tr>
        <w:trPr>
          <w:trHeight w:val="37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372592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372592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51973</w:t>
            </w:r>
          </w:p>
        </w:tc>
      </w:tr>
      <w:tr>
        <w:trPr>
          <w:trHeight w:val="31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25098</w:t>
            </w:r>
          </w:p>
        </w:tc>
      </w:tr>
      <w:tr>
        <w:trPr>
          <w:trHeight w:val="7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139115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67002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</w:tr>
      <w:tr>
        <w:trPr>
          <w:trHeight w:val="27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65023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40159</w:t>
            </w:r>
          </w:p>
        </w:tc>
      </w:tr>
      <w:tr>
        <w:trPr>
          <w:trHeight w:val="51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0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Телерадиохабарларын тарату арқылы мемлекеттік ақпараттық саясатты жүргізу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52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31389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28447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40198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8683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іс-шараларды жүргізу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59400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57370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  жолаушылар тасымалдарын ұйымдастыру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"Өңірлерді дамыту" бағдарламасы шеңберінде өңірлердің экономикалық дамуына жәрдемдесу жөніндегі шараларды іске асыруда  ауылдық (селолық) округтарды жайластыру мәселелерін шешу үшін іс-шараларды іске асыру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73569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57404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Мақсатына сай пайдаланылмаған нысаналы трансферттерді қайтару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12454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45839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285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ОПЕРАЦИЯЛАР МЕН ҚАРЖЫ АКТИВТЕРІ БОЙЫНША САЛЬДО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-121072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БЮДЖЕТТІК ТАПШЫЛЫҚТЫ ҚАРЖЫЛАНДЫРУ (ПРОФИЦИТТІ ПАЙДАЛАНУ)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121072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48540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 (облыстық маңызы бар қалалар)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  <w:tr>
        <w:trPr>
          <w:trHeight w:val="3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