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edfd" w14:textId="fb8e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шақырылған, XXXVIII сессиясы) 2011 жылғы 20 желтоқсандағы N 196/38 "2012 - 2014 жылдарға арналған Ақтоғай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2012 жылғы 30 мамырдағы N 25/5 шешімі. Павлодар облысының Әділет департаментінде 2012 жылғы 06 маусымда N 12-4-117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облысы әкімдігінің 2012 жылғы 15 мамырдағы N 148/6 "Павлодар облысы әкімдігінің 2011 жылғы 20 желтоқсандағы N 272/10 "Павлодар облыстық мәслихатының 2011 жылғы 6 желтоқсандағы N 404/40 "2012 - 2014 жылдарға арналған облыстық бюджет туралы" (Нормативтік құқықтық актілерді мемлекеттік тіркеу тізілімінде N 3201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 қаулысына өзгерістер мен толықтырулар енгізу туралы" қаулысына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N 196/38 "2012 – 2014 жылдарға арналған Ақтоғай ауданың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12-4-110 тіркелген),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"2334155" деген сандар "2371155"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"2137552" деген сандар "2174552"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"2409388" деген сандар "2446388"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"37000 мың теңге - ауылдық елді мекендерді дамытуға,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19000 мың теңге - мәдениет объектілерін жөндеу;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 мың теңге - жолдарды жөндеу.";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Саржанов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23"/>
        <w:gridCol w:w="587"/>
        <w:gridCol w:w="8468"/>
        <w:gridCol w:w="25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2371155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2174552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2174552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30"/>
        <w:gridCol w:w="573"/>
        <w:gridCol w:w="594"/>
        <w:gridCol w:w="7822"/>
        <w:gridCol w:w="25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345712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 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  мен өзге де төлемдерді төлеу бойынша борышына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ауданның ауылдық округтері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079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Ақтоғай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Харьковка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Басқамыс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Жалаулы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Шолақсор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Разумовка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Қараоба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Мүткенов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Әуелбек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Қожамжар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Жолболды ауылдық округі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