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9c90" w14:textId="c9b9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(IV шақырылған, XXXVIII сессиясы) 2011 жылғы 20 желтоқсандағы N 196/38 "2012 - 2014 жылдарға арналған Ақтоғай ауданының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2012 жылғы 12 сәуірдегі N 15/3 шешімі. Павлодар облысының Әділет департаментінде 2012 жылғы 20 сәуірде N 12-4-116 тіркелді. Күші жойылды - қолдану мерзімінің өтуіне байланысты (Павлодар облысы Ақтоғай аудандық мәслихатының 2014 жылғы 03 наурыздағы N 205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Ақтоғай аудандық мәслихатының 03.03.2014 N 205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мәслихаттың (V шақырылым, IV сессиясы) 2012 жылғы 2 сәуірдегі N 34/4 "Павлодар облыстық мәслихаттың (IV шақырылым, XL сессиясы) 2012 - 2014 жылдарға арналған облыстық бюджет туралы" N 404/40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3201 тіркелген) сәйкес, Ақтоғай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2011 жылғы 20 желтоқсандағы N 196/38 "2012 – 2014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12-4-110 тіркелген),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"2406054" деген сандар "2334155"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"2101" деген сандар "2103"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"2209453" деген сандар "2137552"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 "2406054" деген сандар "2409388"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"40985" деген сандар "45839"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"43686" деген сандар "48540"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 "-40985" деген сандар "-121072"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 "40985" деген сандар "121072"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"2169 мың теңге – білім беру объектілерінің материалдық-техникалық базасын нығайтуға;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2865 мың теңге – жоғары оқу орындарында оқитын табысы аз отбасылардын шыққан және ата-анасының қамқорлығынсыз қалған студенттерге ай сайынғы көмектің төлемақы мөлшерін көбейтуге.";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"3133" деген сандар "3506"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"6499" деген сандар "6871"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"18567" деген сандар "14142"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3-2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"455277" деген сандар "321622"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"22400 мың теңге – жұмыспен қамту 2020 бағдарламасы шеңберінде тұрғын жай салу және (немесе) сатып салу және инженерлік-коммуникациялық инфрақұрылымдарды дамытуға (немесе) сатып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38000 мың теңге – жұмыспен қамту 2020 бағдарламасының екінші бағыты шеңберінде жетіспейтін инженерлік-коммуникациялық инфрақұрылымды дамытуға және жайластыруға.";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3-3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"43686" деген сандар "48540" деген сандармен 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бюджеттік саясат және аумақтың 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Cессия төрағасы                            Б. Нұрмағамбетов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Т. Мұқанов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Ақтоғай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15/3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Ақтоғай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196/38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
(өзгертулермен және толықтырулармен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460"/>
        <w:gridCol w:w="438"/>
        <w:gridCol w:w="8751"/>
        <w:gridCol w:w="26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7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2334155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194386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86371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86371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76743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76743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26943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уәкілеттілігі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2137552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2137552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2137552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441"/>
        <w:gridCol w:w="542"/>
        <w:gridCol w:w="542"/>
        <w:gridCol w:w="8044"/>
        <w:gridCol w:w="2706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2409388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215992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190565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122491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120961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</w:t>
            </w:r>
          </w:p>
        </w:tc>
      </w:tr>
      <w:tr>
        <w:trPr>
          <w:trHeight w:val="4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 бойынша жұмысты ұйымдастыру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1299714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1197786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1184906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1141454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51958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51958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жетім-баланы (жетім-балаларды)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95251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22341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22341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457827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345712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шаруашылық, жолаушылар көлігі және автомобиль жолдары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321622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321622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49165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24798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139715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76802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41159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38608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  жолаушылар тасымалдарын ұйымдастыру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  ауылдық (селолық) округтарды жайластыру мәселелерін шешу үшін іс-шараларды іске асыру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шаруашылық, жолаушылар көлігі және автомобиль жолдары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  мен өзге де төлемдерді төлеу бойынша борышына қызмет көрсету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ОПЕРАЦИЯЛАР МЕН ҚАРЖЫ АКТИВТЕРІ БОЙЫНША САЛЬДО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-121072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ТАПШЫЛЫҚТЫ ҚАРЖЫЛАНДЫРУ (ПРОФИЦИТТІ ПАЙДАЛАНУ)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қалалар)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