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b0da6" w14:textId="5bb0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(IV сайланған XXXXII сессиясы) 2011 жылғы 20 желтоқсандағы "2012 - 2014 жылдарға арналған Ақсу қаласының бюджеті туралы" N 365/42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2012 жылғы 18 шілдедегі N 36/6 шешімі. Павлодар облысының Әділет департаментінде 2012 жылғы 02 тамызда N 12-2-204 тіркелді. Күші жойылды - қолдану мерзімінің өтуіне байланысты (Павлодар облысы Ақсу қалалық мәслихатының 2014 жылғы 11 наурыздағы N 1-11/43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Ақсу қалалық мәслихатының 11.03.2014 N 1-11/43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3 шілдедегі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36/6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3209 тіркелген)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2011 жылғы 20 желтоқсандағы "2012 - 2014 жылдарға арналған Ақсу қаласының бюджеті туралы" N 365/42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12-2-189 тіркелген, 2011 жылғы 11 қаңтарда "Ақжол – Новый путь" газетінің N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"5809575" деген сандар "6322219"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"3497858" деген сандар "3735832"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"2295551" деген сандар "2570221"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"6050246" деген сандар "6480680"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"43093" деген сандар "125303"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"43093" деген сандар "125303"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  экономика және бюджеті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Ғ. Әмірханова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төрайымы               М. Омарғалиев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VI кезектен тыс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36/6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73"/>
        <w:gridCol w:w="633"/>
        <w:gridCol w:w="705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6322219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3735832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1629196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93"/>
        <w:gridCol w:w="613"/>
        <w:gridCol w:w="633"/>
        <w:gridCol w:w="7133"/>
        <w:gridCol w:w="23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6480680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240877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қаланың) мәслихатының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 бойынша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маңыздағы қала, кент, ауыл (село), ауылдық (селолық) округ әкімі аппаратының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38486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аудандық (облыстық маңызы бар қала) коммуналдық меншікті орындау және бақылау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және біржолғы талондарды сатқаннан түскен сомалар алымдарының толықтығын қамтамасыз ету жөніндегі жұмысты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Басқарманы коммуналдық мүлікпен жекешелендіру, жекешелендіру қызмет орны және соған байланысты дауларды ретке келтіру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келіп түскен мүлікті есепке алу, сақтау, бағалау және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қылмыстық-атқару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425128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385885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381068</w:t>
            </w:r>
          </w:p>
        </w:tc>
      </w:tr>
      <w:tr>
        <w:trPr>
          <w:trHeight w:val="30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бюджеттең трансферттер есебінен бастауыш, негізгі орта, жалпы орта білім: мектептер, мектеп-интернаттар: (жалпы түрдегі, арнайы (түзетілген), дарынды балалар үшін арнаулы; жетім балалар және ата-ананың қамқорлығынсыз қалған балалар үшін ұйымдар) ұйымдарының мұғалімдеріне біліктілік санаттары үшін үстемақы мөлшерін арттыру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2108890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2093918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78962</w:t>
            </w:r>
          </w:p>
        </w:tc>
      </w:tr>
      <w:tr>
        <w:trPr>
          <w:trHeight w:val="3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бюджеттең трансферттер есебінен балабақша, шағын-орталық, мектеп-интернат: жалпы түрдегі, арнайы (түзетілген), дарынды балалар үшін арнаулы; жетім-балалар және ата-ананың қамқорынсыз қалған балалар үшін білім беру ұйымдары, қасиелетке толмағандарды оңалту орталықтарының тәрбиешілеріне біліктілік санаттары үшін үстемақы мөлшерін мектеп мұғалімдеріне біліктілік санаттары үшін үстемеақы мөлшерін арттыру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 жергілікті деңгейде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мемлекеттік білім ұйымдарына оқулықтарды, оқу-әдістемелік кешендерін сатып алу және жеткізу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(қамкоршыларға) жетім баланы (жетім балаларды) және ата-анасының қамкорлығынсыз қалған баланы (балаларды) қамтамассыз етуге ай сайын ақшалай қаражат төлеу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Ұйде оқытылатын мүгедек балаларды құрал - жабдықтармен, бағдарламалық жинақпен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 мекемелердің және ұйымдарың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құру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283602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тұлғаларға әлеуметтік бейімделу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9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жұмыспен қамту және әлеуметтік бағдарламалар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жергілікті деңгейде жұмыспен қамту және әлеуметтік бағдарламалар бөлімінің 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әлеуметтік төлемдерді есептеу, төлеу және жеткізу бойынша қызмет көрсетулер төлемі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1712684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704211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15417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 және аббаттандыру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нысандарды жөндеу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қызметтік тұрғын үй жай салу және (немесе) сатып алу және инженерлік-коммуникациялық инфрақұрылымды дамыту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 маңызындағы қаланың)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саласындағы жергілікті деңгейде мемлекеттік саясаты іске асыру бойынша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788849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қамтамасыз 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маңызындағы қаланың) коммуналдық меншігінде тұрған жылу желілерін пайдалануды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654504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654504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және көму жерлерін ұстау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268317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қалалық) деңгейде спорттық жарыстарын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жарыстарда спорттың әр түрі бойынша ауданның (облыстық маңызындағы қаланың құрама команда мүшелерін даярлау және қатыстыру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кеңестік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 арқылы мемлекеттік ақпараттық саясатты жүргізу бойынша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 ұйымдастыру бойынша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мәдениет және тілдерді дамыту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саласындағы жергілікті деңгейде мемлекеттік саясатты іске асыру бойынша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ішкі саясат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дене шынықтыру және 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саласындағы жергілікті деңгейде мемлекеттік саясатты іске асыру бойынша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энергиялық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61527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56059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 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міндетіне қарсы іс-шаралар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бөлімінің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облыс маңызындағы қалалардың кенттердің және өзге де ауылдық елді мекендердің аудандардың аумаған қала салулық дамыту сызбанұсқасын басты жоспарларын әзірлеу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751057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739344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202771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Көпқалаларды жайластыру мәселелерін шешу бойынша іс-шаралар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517374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инженерлік-коммуникациялық инфрақұрылымды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517374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53774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50409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басқарманың төмен тұрған деңгейінен мемлекеттік органдардың функцияларын табыстауға байланысты жоғары тұрған бюджеттерге нысаналы ағымдағы 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несиелендіру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  елді мекендердің әлеуметтік саладағы мамандарын әлеуметтік қолдау шараларын іске асыру үшін бюджеттік несиелер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объектісінің жалпы мулігіне жөндеу жүргізу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125303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53233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-342613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шарттары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VI кезектен тыс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36/6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365/42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М. Омаров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13"/>
        <w:gridCol w:w="549"/>
        <w:gridCol w:w="549"/>
        <w:gridCol w:w="549"/>
        <w:gridCol w:w="9411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Айнакөл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610"/>
        <w:gridCol w:w="567"/>
        <w:gridCol w:w="541"/>
        <w:gridCol w:w="589"/>
        <w:gridCol w:w="936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Жолқұдық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486"/>
        <w:gridCol w:w="615"/>
        <w:gridCol w:w="550"/>
        <w:gridCol w:w="572"/>
        <w:gridCol w:w="9445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Ақжол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0"/>
        <w:gridCol w:w="571"/>
        <w:gridCol w:w="544"/>
        <w:gridCol w:w="528"/>
        <w:gridCol w:w="9476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Пограничный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570"/>
        <w:gridCol w:w="548"/>
        <w:gridCol w:w="570"/>
        <w:gridCol w:w="943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Сарышығанақ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1"/>
        <w:gridCol w:w="591"/>
        <w:gridCol w:w="549"/>
        <w:gridCol w:w="549"/>
        <w:gridCol w:w="9432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Құркөл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91"/>
        <w:gridCol w:w="612"/>
        <w:gridCol w:w="542"/>
        <w:gridCol w:w="569"/>
        <w:gridCol w:w="937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Қызылжар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70"/>
        <w:gridCol w:w="613"/>
        <w:gridCol w:w="549"/>
        <w:gridCol w:w="591"/>
        <w:gridCol w:w="9348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66"/>
        <w:gridCol w:w="552"/>
        <w:gridCol w:w="639"/>
        <w:gridCol w:w="574"/>
        <w:gridCol w:w="9435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Евгеньвка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70"/>
        <w:gridCol w:w="591"/>
        <w:gridCol w:w="591"/>
        <w:gridCol w:w="591"/>
        <w:gridCol w:w="936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Алғабас ауылы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13"/>
        <w:gridCol w:w="570"/>
        <w:gridCol w:w="591"/>
        <w:gridCol w:w="570"/>
        <w:gridCol w:w="9349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Үйлерінде мұқтаждарға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Үштерек ауылы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13"/>
        <w:gridCol w:w="591"/>
        <w:gridCol w:w="570"/>
        <w:gridCol w:w="506"/>
        <w:gridCol w:w="939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Достық селолық округі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72"/>
        <w:gridCol w:w="658"/>
        <w:gridCol w:w="594"/>
        <w:gridCol w:w="508"/>
        <w:gridCol w:w="940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негізгі орта, орта арнаулы білім беру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Қалқаман ауылы бойынша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бағдарламалардың тізбесі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50"/>
        <w:gridCol w:w="593"/>
        <w:gridCol w:w="615"/>
        <w:gridCol w:w="529"/>
        <w:gridCol w:w="9425"/>
      </w:tblGrid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және кері тегін тасымалдауды ұйымдастыру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облысындағы қызмет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мәдени-сауықтыру жұмыстарын қолдау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(аудандық маңыздағы қала),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кенті бойынша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7"/>
        <w:gridCol w:w="591"/>
        <w:gridCol w:w="634"/>
        <w:gridCol w:w="527"/>
        <w:gridCol w:w="943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өкілеттік, атқарушы және басқа да органдар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 аппаратының қызмет етуі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 және көгалдандыру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 (село), ауылдық (селолық) округ әкімінің аппараты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маңыздағы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