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a070e" w14:textId="52a07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саласындағы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әкімдігінің 2012 жылғы 27 желтоқсандағы N 1715/27 қаулысы. Павлодар облысының Әділет департаментінде 2013 жылғы 18 қаңтарда N 3364 тіркелді. Күші жойылды - Павлодар облысы Павлодар қалалық әкімдігінің 2013 жылғы 20 маусымдағы N 778/3 қаулысымен</w:t>
      </w:r>
    </w:p>
    <w:p>
      <w:pPr>
        <w:spacing w:after="0"/>
        <w:ind w:left="0"/>
        <w:jc w:val="both"/>
      </w:pPr>
      <w:r>
        <w:rPr>
          <w:rFonts w:ascii="Times New Roman"/>
          <w:b w:val="false"/>
          <w:i w:val="false"/>
          <w:color w:val="ff0000"/>
          <w:sz w:val="28"/>
        </w:rPr>
        <w:t>      Ескерту. Күші жойылды - Павлодар облысы Павлодар қалалық әкімдігінің 20.06.2013 N 778/3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9-1-бабының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2012 жылғы 31 тамыздағы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N 1119 </w:t>
      </w:r>
      <w:r>
        <w:rPr>
          <w:rFonts w:ascii="Times New Roman"/>
          <w:b w:val="false"/>
          <w:i w:val="false"/>
          <w:color w:val="000000"/>
          <w:sz w:val="28"/>
        </w:rPr>
        <w:t>қаулысына</w:t>
      </w:r>
      <w:r>
        <w:rPr>
          <w:rFonts w:ascii="Times New Roman"/>
          <w:b w:val="false"/>
          <w:i w:val="false"/>
          <w:color w:val="000000"/>
          <w:sz w:val="28"/>
        </w:rPr>
        <w:t xml:space="preserve"> сәйкес Павлодар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қызмет көрсету регламенттері бекітілсін: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Білім туралы</w:t>
      </w:r>
      <w:r>
        <w:rPr>
          <w:rFonts w:ascii="Times New Roman"/>
          <w:b w:val="false"/>
          <w:i w:val="false"/>
          <w:color w:val="000000"/>
          <w:sz w:val="28"/>
        </w:rPr>
        <w:t xml:space="preserve"> құжаттардың телнұсқаларын беру";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Бастауыш</w:t>
      </w:r>
      <w:r>
        <w:rPr>
          <w:rFonts w:ascii="Times New Roman"/>
          <w:b w:val="false"/>
          <w:i w:val="false"/>
          <w:color w:val="000000"/>
          <w:sz w:val="28"/>
        </w:rPr>
        <w:t>,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Бастауыш</w:t>
      </w:r>
      <w:r>
        <w:rPr>
          <w:rFonts w:ascii="Times New Roman"/>
          <w:b w:val="false"/>
          <w:i w:val="false"/>
          <w:color w:val="000000"/>
          <w:sz w:val="28"/>
        </w:rPr>
        <w:t>,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Негізгі орта</w:t>
      </w:r>
      <w:r>
        <w:rPr>
          <w:rFonts w:ascii="Times New Roman"/>
          <w:b w:val="false"/>
          <w:i w:val="false"/>
          <w:color w:val="000000"/>
          <w:sz w:val="28"/>
        </w:rPr>
        <w:t>, жалпы орта білім беру ұйымдарында экстернат нысанында оқытуға рұқсат беру";</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Балаларға қосымша</w:t>
      </w:r>
      <w:r>
        <w:rPr>
          <w:rFonts w:ascii="Times New Roman"/>
          <w:b w:val="false"/>
          <w:i w:val="false"/>
          <w:color w:val="000000"/>
          <w:sz w:val="28"/>
        </w:rPr>
        <w:t xml:space="preserve"> білім беру бойынша қосымша білім беру ұйымдарына құжаттар қабылдау және оқуға қабылдау";</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Жалпы білім</w:t>
      </w:r>
      <w:r>
        <w:rPr>
          <w:rFonts w:ascii="Times New Roman"/>
          <w:b w:val="false"/>
          <w:i w:val="false"/>
          <w:color w:val="000000"/>
          <w:sz w:val="28"/>
        </w:rPr>
        <w:t xml:space="preserve"> беретін мектептерде білім алушылар мен тәрбиеленушілердің жекелеген санаттарына тегін тамақтандыруды ұсыну үшін құжаттар қабылдау";</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Аз қамтылған</w:t>
      </w:r>
      <w:r>
        <w:rPr>
          <w:rFonts w:ascii="Times New Roman"/>
          <w:b w:val="false"/>
          <w:i w:val="false"/>
          <w:color w:val="000000"/>
          <w:sz w:val="28"/>
        </w:rPr>
        <w:t xml:space="preserve"> отбасы балаларының қала сыртындағы және мектеп жанындағы лагерьлерде демалуы үшін құжаттарды қабылдау".</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Павлодар қаласы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он күнтізбелік күн өткен соң қолданысқа енгізіледі.</w:t>
      </w:r>
    </w:p>
    <w:bookmarkEnd w:id="0"/>
    <w:p>
      <w:pPr>
        <w:spacing w:after="0"/>
        <w:ind w:left="0"/>
        <w:jc w:val="both"/>
      </w:pPr>
      <w:r>
        <w:rPr>
          <w:rFonts w:ascii="Times New Roman"/>
          <w:b w:val="false"/>
          <w:i/>
          <w:color w:val="000000"/>
          <w:sz w:val="28"/>
        </w:rPr>
        <w:t>      Павлодар қаласының әкімі                   О. Қайыргелдинов</w:t>
      </w:r>
    </w:p>
    <w:bookmarkStart w:name="z12" w:id="1"/>
    <w:p>
      <w:pPr>
        <w:spacing w:after="0"/>
        <w:ind w:left="0"/>
        <w:jc w:val="both"/>
      </w:pPr>
      <w:r>
        <w:rPr>
          <w:rFonts w:ascii="Times New Roman"/>
          <w:b w:val="false"/>
          <w:i w:val="false"/>
          <w:color w:val="000000"/>
          <w:sz w:val="28"/>
        </w:rPr>
        <w:t>
Павлодар қаласы әкімдігінің</w:t>
      </w:r>
      <w:r>
        <w:br/>
      </w:r>
      <w:r>
        <w:rPr>
          <w:rFonts w:ascii="Times New Roman"/>
          <w:b w:val="false"/>
          <w:i w:val="false"/>
          <w:color w:val="000000"/>
          <w:sz w:val="28"/>
        </w:rPr>
        <w:t>
2012 жылғы 27 желтоқсандағы</w:t>
      </w:r>
      <w:r>
        <w:br/>
      </w:r>
      <w:r>
        <w:rPr>
          <w:rFonts w:ascii="Times New Roman"/>
          <w:b w:val="false"/>
          <w:i w:val="false"/>
          <w:color w:val="000000"/>
          <w:sz w:val="28"/>
        </w:rPr>
        <w:t xml:space="preserve">
N 1715/27 қаулысымен    </w:t>
      </w:r>
      <w:r>
        <w:br/>
      </w:r>
      <w:r>
        <w:rPr>
          <w:rFonts w:ascii="Times New Roman"/>
          <w:b w:val="false"/>
          <w:i w:val="false"/>
          <w:color w:val="000000"/>
          <w:sz w:val="28"/>
        </w:rPr>
        <w:t xml:space="preserve">
бекітілген         </w:t>
      </w:r>
    </w:p>
    <w:bookmarkEnd w:id="1"/>
    <w:bookmarkStart w:name="z13" w:id="2"/>
    <w:p>
      <w:pPr>
        <w:spacing w:after="0"/>
        <w:ind w:left="0"/>
        <w:jc w:val="left"/>
      </w:pPr>
      <w:r>
        <w:rPr>
          <w:rFonts w:ascii="Times New Roman"/>
          <w:b/>
          <w:i w:val="false"/>
          <w:color w:val="000000"/>
        </w:rPr>
        <w:t xml:space="preserve"> 
"Білім туралы құжаттардың телнұсқаларын беру"</w:t>
      </w:r>
      <w:r>
        <w:br/>
      </w:r>
      <w:r>
        <w:rPr>
          <w:rFonts w:ascii="Times New Roman"/>
          <w:b/>
          <w:i w:val="false"/>
          <w:color w:val="000000"/>
        </w:rPr>
        <w:t>
мемлекеттік қызмет регламенті</w:t>
      </w:r>
    </w:p>
    <w:bookmarkEnd w:id="2"/>
    <w:bookmarkStart w:name="z14" w:id="3"/>
    <w:p>
      <w:pPr>
        <w:spacing w:after="0"/>
        <w:ind w:left="0"/>
        <w:jc w:val="left"/>
      </w:pPr>
      <w:r>
        <w:rPr>
          <w:rFonts w:ascii="Times New Roman"/>
          <w:b/>
          <w:i w:val="false"/>
          <w:color w:val="000000"/>
        </w:rPr>
        <w:t xml:space="preserve"> 
1. Жалпы ережелер</w:t>
      </w:r>
    </w:p>
    <w:bookmarkEnd w:id="3"/>
    <w:bookmarkStart w:name="z15" w:id="4"/>
    <w:p>
      <w:pPr>
        <w:spacing w:after="0"/>
        <w:ind w:left="0"/>
        <w:jc w:val="both"/>
      </w:pPr>
      <w:r>
        <w:rPr>
          <w:rFonts w:ascii="Times New Roman"/>
          <w:b w:val="false"/>
          <w:i w:val="false"/>
          <w:color w:val="000000"/>
          <w:sz w:val="28"/>
        </w:rPr>
        <w:t>
      1. Осы регламент "Білім туралы құжаттардың телнұсқаларын беру" регламенті (бұдан әрі – Регламент) Қазақстан Республикасы Үкіметінің 2012 жылғы 31 тамыздағы "Қазақстан Республикасының Білім және ғылым министрлігімен білім және ғылым саласындағы жергілікті атқарушы органдармен көрсетілетін мемлекеттік қызметтер стандарттарын бекіту туралы" N 1119 </w:t>
      </w:r>
      <w:r>
        <w:rPr>
          <w:rFonts w:ascii="Times New Roman"/>
          <w:b w:val="false"/>
          <w:i w:val="false"/>
          <w:color w:val="000000"/>
          <w:sz w:val="28"/>
        </w:rPr>
        <w:t>қаулысына</w:t>
      </w:r>
      <w:r>
        <w:rPr>
          <w:rFonts w:ascii="Times New Roman"/>
          <w:b w:val="false"/>
          <w:i w:val="false"/>
          <w:color w:val="000000"/>
          <w:sz w:val="28"/>
        </w:rPr>
        <w:t xml:space="preserve"> (бұдан әрі – </w:t>
      </w:r>
      <w:r>
        <w:rPr>
          <w:rFonts w:ascii="Times New Roman"/>
          <w:b w:val="false"/>
          <w:i w:val="false"/>
          <w:color w:val="000000"/>
          <w:sz w:val="28"/>
        </w:rPr>
        <w:t>стандарт</w:t>
      </w:r>
      <w:r>
        <w:rPr>
          <w:rFonts w:ascii="Times New Roman"/>
          <w:b w:val="false"/>
          <w:i w:val="false"/>
          <w:color w:val="000000"/>
          <w:sz w:val="28"/>
        </w:rPr>
        <w:t>) сәйкес әзірленді.</w:t>
      </w:r>
      <w:r>
        <w:br/>
      </w:r>
      <w:r>
        <w:rPr>
          <w:rFonts w:ascii="Times New Roman"/>
          <w:b w:val="false"/>
          <w:i w:val="false"/>
          <w:color w:val="000000"/>
          <w:sz w:val="28"/>
        </w:rPr>
        <w:t>
</w:t>
      </w:r>
      <w:r>
        <w:rPr>
          <w:rFonts w:ascii="Times New Roman"/>
          <w:b w:val="false"/>
          <w:i w:val="false"/>
          <w:color w:val="000000"/>
          <w:sz w:val="28"/>
        </w:rPr>
        <w:t>
      2. "Білім туралы құжаттардың телнұсқаларын беру" мемлекеттік қызметін (бұдан әрі – мемлекеттік қызмет) ведомствоға қарасты аумақтардағы негізгі орта, жалпы орта білім беру ұйымдарымен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Республикасының азаматтарына, Қазақстан Республикасында тұрақты тұрып жатқан азаматтығы жоқ тұлғаларға және Қазақстан Республикасының азаматтары болып табылмайтын қазақ ұлтының тұлғаларына көрсетіледі (бұдан әрі – мемлекеттік қызметті алушы).</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туралы толық ақпаратты білім беру ұйымдарының веб-сайттарынан алуға болады.</w:t>
      </w:r>
      <w:r>
        <w:br/>
      </w:r>
      <w:r>
        <w:rPr>
          <w:rFonts w:ascii="Times New Roman"/>
          <w:b w:val="false"/>
          <w:i w:val="false"/>
          <w:color w:val="000000"/>
          <w:sz w:val="28"/>
        </w:rPr>
        <w:t>
</w:t>
      </w:r>
      <w:r>
        <w:rPr>
          <w:rFonts w:ascii="Times New Roman"/>
          <w:b w:val="false"/>
          <w:i w:val="false"/>
          <w:color w:val="000000"/>
          <w:sz w:val="28"/>
        </w:rPr>
        <w:t>
      6.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7. Білім туралы құжаттың телнұсқасы немесе қызмет көрсетуден бас тарту туралы дәлелді жазбаша жауабы мемлекеттік қызмет көрсетудің нәтижесі болып табылады.</w:t>
      </w:r>
    </w:p>
    <w:bookmarkEnd w:id="4"/>
    <w:bookmarkStart w:name="z22" w:id="5"/>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5"/>
    <w:bookmarkStart w:name="z23" w:id="6"/>
    <w:p>
      <w:pPr>
        <w:spacing w:after="0"/>
        <w:ind w:left="0"/>
        <w:jc w:val="both"/>
      </w:pPr>
      <w:r>
        <w:rPr>
          <w:rFonts w:ascii="Times New Roman"/>
          <w:b w:val="false"/>
          <w:i w:val="false"/>
          <w:color w:val="000000"/>
          <w:sz w:val="28"/>
        </w:rPr>
        <w:t>
      8. Мемлекеттік қызмет демалыс және мереке күндерін қоспағанда, сағат 13.00-ден 14.30-ға дейін түскі үзіліспен, күнделікті сағат 9.00-ден бастап 18.30-ға дейін алдын ала жазылусыз және жедел қызмет көрсетусіз кезек күту тәртібінде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 Стандарттың </w:t>
      </w:r>
      <w:r>
        <w:rPr>
          <w:rFonts w:ascii="Times New Roman"/>
          <w:b w:val="false"/>
          <w:i w:val="false"/>
          <w:color w:val="000000"/>
          <w:sz w:val="28"/>
        </w:rPr>
        <w:t>7 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көрсетілген жағдайларда мемлекеттік қызмет көрсетуден бас тартылады.</w:t>
      </w:r>
    </w:p>
    <w:bookmarkEnd w:id="6"/>
    <w:bookmarkStart w:name="z26" w:id="7"/>
    <w:p>
      <w:pPr>
        <w:spacing w:after="0"/>
        <w:ind w:left="0"/>
        <w:jc w:val="left"/>
      </w:pPr>
      <w:r>
        <w:rPr>
          <w:rFonts w:ascii="Times New Roman"/>
          <w:b/>
          <w:i w:val="false"/>
          <w:color w:val="000000"/>
        </w:rPr>
        <w:t xml:space="preserve"> 
3. Мемлекеттік қызмет көрсету үдерісіндегі әрекеттер</w:t>
      </w:r>
      <w:r>
        <w:br/>
      </w:r>
      <w:r>
        <w:rPr>
          <w:rFonts w:ascii="Times New Roman"/>
          <w:b/>
          <w:i w:val="false"/>
          <w:color w:val="000000"/>
        </w:rPr>
        <w:t>
(өзара әрекеттер) тәртібінің сипаттамасы</w:t>
      </w:r>
    </w:p>
    <w:bookmarkEnd w:id="7"/>
    <w:bookmarkStart w:name="z27" w:id="8"/>
    <w:p>
      <w:pPr>
        <w:spacing w:after="0"/>
        <w:ind w:left="0"/>
        <w:jc w:val="both"/>
      </w:pPr>
      <w:r>
        <w:rPr>
          <w:rFonts w:ascii="Times New Roman"/>
          <w:b w:val="false"/>
          <w:i w:val="false"/>
          <w:color w:val="000000"/>
          <w:sz w:val="28"/>
        </w:rPr>
        <w:t>
      11. Тұтынушы мемлекеттік қызметті алу үшін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білім беру ұйымына ұсынады.</w:t>
      </w:r>
      <w:r>
        <w:br/>
      </w:r>
      <w:r>
        <w:rPr>
          <w:rFonts w:ascii="Times New Roman"/>
          <w:b w:val="false"/>
          <w:i w:val="false"/>
          <w:color w:val="000000"/>
          <w:sz w:val="28"/>
        </w:rPr>
        <w:t>
</w:t>
      </w:r>
      <w:r>
        <w:rPr>
          <w:rFonts w:ascii="Times New Roman"/>
          <w:b w:val="false"/>
          <w:i w:val="false"/>
          <w:color w:val="000000"/>
          <w:sz w:val="28"/>
        </w:rPr>
        <w:t>
      12. Мемлекеттік қызметтерді алу үшін тиісті құжаттар тапсырылған жағдайда, алушыға Стандарттың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мәліметтері бар барлық құжаттарды алғандығы туралы қолхат беріледі.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үрдісіне мынадай құрылымдық - функционалдық бірліктер (бұдан әрі - бірліктер) қатысады:</w:t>
      </w:r>
      <w:r>
        <w:br/>
      </w:r>
      <w:r>
        <w:rPr>
          <w:rFonts w:ascii="Times New Roman"/>
          <w:b w:val="false"/>
          <w:i w:val="false"/>
          <w:color w:val="000000"/>
          <w:sz w:val="28"/>
        </w:rPr>
        <w:t>
      1) білім беру ұйымының маманы;</w:t>
      </w:r>
      <w:r>
        <w:br/>
      </w:r>
      <w:r>
        <w:rPr>
          <w:rFonts w:ascii="Times New Roman"/>
          <w:b w:val="false"/>
          <w:i w:val="false"/>
          <w:color w:val="000000"/>
          <w:sz w:val="28"/>
        </w:rPr>
        <w:t>
      2) білім беру ұйымының басшылығы;</w:t>
      </w:r>
      <w:r>
        <w:br/>
      </w:r>
      <w:r>
        <w:rPr>
          <w:rFonts w:ascii="Times New Roman"/>
          <w:b w:val="false"/>
          <w:i w:val="false"/>
          <w:color w:val="000000"/>
          <w:sz w:val="28"/>
        </w:rPr>
        <w:t>
</w:t>
      </w:r>
      <w:r>
        <w:rPr>
          <w:rFonts w:ascii="Times New Roman"/>
          <w:b w:val="false"/>
          <w:i w:val="false"/>
          <w:color w:val="000000"/>
          <w:sz w:val="28"/>
        </w:rPr>
        <w:t>
      14. Әрбір әкімшілік әрекеттің (үрдістің) орындалу мерзімін көрсетумен әр бірліктің әкімшілік әрекетінің (үрдісінің) бірізділігі мен өзара әрекетінің мәтіндік кестелік сипаты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Мемлекеттік қызмет көрсету және бірліктер үрдісінде әкімшілік әрекетінің ой-түйіндік тәртібі арасындағы өзара байланысты көрсететін сызбалар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8"/>
    <w:bookmarkStart w:name="z32" w:id="9"/>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9"/>
    <w:bookmarkStart w:name="z33" w:id="10"/>
    <w:p>
      <w:pPr>
        <w:spacing w:after="0"/>
        <w:ind w:left="0"/>
        <w:jc w:val="both"/>
      </w:pPr>
      <w:r>
        <w:rPr>
          <w:rFonts w:ascii="Times New Roman"/>
          <w:b w:val="false"/>
          <w:i w:val="false"/>
          <w:color w:val="000000"/>
          <w:sz w:val="28"/>
        </w:rPr>
        <w:t>
      16. Мемлекеттік қызмет көрсететін лауазымды тұлғалар мемлекеттік қызмет көрсету барысында қабылданатын шешімдерге және әрекеттерге (әрекетсіздікке) Қазақстан Республикасының заңнамасында көзделген тәртіпте жауап береді.</w:t>
      </w:r>
    </w:p>
    <w:bookmarkEnd w:id="10"/>
    <w:bookmarkStart w:name="z34" w:id="11"/>
    <w:p>
      <w:pPr>
        <w:spacing w:after="0"/>
        <w:ind w:left="0"/>
        <w:jc w:val="both"/>
      </w:pPr>
      <w:r>
        <w:rPr>
          <w:rFonts w:ascii="Times New Roman"/>
          <w:b w:val="false"/>
          <w:i w:val="false"/>
          <w:color w:val="000000"/>
          <w:sz w:val="28"/>
        </w:rPr>
        <w:t xml:space="preserve">
2012 жылғы 27 желтоқсандағы         </w:t>
      </w:r>
      <w:r>
        <w:br/>
      </w:r>
      <w:r>
        <w:rPr>
          <w:rFonts w:ascii="Times New Roman"/>
          <w:b w:val="false"/>
          <w:i w:val="false"/>
          <w:color w:val="000000"/>
          <w:sz w:val="28"/>
        </w:rPr>
        <w:t>
"Білім туралы құжаттардың телнұсқаларын беру"</w:t>
      </w:r>
      <w:r>
        <w:br/>
      </w:r>
      <w:r>
        <w:rPr>
          <w:rFonts w:ascii="Times New Roman"/>
          <w:b w:val="false"/>
          <w:i w:val="false"/>
          <w:color w:val="000000"/>
          <w:sz w:val="28"/>
        </w:rPr>
        <w:t xml:space="preserve">
N 1715/27 мемлекеттік қызмет регламентіне  </w:t>
      </w:r>
      <w:r>
        <w:br/>
      </w:r>
      <w:r>
        <w:rPr>
          <w:rFonts w:ascii="Times New Roman"/>
          <w:b w:val="false"/>
          <w:i w:val="false"/>
          <w:color w:val="000000"/>
          <w:sz w:val="28"/>
        </w:rPr>
        <w:t xml:space="preserve">
1-қосымша                  </w:t>
      </w:r>
    </w:p>
    <w:bookmarkEnd w:id="11"/>
    <w:bookmarkStart w:name="z35" w:id="12"/>
    <w:p>
      <w:pPr>
        <w:spacing w:after="0"/>
        <w:ind w:left="0"/>
        <w:jc w:val="left"/>
      </w:pPr>
      <w:r>
        <w:rPr>
          <w:rFonts w:ascii="Times New Roman"/>
          <w:b/>
          <w:i w:val="false"/>
          <w:color w:val="000000"/>
        </w:rPr>
        <w:t xml:space="preserve"> 
Реттік және әкімшіліктік өзара әрекеттер</w:t>
      </w:r>
      <w:r>
        <w:br/>
      </w:r>
      <w:r>
        <w:rPr>
          <w:rFonts w:ascii="Times New Roman"/>
          <w:b/>
          <w:i w:val="false"/>
          <w:color w:val="000000"/>
        </w:rPr>
        <w:t>
қатынастары (үрдістері) мен құрылымдық-функционалдық бірліктерді сипаттау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0"/>
        <w:gridCol w:w="2059"/>
        <w:gridCol w:w="1907"/>
        <w:gridCol w:w="1733"/>
        <w:gridCol w:w="1711"/>
        <w:gridCol w:w="1560"/>
      </w:tblGrid>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Әрекеттің N (жұмыс барысы, ағымы)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тұлға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маманы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маманы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маманы</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(үрдістің, үдерістің, операцияның) атауы және олардың сипаттамасы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құжаттың телнұсқасын немесе мемлекеттік қызмет көрсетуден бас тарту туралы дәлелді жазбаша жауапты дайындау</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құжат жобасын немесе мемлекеттік қызмет көрсетуден бас тарту туралы дәлелді жазбаша жауапты қарастыру, қол қою</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корреспонденциялар журналында тіркеу</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ұйымдастырушылық-өкімдік шешім)</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 беру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құжат телнұсқасының жобасы немесе мемлекеттік қызмет көрсетуден бас тарту туралы дәлелді жазбаша жауабы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құжаттың телнұсқасы немесе мемлекеттік қызмет көрсетуден бас тарту туралы дәлелді жазбаша жауабы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құжаттың телнұсқасын немесе мемлекеттік қызмет көрсетуден бас тарту туралы дәлелді жазбаша жауабын беру</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 ішінде</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 ішінде</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 ішінде</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r>
    </w:tbl>
    <w:bookmarkStart w:name="z36" w:id="13"/>
    <w:p>
      <w:pPr>
        <w:spacing w:after="0"/>
        <w:ind w:left="0"/>
        <w:jc w:val="both"/>
      </w:pPr>
      <w:r>
        <w:rPr>
          <w:rFonts w:ascii="Times New Roman"/>
          <w:b w:val="false"/>
          <w:i w:val="false"/>
          <w:color w:val="000000"/>
          <w:sz w:val="28"/>
        </w:rPr>
        <w:t xml:space="preserve">
2012 жылғы 27 желтоқсандағы         </w:t>
      </w:r>
      <w:r>
        <w:br/>
      </w:r>
      <w:r>
        <w:rPr>
          <w:rFonts w:ascii="Times New Roman"/>
          <w:b w:val="false"/>
          <w:i w:val="false"/>
          <w:color w:val="000000"/>
          <w:sz w:val="28"/>
        </w:rPr>
        <w:t>
"Білім туралы құжаттардың телнұсқаларын беру"</w:t>
      </w:r>
      <w:r>
        <w:br/>
      </w:r>
      <w:r>
        <w:rPr>
          <w:rFonts w:ascii="Times New Roman"/>
          <w:b w:val="false"/>
          <w:i w:val="false"/>
          <w:color w:val="000000"/>
          <w:sz w:val="28"/>
        </w:rPr>
        <w:t xml:space="preserve">
N 1715/27 мемлекеттік қызмет регламентіне  </w:t>
      </w:r>
      <w:r>
        <w:br/>
      </w:r>
      <w:r>
        <w:rPr>
          <w:rFonts w:ascii="Times New Roman"/>
          <w:b w:val="false"/>
          <w:i w:val="false"/>
          <w:color w:val="000000"/>
          <w:sz w:val="28"/>
        </w:rPr>
        <w:t xml:space="preserve">
2-қосымша                  </w:t>
      </w:r>
    </w:p>
    <w:bookmarkEnd w:id="13"/>
    <w:bookmarkStart w:name="z37" w:id="14"/>
    <w:p>
      <w:pPr>
        <w:spacing w:after="0"/>
        <w:ind w:left="0"/>
        <w:jc w:val="left"/>
      </w:pPr>
      <w:r>
        <w:rPr>
          <w:rFonts w:ascii="Times New Roman"/>
          <w:b/>
          <w:i w:val="false"/>
          <w:color w:val="000000"/>
        </w:rPr>
        <w:t xml:space="preserve"> 
Құрылымдық–функционалдық бірліктердің реттік</w:t>
      </w:r>
      <w:r>
        <w:br/>
      </w:r>
      <w:r>
        <w:rPr>
          <w:rFonts w:ascii="Times New Roman"/>
          <w:b/>
          <w:i w:val="false"/>
          <w:color w:val="000000"/>
        </w:rPr>
        <w:t>
әрекеттерінің өзара байланыс сызбасы</w:t>
      </w:r>
    </w:p>
    <w:bookmarkEnd w:id="14"/>
    <w:p>
      <w:pPr>
        <w:spacing w:after="0"/>
        <w:ind w:left="0"/>
        <w:jc w:val="both"/>
      </w:pPr>
      <w:r>
        <w:drawing>
          <wp:inline distT="0" distB="0" distL="0" distR="0">
            <wp:extent cx="81153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115300" cy="6388100"/>
                    </a:xfrm>
                    <a:prstGeom prst="rect">
                      <a:avLst/>
                    </a:prstGeom>
                  </pic:spPr>
                </pic:pic>
              </a:graphicData>
            </a:graphic>
          </wp:inline>
        </w:drawing>
      </w:r>
    </w:p>
    <w:bookmarkStart w:name="z38" w:id="15"/>
    <w:p>
      <w:pPr>
        <w:spacing w:after="0"/>
        <w:ind w:left="0"/>
        <w:jc w:val="both"/>
      </w:pPr>
      <w:r>
        <w:rPr>
          <w:rFonts w:ascii="Times New Roman"/>
          <w:b w:val="false"/>
          <w:i w:val="false"/>
          <w:color w:val="000000"/>
          <w:sz w:val="28"/>
        </w:rPr>
        <w:t>
Павлодар қаласы әкімдігінің</w:t>
      </w:r>
      <w:r>
        <w:br/>
      </w:r>
      <w:r>
        <w:rPr>
          <w:rFonts w:ascii="Times New Roman"/>
          <w:b w:val="false"/>
          <w:i w:val="false"/>
          <w:color w:val="000000"/>
          <w:sz w:val="28"/>
        </w:rPr>
        <w:t>
2012 жылғы 27 желтоқсандағы</w:t>
      </w:r>
      <w:r>
        <w:br/>
      </w:r>
      <w:r>
        <w:rPr>
          <w:rFonts w:ascii="Times New Roman"/>
          <w:b w:val="false"/>
          <w:i w:val="false"/>
          <w:color w:val="000000"/>
          <w:sz w:val="28"/>
        </w:rPr>
        <w:t xml:space="preserve">
N 1715/27 қаулысымен   </w:t>
      </w:r>
      <w:r>
        <w:br/>
      </w:r>
      <w:r>
        <w:rPr>
          <w:rFonts w:ascii="Times New Roman"/>
          <w:b w:val="false"/>
          <w:i w:val="false"/>
          <w:color w:val="000000"/>
          <w:sz w:val="28"/>
        </w:rPr>
        <w:t xml:space="preserve">
бекітілген       </w:t>
      </w:r>
    </w:p>
    <w:bookmarkEnd w:id="15"/>
    <w:bookmarkStart w:name="z39" w:id="16"/>
    <w:p>
      <w:pPr>
        <w:spacing w:after="0"/>
        <w:ind w:left="0"/>
        <w:jc w:val="left"/>
      </w:pPr>
      <w:r>
        <w:rPr>
          <w:rFonts w:ascii="Times New Roman"/>
          <w:b/>
          <w:i w:val="false"/>
          <w:color w:val="000000"/>
        </w:rPr>
        <w:t xml:space="preserve">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регламенті</w:t>
      </w:r>
    </w:p>
    <w:bookmarkEnd w:id="16"/>
    <w:bookmarkStart w:name="z40" w:id="17"/>
    <w:p>
      <w:pPr>
        <w:spacing w:after="0"/>
        <w:ind w:left="0"/>
        <w:jc w:val="left"/>
      </w:pPr>
      <w:r>
        <w:rPr>
          <w:rFonts w:ascii="Times New Roman"/>
          <w:b/>
          <w:i w:val="false"/>
          <w:color w:val="000000"/>
        </w:rPr>
        <w:t xml:space="preserve"> 
1. Жалпы ережелер</w:t>
      </w:r>
    </w:p>
    <w:bookmarkEnd w:id="17"/>
    <w:bookmarkStart w:name="z41" w:id="18"/>
    <w:p>
      <w:pPr>
        <w:spacing w:after="0"/>
        <w:ind w:left="0"/>
        <w:jc w:val="both"/>
      </w:pPr>
      <w:r>
        <w:rPr>
          <w:rFonts w:ascii="Times New Roman"/>
          <w:b w:val="false"/>
          <w:i w:val="false"/>
          <w:color w:val="000000"/>
          <w:sz w:val="28"/>
        </w:rPr>
        <w:t>
      1. Осы регламент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регламенті (бұдан әрі – Регламент) Қазақстан Республикасы Үкіметінің 2012 жылғы 31 тамыздағы "Білім беру саласында Қазақстан Республикасы Білім және ғылым министрлігімен, жергілікті атқарушы органдармен көрсетілетін мемлекеттік қызмет стандарттарын бекіту туралы" N 1119 </w:t>
      </w:r>
      <w:r>
        <w:rPr>
          <w:rFonts w:ascii="Times New Roman"/>
          <w:b w:val="false"/>
          <w:i w:val="false"/>
          <w:color w:val="000000"/>
          <w:sz w:val="28"/>
        </w:rPr>
        <w:t>қаулысына</w:t>
      </w:r>
      <w:r>
        <w:rPr>
          <w:rFonts w:ascii="Times New Roman"/>
          <w:b w:val="false"/>
          <w:i w:val="false"/>
          <w:color w:val="000000"/>
          <w:sz w:val="28"/>
        </w:rPr>
        <w:t xml:space="preserve"> (бұдан әрі – </w:t>
      </w:r>
      <w:r>
        <w:rPr>
          <w:rFonts w:ascii="Times New Roman"/>
          <w:b w:val="false"/>
          <w:i w:val="false"/>
          <w:color w:val="000000"/>
          <w:sz w:val="28"/>
        </w:rPr>
        <w:t>Стандарт</w:t>
      </w:r>
      <w:r>
        <w:rPr>
          <w:rFonts w:ascii="Times New Roman"/>
          <w:b w:val="false"/>
          <w:i w:val="false"/>
          <w:color w:val="000000"/>
          <w:sz w:val="28"/>
        </w:rPr>
        <w:t>) сәйкес әзірленді.</w:t>
      </w:r>
      <w:r>
        <w:br/>
      </w:r>
      <w:r>
        <w:rPr>
          <w:rFonts w:ascii="Times New Roman"/>
          <w:b w:val="false"/>
          <w:i w:val="false"/>
          <w:color w:val="000000"/>
          <w:sz w:val="28"/>
        </w:rPr>
        <w:t>
</w:t>
      </w:r>
      <w:r>
        <w:rPr>
          <w:rFonts w:ascii="Times New Roman"/>
          <w:b w:val="false"/>
          <w:i w:val="false"/>
          <w:color w:val="000000"/>
          <w:sz w:val="28"/>
        </w:rPr>
        <w:t>
      2.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қызметі (бұдан әрі – мемлекеттік қызмет) ведомстволық аумақтағы білім беру ұйымымен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Республикасының 7-18 жастағы азаматтарына көрсетіледі (бұдан әрі – алушы).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тәртібі туралы толық ақпарат Қазақстан Республикасы Білім және ғылым министрлігінің www.edu.gov.kz ресми сайтында орналастырылған.</w:t>
      </w:r>
      <w:r>
        <w:br/>
      </w:r>
      <w:r>
        <w:rPr>
          <w:rFonts w:ascii="Times New Roman"/>
          <w:b w:val="false"/>
          <w:i w:val="false"/>
          <w:color w:val="000000"/>
          <w:sz w:val="28"/>
        </w:rPr>
        <w:t>
</w:t>
      </w:r>
      <w:r>
        <w:rPr>
          <w:rFonts w:ascii="Times New Roman"/>
          <w:b w:val="false"/>
          <w:i w:val="false"/>
          <w:color w:val="000000"/>
          <w:sz w:val="28"/>
        </w:rPr>
        <w:t>
      6. Мемлекеттік қызмет көрсету тәртібі туралы толық ақпаратты білім беру ұйымдарының интернет-ресурстарынан алуға болады.</w:t>
      </w:r>
      <w:r>
        <w:br/>
      </w:r>
      <w:r>
        <w:rPr>
          <w:rFonts w:ascii="Times New Roman"/>
          <w:b w:val="false"/>
          <w:i w:val="false"/>
          <w:color w:val="000000"/>
          <w:sz w:val="28"/>
        </w:rPr>
        <w:t>
</w:t>
      </w:r>
      <w:r>
        <w:rPr>
          <w:rFonts w:ascii="Times New Roman"/>
          <w:b w:val="false"/>
          <w:i w:val="false"/>
          <w:color w:val="000000"/>
          <w:sz w:val="28"/>
        </w:rPr>
        <w:t>
      7. Білім беру ұйымының жеке тегін үйде оқытуды ұйымдастыру туралы бұйрығы немесе қызмет көрсетуден бас тарту туралы дәлелді жазбаша жауап мемлекеттік қызмет көрсетудің нәтижесі болып табылады.</w:t>
      </w:r>
    </w:p>
    <w:bookmarkEnd w:id="18"/>
    <w:bookmarkStart w:name="z48" w:id="19"/>
    <w:p>
      <w:pPr>
        <w:spacing w:after="0"/>
        <w:ind w:left="0"/>
        <w:jc w:val="left"/>
      </w:pPr>
      <w:r>
        <w:rPr>
          <w:rFonts w:ascii="Times New Roman"/>
          <w:b/>
          <w:i w:val="false"/>
          <w:color w:val="000000"/>
        </w:rPr>
        <w:t xml:space="preserve"> 
2. Мемлекеттік қызмет көрсету тәртібіне</w:t>
      </w:r>
      <w:r>
        <w:br/>
      </w:r>
      <w:r>
        <w:rPr>
          <w:rFonts w:ascii="Times New Roman"/>
          <w:b/>
          <w:i w:val="false"/>
          <w:color w:val="000000"/>
        </w:rPr>
        <w:t>
қойылатын талаптар</w:t>
      </w:r>
    </w:p>
    <w:bookmarkEnd w:id="19"/>
    <w:bookmarkStart w:name="z49" w:id="20"/>
    <w:p>
      <w:pPr>
        <w:spacing w:after="0"/>
        <w:ind w:left="0"/>
        <w:jc w:val="both"/>
      </w:pPr>
      <w:r>
        <w:rPr>
          <w:rFonts w:ascii="Times New Roman"/>
          <w:b w:val="false"/>
          <w:i w:val="false"/>
          <w:color w:val="000000"/>
          <w:sz w:val="28"/>
        </w:rPr>
        <w:t>
      8. Мемлекеттік қызмет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көрсетілген жағдайларда мемлекеттік қызмет көрсетуден бас тартылады.</w:t>
      </w:r>
      <w:r>
        <w:br/>
      </w:r>
      <w:r>
        <w:rPr>
          <w:rFonts w:ascii="Times New Roman"/>
          <w:b w:val="false"/>
          <w:i w:val="false"/>
          <w:color w:val="000000"/>
          <w:sz w:val="28"/>
        </w:rPr>
        <w:t>
</w:t>
      </w:r>
      <w:r>
        <w:rPr>
          <w:rFonts w:ascii="Times New Roman"/>
          <w:b w:val="false"/>
          <w:i w:val="false"/>
          <w:color w:val="000000"/>
          <w:sz w:val="28"/>
        </w:rPr>
        <w:t>
      10. Егер аталған білім беру ұйымында бейіндік оқыту болмаған жағдайда мемлекеттік қызметті алушыға қала аймағында өзге жалпы орта білім беру мектептеріндегі бос орындар туралы мәліметтер беріледі.</w:t>
      </w:r>
      <w:r>
        <w:br/>
      </w:r>
      <w:r>
        <w:rPr>
          <w:rFonts w:ascii="Times New Roman"/>
          <w:b w:val="false"/>
          <w:i w:val="false"/>
          <w:color w:val="000000"/>
          <w:sz w:val="28"/>
        </w:rPr>
        <w:t>
</w:t>
      </w:r>
      <w:r>
        <w:rPr>
          <w:rFonts w:ascii="Times New Roman"/>
          <w:b w:val="false"/>
          <w:i w:val="false"/>
          <w:color w:val="000000"/>
          <w:sz w:val="28"/>
        </w:rPr>
        <w:t>
      11. Өтініш берушінің құжаттарын қабылдау кезінде білім беру ұйымының басшылары мемлекеттік қызметті алушыны ұйымның Жарғысымен және білім беру ұйымының оқыту үдерісін айқындайтын өзге де құжаттармен таныстырады.</w:t>
      </w:r>
    </w:p>
    <w:bookmarkEnd w:id="20"/>
    <w:bookmarkStart w:name="z53" w:id="21"/>
    <w:p>
      <w:pPr>
        <w:spacing w:after="0"/>
        <w:ind w:left="0"/>
        <w:jc w:val="left"/>
      </w:pPr>
      <w:r>
        <w:rPr>
          <w:rFonts w:ascii="Times New Roman"/>
          <w:b/>
          <w:i w:val="false"/>
          <w:color w:val="000000"/>
        </w:rPr>
        <w:t xml:space="preserve"> 
3. Мемлекеттік қызмет көрсету үдерісіндегі әрекеттер</w:t>
      </w:r>
      <w:r>
        <w:br/>
      </w:r>
      <w:r>
        <w:rPr>
          <w:rFonts w:ascii="Times New Roman"/>
          <w:b/>
          <w:i w:val="false"/>
          <w:color w:val="000000"/>
        </w:rPr>
        <w:t>
(өзара әрекеттер) тәртібінің сипаттамасы</w:t>
      </w:r>
    </w:p>
    <w:bookmarkEnd w:id="21"/>
    <w:bookmarkStart w:name="z54" w:id="22"/>
    <w:p>
      <w:pPr>
        <w:spacing w:after="0"/>
        <w:ind w:left="0"/>
        <w:jc w:val="both"/>
      </w:pPr>
      <w:r>
        <w:rPr>
          <w:rFonts w:ascii="Times New Roman"/>
          <w:b w:val="false"/>
          <w:i w:val="false"/>
          <w:color w:val="000000"/>
          <w:sz w:val="28"/>
        </w:rPr>
        <w:t>
      12. Тұтынушы мемлекеттік қызметті алу үшін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білім беру ұйымына ұсынады.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құжаттар тапсырылған жағдайда, білім беру ұйымының іс қағаздарды жүргізушісі мемлекеттік қызметті тұтынушыға Стандарттың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мәліметтерді көрсетумен қажетті құжаттарды қабылдап алғаны туралы қолхат береді.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үрдісіне келесі құрылымдық функционалдық бірліктері қатысады (бұдан әрі - бірліктер):</w:t>
      </w:r>
      <w:r>
        <w:br/>
      </w:r>
      <w:r>
        <w:rPr>
          <w:rFonts w:ascii="Times New Roman"/>
          <w:b w:val="false"/>
          <w:i w:val="false"/>
          <w:color w:val="000000"/>
          <w:sz w:val="28"/>
        </w:rPr>
        <w:t>
      1) білім беру ұйымының басшысы;</w:t>
      </w:r>
      <w:r>
        <w:br/>
      </w:r>
      <w:r>
        <w:rPr>
          <w:rFonts w:ascii="Times New Roman"/>
          <w:b w:val="false"/>
          <w:i w:val="false"/>
          <w:color w:val="000000"/>
          <w:sz w:val="28"/>
        </w:rPr>
        <w:t>
      2) білім беру ұйымының маманы;</w:t>
      </w:r>
      <w:r>
        <w:br/>
      </w:r>
      <w:r>
        <w:rPr>
          <w:rFonts w:ascii="Times New Roman"/>
          <w:b w:val="false"/>
          <w:i w:val="false"/>
          <w:color w:val="000000"/>
          <w:sz w:val="28"/>
        </w:rPr>
        <w:t>
</w:t>
      </w:r>
      <w:r>
        <w:rPr>
          <w:rFonts w:ascii="Times New Roman"/>
          <w:b w:val="false"/>
          <w:i w:val="false"/>
          <w:color w:val="000000"/>
          <w:sz w:val="28"/>
        </w:rPr>
        <w:t>
      15. Әрбір әкімшілік әрекеттің (үрдістің) орындалу мерзімін көрсетумен әр бірліктің әкімшіліктік әрекетінің (үрдісінің) бірізділігі мен өзара әрекетінің мәтіндік кестелік сипаты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және бірліктер үрдісінде әкімшілік әрекетінің ой-түйіндік тәртібі арасындағы өзара байланысты көрсететін сызбалар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2"/>
    <w:bookmarkStart w:name="z59" w:id="23"/>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23"/>
    <w:bookmarkStart w:name="z60" w:id="24"/>
    <w:p>
      <w:pPr>
        <w:spacing w:after="0"/>
        <w:ind w:left="0"/>
        <w:jc w:val="both"/>
      </w:pPr>
      <w:r>
        <w:rPr>
          <w:rFonts w:ascii="Times New Roman"/>
          <w:b w:val="false"/>
          <w:i w:val="false"/>
          <w:color w:val="000000"/>
          <w:sz w:val="28"/>
        </w:rPr>
        <w:t>
      17. Мемлекеттік қызмет көрсететін лауазымды тұлғалар мемлекеттік қызмет көрсету барысында қабылданатын шешімдерге және әрекеттерге (әрекетсіздікке) Қазақстан Республикасының заңнамасында көзделген тәртіпте жауап береді.</w:t>
      </w:r>
    </w:p>
    <w:bookmarkEnd w:id="24"/>
    <w:bookmarkStart w:name="z61" w:id="25"/>
    <w:p>
      <w:pPr>
        <w:spacing w:after="0"/>
        <w:ind w:left="0"/>
        <w:jc w:val="both"/>
      </w:pPr>
      <w:r>
        <w:rPr>
          <w:rFonts w:ascii="Times New Roman"/>
          <w:b w:val="false"/>
          <w:i w:val="false"/>
          <w:color w:val="000000"/>
          <w:sz w:val="28"/>
        </w:rPr>
        <w:t xml:space="preserve">
2012 жылғы 27 желтоқсандағы         </w:t>
      </w:r>
      <w:r>
        <w:br/>
      </w:r>
      <w:r>
        <w:rPr>
          <w:rFonts w:ascii="Times New Roman"/>
          <w:b w:val="false"/>
          <w:i w:val="false"/>
          <w:color w:val="000000"/>
          <w:sz w:val="28"/>
        </w:rPr>
        <w:t xml:space="preserve">
"Бастауыш, негізгі орта, жалпы орта білім   </w:t>
      </w:r>
      <w:r>
        <w:br/>
      </w:r>
      <w:r>
        <w:rPr>
          <w:rFonts w:ascii="Times New Roman"/>
          <w:b w:val="false"/>
          <w:i w:val="false"/>
          <w:color w:val="000000"/>
          <w:sz w:val="28"/>
        </w:rPr>
        <w:t xml:space="preserve">
берудің жалпы білім беретін бағдарламалары  </w:t>
      </w:r>
      <w:r>
        <w:br/>
      </w:r>
      <w:r>
        <w:rPr>
          <w:rFonts w:ascii="Times New Roman"/>
          <w:b w:val="false"/>
          <w:i w:val="false"/>
          <w:color w:val="000000"/>
          <w:sz w:val="28"/>
        </w:rPr>
        <w:t>
бойынша оқыту үшін ведомстволық бағыныстылығына</w:t>
      </w:r>
      <w:r>
        <w:br/>
      </w:r>
      <w:r>
        <w:rPr>
          <w:rFonts w:ascii="Times New Roman"/>
          <w:b w:val="false"/>
          <w:i w:val="false"/>
          <w:color w:val="000000"/>
          <w:sz w:val="28"/>
        </w:rPr>
        <w:t xml:space="preserve">
қарамастан білім беру ұйымдарына құжаттарды  </w:t>
      </w:r>
      <w:r>
        <w:br/>
      </w:r>
      <w:r>
        <w:rPr>
          <w:rFonts w:ascii="Times New Roman"/>
          <w:b w:val="false"/>
          <w:i w:val="false"/>
          <w:color w:val="000000"/>
          <w:sz w:val="28"/>
        </w:rPr>
        <w:t xml:space="preserve">
қабылдау және оқуға қабылдау"          </w:t>
      </w:r>
      <w:r>
        <w:br/>
      </w:r>
      <w:r>
        <w:rPr>
          <w:rFonts w:ascii="Times New Roman"/>
          <w:b w:val="false"/>
          <w:i w:val="false"/>
          <w:color w:val="000000"/>
          <w:sz w:val="28"/>
        </w:rPr>
        <w:t xml:space="preserve">
N 1715/27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N 1 қосымша                   </w:t>
      </w:r>
    </w:p>
    <w:bookmarkEnd w:id="25"/>
    <w:bookmarkStart w:name="z62" w:id="26"/>
    <w:p>
      <w:pPr>
        <w:spacing w:after="0"/>
        <w:ind w:left="0"/>
        <w:jc w:val="left"/>
      </w:pPr>
      <w:r>
        <w:rPr>
          <w:rFonts w:ascii="Times New Roman"/>
          <w:b/>
          <w:i w:val="false"/>
          <w:color w:val="000000"/>
        </w:rPr>
        <w:t xml:space="preserve"> 
Әкімшіліктік өзара әрекеттер бірзідлігі және</w:t>
      </w:r>
      <w:r>
        <w:br/>
      </w:r>
      <w:r>
        <w:rPr>
          <w:rFonts w:ascii="Times New Roman"/>
          <w:b/>
          <w:i w:val="false"/>
          <w:color w:val="000000"/>
        </w:rPr>
        <w:t>
қатынастары (үрдістері) мен құрылымдық-функционалдық бірліктерді сипаттау</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9"/>
        <w:gridCol w:w="1787"/>
        <w:gridCol w:w="1723"/>
        <w:gridCol w:w="1939"/>
        <w:gridCol w:w="1896"/>
        <w:gridCol w:w="1746"/>
      </w:tblGrid>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Әрекеттің N (жұмыс барысы, ағымы)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тұлға</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маманы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маманы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маманы</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(үрдістің, үдерістің, операцияның) атауы және олардың сипаттамасы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тұлғаны тағайындау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ұйымына қабылдау туралы бұйрық жобасын немесе мемлекеттік қызмет көрсетуден бас тарту туралы дәлелді жазбаша жауапты дайындау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ұйымына қабылдау туралы бұйрыққа немесе мемлекеттік қызмет көрсетуден бас тарту туралы дәлелді жазбаша жауапқа қол қою</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ұйымдастырушылық-өкімдік шешім)</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қабылданғандығы туралы қолхат беру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ұйымына қабылдау туралы бұйрық жобасы немесе мемлекеттік қызмет көрсетуден бас тарту туралы дәлелді жазбаша жауабы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оқытуды ұйымдастыру туралы бұйрық немесе мемлекеттік қызмет көрсетуден бас тарту туралы дәлелді жазбаша жауабы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көрсетуден бас тарту туралы дәлелді жазбаша жауабын беру</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ішінде</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ішінде</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соңғы нәтижесін алудың мерзімі (білім беру ұйымына қабылдау туралы бұйрығы) 3 ай ішінде</w:t>
            </w:r>
          </w:p>
        </w:tc>
      </w:tr>
    </w:tbl>
    <w:bookmarkStart w:name="z63" w:id="27"/>
    <w:p>
      <w:pPr>
        <w:spacing w:after="0"/>
        <w:ind w:left="0"/>
        <w:jc w:val="both"/>
      </w:pPr>
      <w:r>
        <w:rPr>
          <w:rFonts w:ascii="Times New Roman"/>
          <w:b w:val="false"/>
          <w:i w:val="false"/>
          <w:color w:val="000000"/>
          <w:sz w:val="28"/>
        </w:rPr>
        <w:t xml:space="preserve">
2012 жылғы 27 желтоқсандағы         </w:t>
      </w:r>
      <w:r>
        <w:br/>
      </w:r>
      <w:r>
        <w:rPr>
          <w:rFonts w:ascii="Times New Roman"/>
          <w:b w:val="false"/>
          <w:i w:val="false"/>
          <w:color w:val="000000"/>
          <w:sz w:val="28"/>
        </w:rPr>
        <w:t xml:space="preserve">
"Бастауыш, негізгі орта, жалпы орта білім   </w:t>
      </w:r>
      <w:r>
        <w:br/>
      </w:r>
      <w:r>
        <w:rPr>
          <w:rFonts w:ascii="Times New Roman"/>
          <w:b w:val="false"/>
          <w:i w:val="false"/>
          <w:color w:val="000000"/>
          <w:sz w:val="28"/>
        </w:rPr>
        <w:t xml:space="preserve">
берудің жалпы білім беретін бағдарламалары  </w:t>
      </w:r>
      <w:r>
        <w:br/>
      </w:r>
      <w:r>
        <w:rPr>
          <w:rFonts w:ascii="Times New Roman"/>
          <w:b w:val="false"/>
          <w:i w:val="false"/>
          <w:color w:val="000000"/>
          <w:sz w:val="28"/>
        </w:rPr>
        <w:t>
бойынша оқыту үшін ведомстволық бағыныстылығына</w:t>
      </w:r>
      <w:r>
        <w:br/>
      </w:r>
      <w:r>
        <w:rPr>
          <w:rFonts w:ascii="Times New Roman"/>
          <w:b w:val="false"/>
          <w:i w:val="false"/>
          <w:color w:val="000000"/>
          <w:sz w:val="28"/>
        </w:rPr>
        <w:t xml:space="preserve">
қарамастан білім беру ұйымдарына құжаттарды  </w:t>
      </w:r>
      <w:r>
        <w:br/>
      </w:r>
      <w:r>
        <w:rPr>
          <w:rFonts w:ascii="Times New Roman"/>
          <w:b w:val="false"/>
          <w:i w:val="false"/>
          <w:color w:val="000000"/>
          <w:sz w:val="28"/>
        </w:rPr>
        <w:t xml:space="preserve">
қабылдау және оқуға қабылдау"          </w:t>
      </w:r>
      <w:r>
        <w:br/>
      </w:r>
      <w:r>
        <w:rPr>
          <w:rFonts w:ascii="Times New Roman"/>
          <w:b w:val="false"/>
          <w:i w:val="false"/>
          <w:color w:val="000000"/>
          <w:sz w:val="28"/>
        </w:rPr>
        <w:t xml:space="preserve">
N 1715/27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N 2 қосымша                   </w:t>
      </w:r>
    </w:p>
    <w:bookmarkEnd w:id="27"/>
    <w:bookmarkStart w:name="z64" w:id="28"/>
    <w:p>
      <w:pPr>
        <w:spacing w:after="0"/>
        <w:ind w:left="0"/>
        <w:jc w:val="left"/>
      </w:pPr>
      <w:r>
        <w:rPr>
          <w:rFonts w:ascii="Times New Roman"/>
          <w:b/>
          <w:i w:val="false"/>
          <w:color w:val="000000"/>
        </w:rPr>
        <w:t xml:space="preserve"> 
Құрылымдық–функционалдық бірліктердің бірізді</w:t>
      </w:r>
      <w:r>
        <w:br/>
      </w:r>
      <w:r>
        <w:rPr>
          <w:rFonts w:ascii="Times New Roman"/>
          <w:b/>
          <w:i w:val="false"/>
          <w:color w:val="000000"/>
        </w:rPr>
        <w:t>
әрекеттерінің өзара байланыс сызбасы</w:t>
      </w:r>
    </w:p>
    <w:bookmarkEnd w:id="28"/>
    <w:p>
      <w:pPr>
        <w:spacing w:after="0"/>
        <w:ind w:left="0"/>
        <w:jc w:val="both"/>
      </w:pPr>
      <w:r>
        <w:drawing>
          <wp:inline distT="0" distB="0" distL="0" distR="0">
            <wp:extent cx="81915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91500" cy="7518400"/>
                    </a:xfrm>
                    <a:prstGeom prst="rect">
                      <a:avLst/>
                    </a:prstGeom>
                  </pic:spPr>
                </pic:pic>
              </a:graphicData>
            </a:graphic>
          </wp:inline>
        </w:drawing>
      </w:r>
    </w:p>
    <w:bookmarkStart w:name="z65" w:id="29"/>
    <w:p>
      <w:pPr>
        <w:spacing w:after="0"/>
        <w:ind w:left="0"/>
        <w:jc w:val="both"/>
      </w:pPr>
      <w:r>
        <w:rPr>
          <w:rFonts w:ascii="Times New Roman"/>
          <w:b w:val="false"/>
          <w:i w:val="false"/>
          <w:color w:val="000000"/>
          <w:sz w:val="28"/>
        </w:rPr>
        <w:t>
Павлодар қаласы әкімдігінің</w:t>
      </w:r>
      <w:r>
        <w:br/>
      </w:r>
      <w:r>
        <w:rPr>
          <w:rFonts w:ascii="Times New Roman"/>
          <w:b w:val="false"/>
          <w:i w:val="false"/>
          <w:color w:val="000000"/>
          <w:sz w:val="28"/>
        </w:rPr>
        <w:t>
2012 жылғы 27 желтоқсандағы</w:t>
      </w:r>
      <w:r>
        <w:br/>
      </w:r>
      <w:r>
        <w:rPr>
          <w:rFonts w:ascii="Times New Roman"/>
          <w:b w:val="false"/>
          <w:i w:val="false"/>
          <w:color w:val="000000"/>
          <w:sz w:val="28"/>
        </w:rPr>
        <w:t xml:space="preserve">
N 1715/27 қаулысымен   </w:t>
      </w:r>
      <w:r>
        <w:br/>
      </w:r>
      <w:r>
        <w:rPr>
          <w:rFonts w:ascii="Times New Roman"/>
          <w:b w:val="false"/>
          <w:i w:val="false"/>
          <w:color w:val="000000"/>
          <w:sz w:val="28"/>
        </w:rPr>
        <w:t xml:space="preserve">
Бекітілген        </w:t>
      </w:r>
    </w:p>
    <w:bookmarkEnd w:id="29"/>
    <w:bookmarkStart w:name="z66" w:id="30"/>
    <w:p>
      <w:pPr>
        <w:spacing w:after="0"/>
        <w:ind w:left="0"/>
        <w:jc w:val="left"/>
      </w:pPr>
      <w:r>
        <w:rPr>
          <w:rFonts w:ascii="Times New Roman"/>
          <w:b/>
          <w:i w:val="false"/>
          <w:color w:val="000000"/>
        </w:rPr>
        <w:t xml:space="preserve">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қызмет регламенті</w:t>
      </w:r>
    </w:p>
    <w:bookmarkEnd w:id="30"/>
    <w:bookmarkStart w:name="z67" w:id="31"/>
    <w:p>
      <w:pPr>
        <w:spacing w:after="0"/>
        <w:ind w:left="0"/>
        <w:jc w:val="left"/>
      </w:pPr>
      <w:r>
        <w:rPr>
          <w:rFonts w:ascii="Times New Roman"/>
          <w:b/>
          <w:i w:val="false"/>
          <w:color w:val="000000"/>
        </w:rPr>
        <w:t xml:space="preserve"> 
1. Жалпы ережелер</w:t>
      </w:r>
    </w:p>
    <w:bookmarkEnd w:id="31"/>
    <w:bookmarkStart w:name="z68" w:id="32"/>
    <w:p>
      <w:pPr>
        <w:spacing w:after="0"/>
        <w:ind w:left="0"/>
        <w:jc w:val="both"/>
      </w:pPr>
      <w:r>
        <w:rPr>
          <w:rFonts w:ascii="Times New Roman"/>
          <w:b w:val="false"/>
          <w:i w:val="false"/>
          <w:color w:val="000000"/>
          <w:sz w:val="28"/>
        </w:rPr>
        <w:t>
      1. Осы регламент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регламенті (бұдан әрі – Регламент) Қазақстан Республикасы Үкіметінің 2012 жылғы 31 тамыздағы "Білім беру саласында Қазақстан Республикасы Білім және ғылым министрлігімен, жергілікті атқарушы органдармен көрсетілетін мемлекеттік қызмет стандарттарын бекіту туралы" N 1119 </w:t>
      </w:r>
      <w:r>
        <w:rPr>
          <w:rFonts w:ascii="Times New Roman"/>
          <w:b w:val="false"/>
          <w:i w:val="false"/>
          <w:color w:val="000000"/>
          <w:sz w:val="28"/>
        </w:rPr>
        <w:t>қаулысына</w:t>
      </w:r>
      <w:r>
        <w:rPr>
          <w:rFonts w:ascii="Times New Roman"/>
          <w:b w:val="false"/>
          <w:i w:val="false"/>
          <w:color w:val="000000"/>
          <w:sz w:val="28"/>
        </w:rPr>
        <w:t xml:space="preserve"> (бұдан әрі – </w:t>
      </w:r>
      <w:r>
        <w:rPr>
          <w:rFonts w:ascii="Times New Roman"/>
          <w:b w:val="false"/>
          <w:i w:val="false"/>
          <w:color w:val="000000"/>
          <w:sz w:val="28"/>
        </w:rPr>
        <w:t>Стандарт</w:t>
      </w:r>
      <w:r>
        <w:rPr>
          <w:rFonts w:ascii="Times New Roman"/>
          <w:b w:val="false"/>
          <w:i w:val="false"/>
          <w:color w:val="000000"/>
          <w:sz w:val="28"/>
        </w:rPr>
        <w:t>) сәйкес әзірленді.</w:t>
      </w:r>
      <w:r>
        <w:br/>
      </w:r>
      <w:r>
        <w:rPr>
          <w:rFonts w:ascii="Times New Roman"/>
          <w:b w:val="false"/>
          <w:i w:val="false"/>
          <w:color w:val="000000"/>
          <w:sz w:val="28"/>
        </w:rPr>
        <w:t>
</w:t>
      </w:r>
      <w:r>
        <w:rPr>
          <w:rFonts w:ascii="Times New Roman"/>
          <w:b w:val="false"/>
          <w:i w:val="false"/>
          <w:color w:val="000000"/>
          <w:sz w:val="28"/>
        </w:rPr>
        <w:t>
      2.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қызметін (бұдан әрі – мемлекеттік қызмет) білім беру бөліміне ведомстволық аумақтағы білім беру ұйымдары көрсетеді.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денсаулығына байланысты уақытша немесе тұрақты түрде білім беру ұйымдарына бара алмайтын жеке тұлғаларға көрсетіледі (бұдан әрі – алушы).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тәртібі туралы толық ақпарат Қазақстан Республикасы Білім және ғылым министрлігінің www.goо.kz ресми сайтында орналастырылған.</w:t>
      </w:r>
      <w:r>
        <w:br/>
      </w:r>
      <w:r>
        <w:rPr>
          <w:rFonts w:ascii="Times New Roman"/>
          <w:b w:val="false"/>
          <w:i w:val="false"/>
          <w:color w:val="000000"/>
          <w:sz w:val="28"/>
        </w:rPr>
        <w:t>
</w:t>
      </w:r>
      <w:r>
        <w:rPr>
          <w:rFonts w:ascii="Times New Roman"/>
          <w:b w:val="false"/>
          <w:i w:val="false"/>
          <w:color w:val="000000"/>
          <w:sz w:val="28"/>
        </w:rPr>
        <w:t>
      6. Мемлекеттік қызмет көрсету тәртібі туралы толық ақпаратты білім беру ұйымдарының интернет-ресурстарынан алуға болады.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Білім беру ұйымының жеке тегін үйде оқытуды ұйымдастыру туралы бұйрығы немесе қызмет көрсетуден бас тарту туралы дәлелді жазбаша жауап мемлекеттік қызмет көрсетудің нәтижесі болып табылады.</w:t>
      </w:r>
    </w:p>
    <w:bookmarkEnd w:id="32"/>
    <w:bookmarkStart w:name="z76" w:id="33"/>
    <w:p>
      <w:pPr>
        <w:spacing w:after="0"/>
        <w:ind w:left="0"/>
        <w:jc w:val="left"/>
      </w:pPr>
      <w:r>
        <w:rPr>
          <w:rFonts w:ascii="Times New Roman"/>
          <w:b/>
          <w:i w:val="false"/>
          <w:color w:val="000000"/>
        </w:rPr>
        <w:t xml:space="preserve"> 
2. Мемлекеттік қызмет көрсету тәртібіне</w:t>
      </w:r>
      <w:r>
        <w:br/>
      </w:r>
      <w:r>
        <w:rPr>
          <w:rFonts w:ascii="Times New Roman"/>
          <w:b/>
          <w:i w:val="false"/>
          <w:color w:val="000000"/>
        </w:rPr>
        <w:t>
қойылатын талаптар</w:t>
      </w:r>
    </w:p>
    <w:bookmarkEnd w:id="33"/>
    <w:bookmarkStart w:name="z77" w:id="34"/>
    <w:p>
      <w:pPr>
        <w:spacing w:after="0"/>
        <w:ind w:left="0"/>
        <w:jc w:val="both"/>
      </w:pPr>
      <w:r>
        <w:rPr>
          <w:rFonts w:ascii="Times New Roman"/>
          <w:b w:val="false"/>
          <w:i w:val="false"/>
          <w:color w:val="000000"/>
          <w:sz w:val="28"/>
        </w:rPr>
        <w:t>
      9. Мемлекеттік қызмет демалыс және мереке күндерін қоспағанда, сағат 13.00-ден 14.30-ға дейін түскі үзіліспен сағат 9.00-ден 18.30-ға дейін көрсетіледі. Алдын ала жазылу және жеделдетіп қызмет көрсету қарастырылмаған.</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Стандарттың </w:t>
      </w:r>
      <w:r>
        <w:rPr>
          <w:rFonts w:ascii="Times New Roman"/>
          <w:b w:val="false"/>
          <w:i w:val="false"/>
          <w:color w:val="000000"/>
          <w:sz w:val="28"/>
        </w:rPr>
        <w:t>11-тармағымен</w:t>
      </w:r>
      <w:r>
        <w:rPr>
          <w:rFonts w:ascii="Times New Roman"/>
          <w:b w:val="false"/>
          <w:i w:val="false"/>
          <w:color w:val="000000"/>
          <w:sz w:val="28"/>
        </w:rPr>
        <w:t xml:space="preserve"> қарастырылған құжаттар толық ұсынылмаған жағдайда білім беру ұйымы мемлекеттік қызметті алушыны қызмет көрсетуден бас тарту себептерін көрсетіп хабардар етеді.</w:t>
      </w:r>
    </w:p>
    <w:bookmarkEnd w:id="34"/>
    <w:bookmarkStart w:name="z80" w:id="35"/>
    <w:p>
      <w:pPr>
        <w:spacing w:after="0"/>
        <w:ind w:left="0"/>
        <w:jc w:val="left"/>
      </w:pPr>
      <w:r>
        <w:rPr>
          <w:rFonts w:ascii="Times New Roman"/>
          <w:b/>
          <w:i w:val="false"/>
          <w:color w:val="000000"/>
        </w:rPr>
        <w:t xml:space="preserve"> 
3. Мемлекеттік қызмет көрсету үдерісіндегі әрекеттер</w:t>
      </w:r>
      <w:r>
        <w:br/>
      </w:r>
      <w:r>
        <w:rPr>
          <w:rFonts w:ascii="Times New Roman"/>
          <w:b/>
          <w:i w:val="false"/>
          <w:color w:val="000000"/>
        </w:rPr>
        <w:t>
(өзара әрекеттер) тәртібінің сипаттамасы</w:t>
      </w:r>
    </w:p>
    <w:bookmarkEnd w:id="35"/>
    <w:bookmarkStart w:name="z81" w:id="36"/>
    <w:p>
      <w:pPr>
        <w:spacing w:after="0"/>
        <w:ind w:left="0"/>
        <w:jc w:val="both"/>
      </w:pPr>
      <w:r>
        <w:rPr>
          <w:rFonts w:ascii="Times New Roman"/>
          <w:b w:val="false"/>
          <w:i w:val="false"/>
          <w:color w:val="000000"/>
          <w:sz w:val="28"/>
        </w:rPr>
        <w:t>
      12. Мемлекеттік қызметті алу үшін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білім беру ұйымына ұсынылады.</w:t>
      </w:r>
      <w:r>
        <w:br/>
      </w:r>
      <w:r>
        <w:rPr>
          <w:rFonts w:ascii="Times New Roman"/>
          <w:b w:val="false"/>
          <w:i w:val="false"/>
          <w:color w:val="000000"/>
          <w:sz w:val="28"/>
        </w:rPr>
        <w:t>
</w:t>
      </w:r>
      <w:r>
        <w:rPr>
          <w:rFonts w:ascii="Times New Roman"/>
          <w:b w:val="false"/>
          <w:i w:val="false"/>
          <w:color w:val="000000"/>
          <w:sz w:val="28"/>
        </w:rPr>
        <w:t>
      13. Мемлекеттік қызметтерді алу үшін тиісті құжаттар тапсырылған жағдайда, тұтынушыға Стандарттың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мәліметтері бар барлық құжаттарды алғандығы туралы қолхат беріледі.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үрдісіне мынадай құрылымдық – функционалдық бірліктері (бұдан әрі – бірліктер) қатысады:</w:t>
      </w:r>
      <w:r>
        <w:br/>
      </w:r>
      <w:r>
        <w:rPr>
          <w:rFonts w:ascii="Times New Roman"/>
          <w:b w:val="false"/>
          <w:i w:val="false"/>
          <w:color w:val="000000"/>
          <w:sz w:val="28"/>
        </w:rPr>
        <w:t>
      1) білім беру ұйымының басшысы;</w:t>
      </w:r>
      <w:r>
        <w:br/>
      </w:r>
      <w:r>
        <w:rPr>
          <w:rFonts w:ascii="Times New Roman"/>
          <w:b w:val="false"/>
          <w:i w:val="false"/>
          <w:color w:val="000000"/>
          <w:sz w:val="28"/>
        </w:rPr>
        <w:t>
      2) жауапты орындаушы.</w:t>
      </w:r>
      <w:r>
        <w:br/>
      </w:r>
      <w:r>
        <w:rPr>
          <w:rFonts w:ascii="Times New Roman"/>
          <w:b w:val="false"/>
          <w:i w:val="false"/>
          <w:color w:val="000000"/>
          <w:sz w:val="28"/>
        </w:rPr>
        <w:t>
</w:t>
      </w:r>
      <w:r>
        <w:rPr>
          <w:rFonts w:ascii="Times New Roman"/>
          <w:b w:val="false"/>
          <w:i w:val="false"/>
          <w:color w:val="000000"/>
          <w:sz w:val="28"/>
        </w:rPr>
        <w:t>
      15. Әрбір әкімшілік әрекеттің (үрдістің) орындалу мерзімін көрсетумен әр ҚФБ әкімшілік әрекетінің (үрдісінің) бірізділігі мен өзара әрекетінің мәтіндік кестелік сипаты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үрдісінде және бірліктер әкімшілік әрекетінің ой-түйіндік тәртібі арасындағы өзара байланысты көрсететін сызбалар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36"/>
    <w:bookmarkStart w:name="z86" w:id="37"/>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37"/>
    <w:bookmarkStart w:name="z87" w:id="38"/>
    <w:p>
      <w:pPr>
        <w:spacing w:after="0"/>
        <w:ind w:left="0"/>
        <w:jc w:val="both"/>
      </w:pPr>
      <w:r>
        <w:rPr>
          <w:rFonts w:ascii="Times New Roman"/>
          <w:b w:val="false"/>
          <w:i w:val="false"/>
          <w:color w:val="000000"/>
          <w:sz w:val="28"/>
        </w:rPr>
        <w:t>
      17. Мемлекеттік қызмет көрсететін лауазымды тұлғалар мемлекеттік қызмет көрсету барысында қабылданатын шешімдерге, әрекеттерге (әрекетсіздікке) Қазақстан Республикасының заңнамасында көзделген тәртіппен жауапты болады.</w:t>
      </w:r>
    </w:p>
    <w:bookmarkEnd w:id="38"/>
    <w:bookmarkStart w:name="z88" w:id="39"/>
    <w:p>
      <w:pPr>
        <w:spacing w:after="0"/>
        <w:ind w:left="0"/>
        <w:jc w:val="both"/>
      </w:pPr>
      <w:r>
        <w:rPr>
          <w:rFonts w:ascii="Times New Roman"/>
          <w:b w:val="false"/>
          <w:i w:val="false"/>
          <w:color w:val="000000"/>
          <w:sz w:val="28"/>
        </w:rPr>
        <w:t xml:space="preserve">
2012 жылғы 27 желтоқсандағы        </w:t>
      </w:r>
      <w:r>
        <w:br/>
      </w:r>
      <w:r>
        <w:rPr>
          <w:rFonts w:ascii="Times New Roman"/>
          <w:b w:val="false"/>
          <w:i w:val="false"/>
          <w:color w:val="000000"/>
          <w:sz w:val="28"/>
        </w:rPr>
        <w:t xml:space="preserve">
"Бастауыш, негізгі орта, жалпы орта білім  </w:t>
      </w:r>
      <w:r>
        <w:br/>
      </w:r>
      <w:r>
        <w:rPr>
          <w:rFonts w:ascii="Times New Roman"/>
          <w:b w:val="false"/>
          <w:i w:val="false"/>
          <w:color w:val="000000"/>
          <w:sz w:val="28"/>
        </w:rPr>
        <w:t>
беру ұйымдарына денсаулығына байланысты ұзақ</w:t>
      </w:r>
      <w:r>
        <w:br/>
      </w:r>
      <w:r>
        <w:rPr>
          <w:rFonts w:ascii="Times New Roman"/>
          <w:b w:val="false"/>
          <w:i w:val="false"/>
          <w:color w:val="000000"/>
          <w:sz w:val="28"/>
        </w:rPr>
        <w:t xml:space="preserve">
уақыт бойы бара алмайтын балаларды үйде  </w:t>
      </w:r>
      <w:r>
        <w:br/>
      </w:r>
      <w:r>
        <w:rPr>
          <w:rFonts w:ascii="Times New Roman"/>
          <w:b w:val="false"/>
          <w:i w:val="false"/>
          <w:color w:val="000000"/>
          <w:sz w:val="28"/>
        </w:rPr>
        <w:t xml:space="preserve">
жеке тегін оқытуды ұйымдастыру үшін    </w:t>
      </w:r>
      <w:r>
        <w:br/>
      </w:r>
      <w:r>
        <w:rPr>
          <w:rFonts w:ascii="Times New Roman"/>
          <w:b w:val="false"/>
          <w:i w:val="false"/>
          <w:color w:val="000000"/>
          <w:sz w:val="28"/>
        </w:rPr>
        <w:t xml:space="preserve">
құжаттарды қабылдау"          </w:t>
      </w:r>
      <w:r>
        <w:br/>
      </w:r>
      <w:r>
        <w:rPr>
          <w:rFonts w:ascii="Times New Roman"/>
          <w:b w:val="false"/>
          <w:i w:val="false"/>
          <w:color w:val="000000"/>
          <w:sz w:val="28"/>
        </w:rPr>
        <w:t xml:space="preserve">
N 1715/27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N 1 қосымша               </w:t>
      </w:r>
    </w:p>
    <w:bookmarkEnd w:id="39"/>
    <w:bookmarkStart w:name="z89" w:id="40"/>
    <w:p>
      <w:pPr>
        <w:spacing w:after="0"/>
        <w:ind w:left="0"/>
        <w:jc w:val="left"/>
      </w:pPr>
      <w:r>
        <w:rPr>
          <w:rFonts w:ascii="Times New Roman"/>
          <w:b/>
          <w:i w:val="false"/>
          <w:color w:val="000000"/>
        </w:rPr>
        <w:t xml:space="preserve"> 
Әкімшіліктік өзара әрекеттер бірзідлігі және қатынастары (үрдістері) мен құрылымдық-функционалдық бірліктерді сипаттау</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3"/>
        <w:gridCol w:w="1726"/>
        <w:gridCol w:w="1661"/>
        <w:gridCol w:w="1661"/>
        <w:gridCol w:w="1748"/>
        <w:gridCol w:w="2161"/>
      </w:tblGrid>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Әрекеттің N (жұмыс барысы, ағымы)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тұлға</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маманы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маманы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маманы</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(үрдістің, үдерістің, операцияның) атауы және олардың сипаттамасы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тұлғаны тағайындау</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толықтығын тексеру және үйде оқытуды ұйымдастыру туралы бұйрық жобасын немесе мемлекеттік қызмет көрсетуден бас тарту туралы дәлелді жазбаша жауапты дайындау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оқытуды ұйымдастыру туралы бұйрыққа немесе мемлекеттік қызмет көрсетуден бас тарту туралы дәлелді жазбаша жауапқа қол қою</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құжаттарын есепке алу журналында тіркеу</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ұйымдастырушылық-өкімдік шешім)</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құжаттардың қабылданғандығы туралы қолхат беру</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оқытуды ұйымдастыру туралы бұйрық жобасы немесе мемлекеттік қызмет көрсетуден бас тарту туралы дәлелді жазбаша жауабы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оқытуды ұйымдастыру туралы бұйрық немесе мемлекеттік қызмет көрсетуден бас тарту туралы дәлелді жазбаша жауабы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көрсетуден бас тарту туралы дәлелді жазбаша жауабын беру</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r>
    </w:tbl>
    <w:bookmarkStart w:name="z90" w:id="41"/>
    <w:p>
      <w:pPr>
        <w:spacing w:after="0"/>
        <w:ind w:left="0"/>
        <w:jc w:val="both"/>
      </w:pPr>
      <w:r>
        <w:rPr>
          <w:rFonts w:ascii="Times New Roman"/>
          <w:b w:val="false"/>
          <w:i w:val="false"/>
          <w:color w:val="000000"/>
          <w:sz w:val="28"/>
        </w:rPr>
        <w:t xml:space="preserve">
2012 жылғы 27 желтоқсандағы        </w:t>
      </w:r>
      <w:r>
        <w:br/>
      </w:r>
      <w:r>
        <w:rPr>
          <w:rFonts w:ascii="Times New Roman"/>
          <w:b w:val="false"/>
          <w:i w:val="false"/>
          <w:color w:val="000000"/>
          <w:sz w:val="28"/>
        </w:rPr>
        <w:t xml:space="preserve">
"Бастауыш, негізгі орта, жалпы орта білім  </w:t>
      </w:r>
      <w:r>
        <w:br/>
      </w:r>
      <w:r>
        <w:rPr>
          <w:rFonts w:ascii="Times New Roman"/>
          <w:b w:val="false"/>
          <w:i w:val="false"/>
          <w:color w:val="000000"/>
          <w:sz w:val="28"/>
        </w:rPr>
        <w:t>
беру ұйымдарына денсаулығына байланысты ұзақ</w:t>
      </w:r>
      <w:r>
        <w:br/>
      </w:r>
      <w:r>
        <w:rPr>
          <w:rFonts w:ascii="Times New Roman"/>
          <w:b w:val="false"/>
          <w:i w:val="false"/>
          <w:color w:val="000000"/>
          <w:sz w:val="28"/>
        </w:rPr>
        <w:t xml:space="preserve">
уақыт бойы бара алмайтын балаларды үйде  </w:t>
      </w:r>
      <w:r>
        <w:br/>
      </w:r>
      <w:r>
        <w:rPr>
          <w:rFonts w:ascii="Times New Roman"/>
          <w:b w:val="false"/>
          <w:i w:val="false"/>
          <w:color w:val="000000"/>
          <w:sz w:val="28"/>
        </w:rPr>
        <w:t xml:space="preserve">
жеке тегін оқытуды ұйымдастыру үшін    </w:t>
      </w:r>
      <w:r>
        <w:br/>
      </w:r>
      <w:r>
        <w:rPr>
          <w:rFonts w:ascii="Times New Roman"/>
          <w:b w:val="false"/>
          <w:i w:val="false"/>
          <w:color w:val="000000"/>
          <w:sz w:val="28"/>
        </w:rPr>
        <w:t xml:space="preserve">
құжаттарды қабылдау"          </w:t>
      </w:r>
      <w:r>
        <w:br/>
      </w:r>
      <w:r>
        <w:rPr>
          <w:rFonts w:ascii="Times New Roman"/>
          <w:b w:val="false"/>
          <w:i w:val="false"/>
          <w:color w:val="000000"/>
          <w:sz w:val="28"/>
        </w:rPr>
        <w:t xml:space="preserve">
N 1715/27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N 2 қосымша               </w:t>
      </w:r>
    </w:p>
    <w:bookmarkEnd w:id="41"/>
    <w:bookmarkStart w:name="z91" w:id="42"/>
    <w:p>
      <w:pPr>
        <w:spacing w:after="0"/>
        <w:ind w:left="0"/>
        <w:jc w:val="left"/>
      </w:pPr>
      <w:r>
        <w:rPr>
          <w:rFonts w:ascii="Times New Roman"/>
          <w:b/>
          <w:i w:val="false"/>
          <w:color w:val="000000"/>
        </w:rPr>
        <w:t xml:space="preserve"> 
Әкімшіліктік реттік әрекеттерінің өзара</w:t>
      </w:r>
      <w:r>
        <w:br/>
      </w:r>
      <w:r>
        <w:rPr>
          <w:rFonts w:ascii="Times New Roman"/>
          <w:b/>
          <w:i w:val="false"/>
          <w:color w:val="000000"/>
        </w:rPr>
        <w:t>
байланыс сызбасы</w:t>
      </w:r>
    </w:p>
    <w:bookmarkEnd w:id="42"/>
    <w:p>
      <w:pPr>
        <w:spacing w:after="0"/>
        <w:ind w:left="0"/>
        <w:jc w:val="both"/>
      </w:pPr>
      <w:r>
        <w:drawing>
          <wp:inline distT="0" distB="0" distL="0" distR="0">
            <wp:extent cx="89027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902700" cy="7264400"/>
                    </a:xfrm>
                    <a:prstGeom prst="rect">
                      <a:avLst/>
                    </a:prstGeom>
                  </pic:spPr>
                </pic:pic>
              </a:graphicData>
            </a:graphic>
          </wp:inline>
        </w:drawing>
      </w:r>
    </w:p>
    <w:bookmarkStart w:name="z92" w:id="43"/>
    <w:p>
      <w:pPr>
        <w:spacing w:after="0"/>
        <w:ind w:left="0"/>
        <w:jc w:val="both"/>
      </w:pPr>
      <w:r>
        <w:rPr>
          <w:rFonts w:ascii="Times New Roman"/>
          <w:b w:val="false"/>
          <w:i w:val="false"/>
          <w:color w:val="000000"/>
          <w:sz w:val="28"/>
        </w:rPr>
        <w:t>
Павлодар қаласы әкімдігінің</w:t>
      </w:r>
      <w:r>
        <w:br/>
      </w:r>
      <w:r>
        <w:rPr>
          <w:rFonts w:ascii="Times New Roman"/>
          <w:b w:val="false"/>
          <w:i w:val="false"/>
          <w:color w:val="000000"/>
          <w:sz w:val="28"/>
        </w:rPr>
        <w:t>
2012 жылғы 27 желтоқсандағы</w:t>
      </w:r>
      <w:r>
        <w:br/>
      </w:r>
      <w:r>
        <w:rPr>
          <w:rFonts w:ascii="Times New Roman"/>
          <w:b w:val="false"/>
          <w:i w:val="false"/>
          <w:color w:val="000000"/>
          <w:sz w:val="28"/>
        </w:rPr>
        <w:t xml:space="preserve">
N 1715/27 қаулысымен   </w:t>
      </w:r>
      <w:r>
        <w:br/>
      </w:r>
      <w:r>
        <w:rPr>
          <w:rFonts w:ascii="Times New Roman"/>
          <w:b w:val="false"/>
          <w:i w:val="false"/>
          <w:color w:val="000000"/>
          <w:sz w:val="28"/>
        </w:rPr>
        <w:t xml:space="preserve">
бекітілген        </w:t>
      </w:r>
    </w:p>
    <w:bookmarkEnd w:id="43"/>
    <w:bookmarkStart w:name="z93" w:id="44"/>
    <w:p>
      <w:pPr>
        <w:spacing w:after="0"/>
        <w:ind w:left="0"/>
        <w:jc w:val="left"/>
      </w:pPr>
      <w:r>
        <w:rPr>
          <w:rFonts w:ascii="Times New Roman"/>
          <w:b/>
          <w:i w:val="false"/>
          <w:color w:val="000000"/>
        </w:rPr>
        <w:t xml:space="preserve"> 
"Негізгі орта, жалпы орта білім беру ұйымдарында</w:t>
      </w:r>
      <w:r>
        <w:br/>
      </w:r>
      <w:r>
        <w:rPr>
          <w:rFonts w:ascii="Times New Roman"/>
          <w:b/>
          <w:i w:val="false"/>
          <w:color w:val="000000"/>
        </w:rPr>
        <w:t>
экстернат нысанында оқытуға рұқсат беру"</w:t>
      </w:r>
      <w:r>
        <w:br/>
      </w:r>
      <w:r>
        <w:rPr>
          <w:rFonts w:ascii="Times New Roman"/>
          <w:b/>
          <w:i w:val="false"/>
          <w:color w:val="000000"/>
        </w:rPr>
        <w:t>
мемлекеттік қызмет регламенті</w:t>
      </w:r>
    </w:p>
    <w:bookmarkEnd w:id="44"/>
    <w:bookmarkStart w:name="z94" w:id="45"/>
    <w:p>
      <w:pPr>
        <w:spacing w:after="0"/>
        <w:ind w:left="0"/>
        <w:jc w:val="left"/>
      </w:pPr>
      <w:r>
        <w:rPr>
          <w:rFonts w:ascii="Times New Roman"/>
          <w:b/>
          <w:i w:val="false"/>
          <w:color w:val="000000"/>
        </w:rPr>
        <w:t xml:space="preserve"> 
1. Жалпы ережелер</w:t>
      </w:r>
    </w:p>
    <w:bookmarkEnd w:id="45"/>
    <w:bookmarkStart w:name="z95" w:id="46"/>
    <w:p>
      <w:pPr>
        <w:spacing w:after="0"/>
        <w:ind w:left="0"/>
        <w:jc w:val="both"/>
      </w:pPr>
      <w:r>
        <w:rPr>
          <w:rFonts w:ascii="Times New Roman"/>
          <w:b w:val="false"/>
          <w:i w:val="false"/>
          <w:color w:val="000000"/>
          <w:sz w:val="28"/>
        </w:rPr>
        <w:t>
      1. Осы "Негізгі орта, жалпы орта білім беру ұйымдарында экстернат нысанында оқытуға рұқсат беру" регламенті (бұдан әрі – Регламент) Қазақстан Республикасы Үкіметінің 2012 жылғы 31 тамыздағы "Білім беру саласында Қазақстан Республикасы Білім және ғылым министрлігімен, жергілікті атқарушы органдармен көрсетілетін мемлекеттік қызмет стандарттарын бекіту туралы" N 1119 </w:t>
      </w:r>
      <w:r>
        <w:rPr>
          <w:rFonts w:ascii="Times New Roman"/>
          <w:b w:val="false"/>
          <w:i w:val="false"/>
          <w:color w:val="000000"/>
          <w:sz w:val="28"/>
        </w:rPr>
        <w:t>қаулысына</w:t>
      </w:r>
      <w:r>
        <w:rPr>
          <w:rFonts w:ascii="Times New Roman"/>
          <w:b w:val="false"/>
          <w:i w:val="false"/>
          <w:color w:val="000000"/>
          <w:sz w:val="28"/>
        </w:rPr>
        <w:t xml:space="preserve"> (бұдан әрі – </w:t>
      </w:r>
      <w:r>
        <w:rPr>
          <w:rFonts w:ascii="Times New Roman"/>
          <w:b w:val="false"/>
          <w:i w:val="false"/>
          <w:color w:val="000000"/>
          <w:sz w:val="28"/>
        </w:rPr>
        <w:t>Стандарт</w:t>
      </w:r>
      <w:r>
        <w:rPr>
          <w:rFonts w:ascii="Times New Roman"/>
          <w:b w:val="false"/>
          <w:i w:val="false"/>
          <w:color w:val="000000"/>
          <w:sz w:val="28"/>
        </w:rPr>
        <w:t>) сәйкес әзірленді.</w:t>
      </w:r>
      <w:r>
        <w:br/>
      </w:r>
      <w:r>
        <w:rPr>
          <w:rFonts w:ascii="Times New Roman"/>
          <w:b w:val="false"/>
          <w:i w:val="false"/>
          <w:color w:val="000000"/>
          <w:sz w:val="28"/>
        </w:rPr>
        <w:t>
</w:t>
      </w:r>
      <w:r>
        <w:rPr>
          <w:rFonts w:ascii="Times New Roman"/>
          <w:b w:val="false"/>
          <w:i w:val="false"/>
          <w:color w:val="000000"/>
          <w:sz w:val="28"/>
        </w:rPr>
        <w:t>
      2. "Негізгі орта, жалпы орта білім беру ұйымдарында экстернат нысанында оқытуға рұқсат беру" мемлекеттік қызметін (бұдан әрі – мемлекеттік қызмет) меншік нысанына және ведомстволық бағыныстылығына қарамастан (толық атауы, заңды мекенжайы құрылтайшылық құжаттарында көрсетілген) негізгі орта және жалпы орта білім беретін оқу бағдарламаларын іске асыратын ведомстволық аумақтағы орта білім беру ұйымдары (бұдан әрі – білім беру ұйымы) және "Павлодар қаласы білім беру бөлімі" мемлекеттік мекемесі (бұдан әрі – ММ) көрсетеді.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тәртібі туралы толық ақпарат Қазақстан Республикасы Білім және ғылым министрлігінің www.edu.gov.kz ресми сайтында орналастырылған.</w:t>
      </w:r>
      <w:r>
        <w:br/>
      </w:r>
      <w:r>
        <w:rPr>
          <w:rFonts w:ascii="Times New Roman"/>
          <w:b w:val="false"/>
          <w:i w:val="false"/>
          <w:color w:val="000000"/>
          <w:sz w:val="28"/>
        </w:rPr>
        <w:t>
</w:t>
      </w:r>
      <w:r>
        <w:rPr>
          <w:rFonts w:ascii="Times New Roman"/>
          <w:b w:val="false"/>
          <w:i w:val="false"/>
          <w:color w:val="000000"/>
          <w:sz w:val="28"/>
        </w:rPr>
        <w:t>
      5. Мемлекеттік қызметтің аяқталу нысаны экстернат нысанында оқуға рұқсат беру туралы анықтама немесе қызметті ұсынудан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мерзімі мемлекеттік қызметті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сәттен бастап он бес жұмыс күнін құрайды.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демалыс және мереке күндерін қоспағанда, сағат 13.00-ден 14.30-ға дейін түскі үзіліспен сағат 9.00-ден 18.30-ға дейін көрсетіледі.</w:t>
      </w:r>
      <w:r>
        <w:br/>
      </w:r>
      <w:r>
        <w:rPr>
          <w:rFonts w:ascii="Times New Roman"/>
          <w:b w:val="false"/>
          <w:i w:val="false"/>
          <w:color w:val="000000"/>
          <w:sz w:val="28"/>
        </w:rPr>
        <w:t>
      Алдын ала жазылу және жеделдетіп қызмет көрсету қарастырылмаған.</w:t>
      </w:r>
      <w:r>
        <w:br/>
      </w:r>
      <w:r>
        <w:rPr>
          <w:rFonts w:ascii="Times New Roman"/>
          <w:b w:val="false"/>
          <w:i w:val="false"/>
          <w:color w:val="000000"/>
          <w:sz w:val="28"/>
        </w:rPr>
        <w:t>
</w:t>
      </w:r>
      <w:r>
        <w:rPr>
          <w:rFonts w:ascii="Times New Roman"/>
          <w:b w:val="false"/>
          <w:i w:val="false"/>
          <w:color w:val="000000"/>
          <w:sz w:val="28"/>
        </w:rPr>
        <w:t>
      10. Мемлекеттік қызмет "Павлодар қаласы білім бөлімі" ММ анықтауымен мемлекеттік қызметті алушы экстернат нысанында білім алуға өтініш білдірген білім беру ұйымының ғимаратында жүзеге асырылады.</w:t>
      </w:r>
      <w:r>
        <w:br/>
      </w:r>
      <w:r>
        <w:rPr>
          <w:rFonts w:ascii="Times New Roman"/>
          <w:b w:val="false"/>
          <w:i w:val="false"/>
          <w:color w:val="000000"/>
          <w:sz w:val="28"/>
        </w:rPr>
        <w:t>
      Ғимараттың ішіндегі қызмет көрсетілетін бөлмелер көлемі, орналасуы және кескіні жағынан сапалы қызмет көрсетуге арналған талаптарға сай келеді. Күтуге және қажетті құжаттарды дайындауға қолайлы болуы үшін креслолар мен орындықтар қойылған.</w:t>
      </w:r>
    </w:p>
    <w:bookmarkEnd w:id="46"/>
    <w:bookmarkStart w:name="z105" w:id="47"/>
    <w:p>
      <w:pPr>
        <w:spacing w:after="0"/>
        <w:ind w:left="0"/>
        <w:jc w:val="left"/>
      </w:pPr>
      <w:r>
        <w:rPr>
          <w:rFonts w:ascii="Times New Roman"/>
          <w:b/>
          <w:i w:val="false"/>
          <w:color w:val="000000"/>
        </w:rPr>
        <w:t xml:space="preserve"> 
2. Мемлекеттік қызмет көрсету тәртібі</w:t>
      </w:r>
    </w:p>
    <w:bookmarkEnd w:id="47"/>
    <w:bookmarkStart w:name="z106" w:id="48"/>
    <w:p>
      <w:pPr>
        <w:spacing w:after="0"/>
        <w:ind w:left="0"/>
        <w:jc w:val="both"/>
      </w:pPr>
      <w:r>
        <w:rPr>
          <w:rFonts w:ascii="Times New Roman"/>
          <w:b w:val="false"/>
          <w:i w:val="false"/>
          <w:color w:val="000000"/>
          <w:sz w:val="28"/>
        </w:rPr>
        <w:t>
      11. Мемлекеттік қызметті алу үшін мемлекеттік қызметті алушы өтінішті еркін үлгіде ағымдағы оқу жылының 1 желтоқсанынан кешіктірмей білім беру ұйымы басшысының атына береді.</w:t>
      </w:r>
      <w:r>
        <w:br/>
      </w:r>
      <w:r>
        <w:rPr>
          <w:rFonts w:ascii="Times New Roman"/>
          <w:b w:val="false"/>
          <w:i w:val="false"/>
          <w:color w:val="000000"/>
          <w:sz w:val="28"/>
        </w:rPr>
        <w:t>
      Экстернат түрінде білім алу үшін мемлекеттік қызметті алушының өтініші білім беру ұйымының заңды тұлғасымен тіркеу журналында тіркеледі.</w:t>
      </w:r>
      <w:r>
        <w:br/>
      </w:r>
      <w:r>
        <w:rPr>
          <w:rFonts w:ascii="Times New Roman"/>
          <w:b w:val="false"/>
          <w:i w:val="false"/>
          <w:color w:val="000000"/>
          <w:sz w:val="28"/>
        </w:rPr>
        <w:t>
      Стандарттың </w:t>
      </w:r>
      <w:r>
        <w:rPr>
          <w:rFonts w:ascii="Times New Roman"/>
          <w:b w:val="false"/>
          <w:i w:val="false"/>
          <w:color w:val="000000"/>
          <w:sz w:val="28"/>
        </w:rPr>
        <w:t>11- тармағына</w:t>
      </w:r>
      <w:r>
        <w:rPr>
          <w:rFonts w:ascii="Times New Roman"/>
          <w:b w:val="false"/>
          <w:i w:val="false"/>
          <w:color w:val="000000"/>
          <w:sz w:val="28"/>
        </w:rPr>
        <w:t xml:space="preserve"> сәйкес болған құжаттар өтінішке тіркеледі.</w:t>
      </w:r>
      <w:r>
        <w:br/>
      </w:r>
      <w:r>
        <w:rPr>
          <w:rFonts w:ascii="Times New Roman"/>
          <w:b w:val="false"/>
          <w:i w:val="false"/>
          <w:color w:val="000000"/>
          <w:sz w:val="28"/>
        </w:rPr>
        <w:t>
</w:t>
      </w:r>
      <w:r>
        <w:rPr>
          <w:rFonts w:ascii="Times New Roman"/>
          <w:b w:val="false"/>
          <w:i w:val="false"/>
          <w:color w:val="000000"/>
          <w:sz w:val="28"/>
        </w:rPr>
        <w:t>
      12. Мемлекеттік қызметті алушылардың құжаттары білім беру ұйымының кеңсесіне тапсырылады.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қажетті барлық құжаттарды тапсырған кезде мемлекеттік қызметті алушыға алынған күні туралы белгі қойылған тізімдеме беріледі.</w:t>
      </w:r>
      <w:r>
        <w:br/>
      </w:r>
      <w:r>
        <w:rPr>
          <w:rFonts w:ascii="Times New Roman"/>
          <w:b w:val="false"/>
          <w:i w:val="false"/>
          <w:color w:val="000000"/>
          <w:sz w:val="28"/>
        </w:rPr>
        <w:t>
</w:t>
      </w:r>
      <w:r>
        <w:rPr>
          <w:rFonts w:ascii="Times New Roman"/>
          <w:b w:val="false"/>
          <w:i w:val="false"/>
          <w:color w:val="000000"/>
          <w:sz w:val="28"/>
        </w:rPr>
        <w:t>
      14. Көрсетілген қызмет нәтижесін жеткізу мемлекеттік қызметті алушының жеке қатысуымен болады.</w:t>
      </w:r>
      <w:r>
        <w:br/>
      </w:r>
      <w:r>
        <w:rPr>
          <w:rFonts w:ascii="Times New Roman"/>
          <w:b w:val="false"/>
          <w:i w:val="false"/>
          <w:color w:val="000000"/>
          <w:sz w:val="28"/>
        </w:rPr>
        <w:t>
</w:t>
      </w:r>
      <w:r>
        <w:rPr>
          <w:rFonts w:ascii="Times New Roman"/>
          <w:b w:val="false"/>
          <w:i w:val="false"/>
          <w:color w:val="000000"/>
          <w:sz w:val="28"/>
        </w:rPr>
        <w:t>
      15.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көрсетілген жағдайларда мемлекеттік қызмет көрсетуден бас тартылады.</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үдерісіне келесі құрылымдық-функционалдық бірліктері қатысады (бұдан әрі – бірліктер):</w:t>
      </w:r>
      <w:r>
        <w:br/>
      </w:r>
      <w:r>
        <w:rPr>
          <w:rFonts w:ascii="Times New Roman"/>
          <w:b w:val="false"/>
          <w:i w:val="false"/>
          <w:color w:val="000000"/>
          <w:sz w:val="28"/>
        </w:rPr>
        <w:t>
      1) білім беру ұйымының басшысы;</w:t>
      </w:r>
      <w:r>
        <w:br/>
      </w:r>
      <w:r>
        <w:rPr>
          <w:rFonts w:ascii="Times New Roman"/>
          <w:b w:val="false"/>
          <w:i w:val="false"/>
          <w:color w:val="000000"/>
          <w:sz w:val="28"/>
        </w:rPr>
        <w:t>
      2) білім беру ұйымының маманы;</w:t>
      </w:r>
      <w:r>
        <w:br/>
      </w:r>
      <w:r>
        <w:rPr>
          <w:rFonts w:ascii="Times New Roman"/>
          <w:b w:val="false"/>
          <w:i w:val="false"/>
          <w:color w:val="000000"/>
          <w:sz w:val="28"/>
        </w:rPr>
        <w:t>
</w:t>
      </w:r>
      <w:r>
        <w:rPr>
          <w:rFonts w:ascii="Times New Roman"/>
          <w:b w:val="false"/>
          <w:i w:val="false"/>
          <w:color w:val="000000"/>
          <w:sz w:val="28"/>
        </w:rPr>
        <w:t>
      17. Әрбір әкімшілік әрекеттің (үрдістің) орындалу мерзімін көрсетумен әр бірліктің әкімшілік әрекетінің (үрдісінің) бірізділігі мен өзара әрекетінің мәтіндік кестелік сипаты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үрдісінде және бірліктер әкімшілік әрекетінің ой-түйіндік тәртібі арасындағы өзара байланысты көрсететін сызбалар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48"/>
    <w:bookmarkStart w:name="z114" w:id="49"/>
    <w:p>
      <w:pPr>
        <w:spacing w:after="0"/>
        <w:ind w:left="0"/>
        <w:jc w:val="left"/>
      </w:pPr>
      <w:r>
        <w:rPr>
          <w:rFonts w:ascii="Times New Roman"/>
          <w:b/>
          <w:i w:val="false"/>
          <w:color w:val="000000"/>
        </w:rPr>
        <w:t xml:space="preserve"> 
3. Мемлекеттік қызмет көрсетуші лауазымды тұлғалардың жауапкершілігі</w:t>
      </w:r>
    </w:p>
    <w:bookmarkEnd w:id="49"/>
    <w:bookmarkStart w:name="z115" w:id="50"/>
    <w:p>
      <w:pPr>
        <w:spacing w:after="0"/>
        <w:ind w:left="0"/>
        <w:jc w:val="both"/>
      </w:pPr>
      <w:r>
        <w:rPr>
          <w:rFonts w:ascii="Times New Roman"/>
          <w:b w:val="false"/>
          <w:i w:val="false"/>
          <w:color w:val="000000"/>
          <w:sz w:val="28"/>
        </w:rPr>
        <w:t>
      19. Мемлекеттік қызмет көрсетуші лауазымды тұлғалар Қазақстан Республикасы заңнамасымен бекітілген тәртіп бойынша мемлекеттік қызмет көрсету барысында өздері қабылдаған шешімдер мен әрекеттер (әрекетсіздіктер) үшін жауапты болып табылады.</w:t>
      </w:r>
    </w:p>
    <w:bookmarkEnd w:id="50"/>
    <w:bookmarkStart w:name="z116" w:id="51"/>
    <w:p>
      <w:pPr>
        <w:spacing w:after="0"/>
        <w:ind w:left="0"/>
        <w:jc w:val="both"/>
      </w:pPr>
      <w:r>
        <w:rPr>
          <w:rFonts w:ascii="Times New Roman"/>
          <w:b w:val="false"/>
          <w:i w:val="false"/>
          <w:color w:val="000000"/>
          <w:sz w:val="28"/>
        </w:rPr>
        <w:t xml:space="preserve">
2012 жылғы 27 желтоқсандағы    </w:t>
      </w:r>
      <w:r>
        <w:br/>
      </w:r>
      <w:r>
        <w:rPr>
          <w:rFonts w:ascii="Times New Roman"/>
          <w:b w:val="false"/>
          <w:i w:val="false"/>
          <w:color w:val="000000"/>
          <w:sz w:val="28"/>
        </w:rPr>
        <w:t>
"Негізгі орта, жалпы орта білім беру</w:t>
      </w:r>
      <w:r>
        <w:br/>
      </w:r>
      <w:r>
        <w:rPr>
          <w:rFonts w:ascii="Times New Roman"/>
          <w:b w:val="false"/>
          <w:i w:val="false"/>
          <w:color w:val="000000"/>
          <w:sz w:val="28"/>
        </w:rPr>
        <w:t xml:space="preserve">
ұйымдарында экстернат нысанында  </w:t>
      </w:r>
      <w:r>
        <w:br/>
      </w:r>
      <w:r>
        <w:rPr>
          <w:rFonts w:ascii="Times New Roman"/>
          <w:b w:val="false"/>
          <w:i w:val="false"/>
          <w:color w:val="000000"/>
          <w:sz w:val="28"/>
        </w:rPr>
        <w:t xml:space="preserve">
оқытуға рұқсат беру"       </w:t>
      </w:r>
      <w:r>
        <w:br/>
      </w:r>
      <w:r>
        <w:rPr>
          <w:rFonts w:ascii="Times New Roman"/>
          <w:b w:val="false"/>
          <w:i w:val="false"/>
          <w:color w:val="000000"/>
          <w:sz w:val="28"/>
        </w:rPr>
        <w:t xml:space="preserve">
N 1715/27 мемлекеттік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1-қосымша            </w:t>
      </w:r>
    </w:p>
    <w:bookmarkEnd w:id="51"/>
    <w:bookmarkStart w:name="z117" w:id="52"/>
    <w:p>
      <w:pPr>
        <w:spacing w:after="0"/>
        <w:ind w:left="0"/>
        <w:jc w:val="left"/>
      </w:pPr>
      <w:r>
        <w:rPr>
          <w:rFonts w:ascii="Times New Roman"/>
          <w:b/>
          <w:i w:val="false"/>
          <w:color w:val="000000"/>
        </w:rPr>
        <w:t xml:space="preserve"> 
Реттік және әкімшіліктік өзара әрекеттер</w:t>
      </w:r>
      <w:r>
        <w:br/>
      </w:r>
      <w:r>
        <w:rPr>
          <w:rFonts w:ascii="Times New Roman"/>
          <w:b/>
          <w:i w:val="false"/>
          <w:color w:val="000000"/>
        </w:rPr>
        <w:t>
қатынастары (үдерістері) мен құрылымдық-функционалдық бірліктерді сипаттау</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6"/>
        <w:gridCol w:w="3212"/>
        <w:gridCol w:w="3878"/>
      </w:tblGrid>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әрекеті (жұмыс барысы, ағымы)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тұлға</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маманы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 атауы (үдерістің, үрдістің) мен олардың сипаты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Тұтынушыдан қажетті құжаттарды қабылдау</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Құжатттарды қарастыру</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құжаттар, ұйымдастырушылық-өкімдік шешімдер)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 беру</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Экстернат нысанындағы оқуға рұқсат беру немесе қызметті ұсынудан бас тарту туралы дәлелді жауап</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жұмыс күн</w:t>
            </w:r>
          </w:p>
        </w:tc>
      </w:tr>
    </w:tbl>
    <w:bookmarkStart w:name="z118" w:id="53"/>
    <w:p>
      <w:pPr>
        <w:spacing w:after="0"/>
        <w:ind w:left="0"/>
        <w:jc w:val="both"/>
      </w:pPr>
      <w:r>
        <w:rPr>
          <w:rFonts w:ascii="Times New Roman"/>
          <w:b w:val="false"/>
          <w:i w:val="false"/>
          <w:color w:val="000000"/>
          <w:sz w:val="28"/>
        </w:rPr>
        <w:t xml:space="preserve">
2012 жылғы 27 желтоқсандағы    </w:t>
      </w:r>
      <w:r>
        <w:br/>
      </w:r>
      <w:r>
        <w:rPr>
          <w:rFonts w:ascii="Times New Roman"/>
          <w:b w:val="false"/>
          <w:i w:val="false"/>
          <w:color w:val="000000"/>
          <w:sz w:val="28"/>
        </w:rPr>
        <w:t>
"Негізгі орта, жалпы орта білім беру</w:t>
      </w:r>
      <w:r>
        <w:br/>
      </w:r>
      <w:r>
        <w:rPr>
          <w:rFonts w:ascii="Times New Roman"/>
          <w:b w:val="false"/>
          <w:i w:val="false"/>
          <w:color w:val="000000"/>
          <w:sz w:val="28"/>
        </w:rPr>
        <w:t xml:space="preserve">
ұйымдарында экстернат нысанында  </w:t>
      </w:r>
      <w:r>
        <w:br/>
      </w:r>
      <w:r>
        <w:rPr>
          <w:rFonts w:ascii="Times New Roman"/>
          <w:b w:val="false"/>
          <w:i w:val="false"/>
          <w:color w:val="000000"/>
          <w:sz w:val="28"/>
        </w:rPr>
        <w:t xml:space="preserve">
оқытуға рұқсат беру"       </w:t>
      </w:r>
      <w:r>
        <w:br/>
      </w:r>
      <w:r>
        <w:rPr>
          <w:rFonts w:ascii="Times New Roman"/>
          <w:b w:val="false"/>
          <w:i w:val="false"/>
          <w:color w:val="000000"/>
          <w:sz w:val="28"/>
        </w:rPr>
        <w:t xml:space="preserve">
N 1715/27 мемлекеттік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53"/>
    <w:bookmarkStart w:name="z119" w:id="54"/>
    <w:p>
      <w:pPr>
        <w:spacing w:after="0"/>
        <w:ind w:left="0"/>
        <w:jc w:val="left"/>
      </w:pPr>
      <w:r>
        <w:rPr>
          <w:rFonts w:ascii="Times New Roman"/>
          <w:b/>
          <w:i w:val="false"/>
          <w:color w:val="000000"/>
        </w:rPr>
        <w:t xml:space="preserve"> 
Құрылымдық–функционалдық бірліктердің бірізді</w:t>
      </w:r>
      <w:r>
        <w:br/>
      </w:r>
      <w:r>
        <w:rPr>
          <w:rFonts w:ascii="Times New Roman"/>
          <w:b/>
          <w:i w:val="false"/>
          <w:color w:val="000000"/>
        </w:rPr>
        <w:t>
әрекеттерінің өзара байланыс сызбасы</w:t>
      </w:r>
    </w:p>
    <w:bookmarkEnd w:id="54"/>
    <w:p>
      <w:pPr>
        <w:spacing w:after="0"/>
        <w:ind w:left="0"/>
        <w:jc w:val="both"/>
      </w:pPr>
      <w:r>
        <w:drawing>
          <wp:inline distT="0" distB="0" distL="0" distR="0">
            <wp:extent cx="78867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86700" cy="3848100"/>
                    </a:xfrm>
                    <a:prstGeom prst="rect">
                      <a:avLst/>
                    </a:prstGeom>
                  </pic:spPr>
                </pic:pic>
              </a:graphicData>
            </a:graphic>
          </wp:inline>
        </w:drawing>
      </w:r>
    </w:p>
    <w:bookmarkStart w:name="z120" w:id="55"/>
    <w:p>
      <w:pPr>
        <w:spacing w:after="0"/>
        <w:ind w:left="0"/>
        <w:jc w:val="both"/>
      </w:pPr>
      <w:r>
        <w:rPr>
          <w:rFonts w:ascii="Times New Roman"/>
          <w:b w:val="false"/>
          <w:i w:val="false"/>
          <w:color w:val="000000"/>
          <w:sz w:val="28"/>
        </w:rPr>
        <w:t>
Павлодар қаласының әкімдігінің</w:t>
      </w:r>
      <w:r>
        <w:br/>
      </w:r>
      <w:r>
        <w:rPr>
          <w:rFonts w:ascii="Times New Roman"/>
          <w:b w:val="false"/>
          <w:i w:val="false"/>
          <w:color w:val="000000"/>
          <w:sz w:val="28"/>
        </w:rPr>
        <w:t xml:space="preserve">
2012 жылғы 27 желтоқсандағы  </w:t>
      </w:r>
      <w:r>
        <w:br/>
      </w:r>
      <w:r>
        <w:rPr>
          <w:rFonts w:ascii="Times New Roman"/>
          <w:b w:val="false"/>
          <w:i w:val="false"/>
          <w:color w:val="000000"/>
          <w:sz w:val="28"/>
        </w:rPr>
        <w:t xml:space="preserve">
N 1715/27 қаулысымен     </w:t>
      </w:r>
      <w:r>
        <w:br/>
      </w:r>
      <w:r>
        <w:rPr>
          <w:rFonts w:ascii="Times New Roman"/>
          <w:b w:val="false"/>
          <w:i w:val="false"/>
          <w:color w:val="000000"/>
          <w:sz w:val="28"/>
        </w:rPr>
        <w:t xml:space="preserve">
бекітілген          </w:t>
      </w:r>
    </w:p>
    <w:bookmarkEnd w:id="55"/>
    <w:bookmarkStart w:name="z121" w:id="56"/>
    <w:p>
      <w:pPr>
        <w:spacing w:after="0"/>
        <w:ind w:left="0"/>
        <w:jc w:val="left"/>
      </w:pPr>
      <w:r>
        <w:rPr>
          <w:rFonts w:ascii="Times New Roman"/>
          <w:b/>
          <w:i w:val="false"/>
          <w:color w:val="000000"/>
        </w:rPr>
        <w:t xml:space="preserve"> 
"Балаларға қосымша білім беру бойынша қосымша</w:t>
      </w:r>
      <w:r>
        <w:br/>
      </w:r>
      <w:r>
        <w:rPr>
          <w:rFonts w:ascii="Times New Roman"/>
          <w:b/>
          <w:i w:val="false"/>
          <w:color w:val="000000"/>
        </w:rPr>
        <w:t>
білім беру ұйымдарына құжаттар қабылдау және оқуға қабылдау" мемлекеттік қызмет регламенті</w:t>
      </w:r>
    </w:p>
    <w:bookmarkEnd w:id="56"/>
    <w:bookmarkStart w:name="z122" w:id="57"/>
    <w:p>
      <w:pPr>
        <w:spacing w:after="0"/>
        <w:ind w:left="0"/>
        <w:jc w:val="left"/>
      </w:pPr>
      <w:r>
        <w:rPr>
          <w:rFonts w:ascii="Times New Roman"/>
          <w:b/>
          <w:i w:val="false"/>
          <w:color w:val="000000"/>
        </w:rPr>
        <w:t xml:space="preserve"> 
1. Жалпы ережелер</w:t>
      </w:r>
    </w:p>
    <w:bookmarkEnd w:id="57"/>
    <w:bookmarkStart w:name="z123" w:id="58"/>
    <w:p>
      <w:pPr>
        <w:spacing w:after="0"/>
        <w:ind w:left="0"/>
        <w:jc w:val="both"/>
      </w:pPr>
      <w:r>
        <w:rPr>
          <w:rFonts w:ascii="Times New Roman"/>
          <w:b w:val="false"/>
          <w:i w:val="false"/>
          <w:color w:val="000000"/>
          <w:sz w:val="28"/>
        </w:rPr>
        <w:t>
      1. Осы регламент Қазақстан Республикасының 2000 жылғы 27 қарашадағы "Әкімшілік рәсімдер туралы" Заңының 9-1-бабының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 Үкіметінің 2012 жылғы 31 тамыздағы "Қазақстан Республикасының Білім және ғылым министрлігімен білім және ғылым саласындағы жергілікті атқарушы органдармен көрсетілетін мемлекеттік қызметтер стандарттарын бекіту туралы" N 1119 </w:t>
      </w:r>
      <w:r>
        <w:rPr>
          <w:rFonts w:ascii="Times New Roman"/>
          <w:b w:val="false"/>
          <w:i w:val="false"/>
          <w:color w:val="000000"/>
          <w:sz w:val="28"/>
        </w:rPr>
        <w:t>қаулысымен</w:t>
      </w:r>
      <w:r>
        <w:rPr>
          <w:rFonts w:ascii="Times New Roman"/>
          <w:b w:val="false"/>
          <w:i w:val="false"/>
          <w:color w:val="000000"/>
          <w:sz w:val="28"/>
        </w:rPr>
        <w:t xml:space="preserve"> бекітілген, "Балаларға қосымша білім беру бойынша қосымша білім беру ұйымдарына құжаттар қабылдау және оқуға қабылдау" мемлекеттік </w:t>
      </w:r>
      <w:r>
        <w:rPr>
          <w:rFonts w:ascii="Times New Roman"/>
          <w:b w:val="false"/>
          <w:i w:val="false"/>
          <w:color w:val="000000"/>
          <w:sz w:val="28"/>
        </w:rPr>
        <w:t>стандартына</w:t>
      </w:r>
      <w:r>
        <w:rPr>
          <w:rFonts w:ascii="Times New Roman"/>
          <w:b w:val="false"/>
          <w:i w:val="false"/>
          <w:color w:val="000000"/>
          <w:sz w:val="28"/>
        </w:rPr>
        <w:t xml:space="preserve"> (бұдан әрі-стандарт) сәйкес әзірленген.</w:t>
      </w:r>
      <w:r>
        <w:br/>
      </w:r>
      <w:r>
        <w:rPr>
          <w:rFonts w:ascii="Times New Roman"/>
          <w:b w:val="false"/>
          <w:i w:val="false"/>
          <w:color w:val="000000"/>
          <w:sz w:val="28"/>
        </w:rPr>
        <w:t>
</w:t>
      </w:r>
      <w:r>
        <w:rPr>
          <w:rFonts w:ascii="Times New Roman"/>
          <w:b w:val="false"/>
          <w:i w:val="false"/>
          <w:color w:val="000000"/>
          <w:sz w:val="28"/>
        </w:rPr>
        <w:t>
      2. Мемлекеттік қызмет "Балаларға қосымша білім беру бойынша қосымша білім беру ұйымдарына құжаттар қабылдау және оқуға қабылдау" (бұдан әрі-мемлекеттік қызмет) жергілікті атқарушы органдар белгілейтін мемлекеттік білім беру тапсырыстары есебінен балаларға қосымша білім беру бағдарламаларын іске асыратын мемлекеттік білім беру ұйымдарында көрсетіледі.</w:t>
      </w:r>
      <w:r>
        <w:br/>
      </w:r>
      <w:r>
        <w:rPr>
          <w:rFonts w:ascii="Times New Roman"/>
          <w:b w:val="false"/>
          <w:i w:val="false"/>
          <w:color w:val="000000"/>
          <w:sz w:val="28"/>
        </w:rPr>
        <w:t>
</w:t>
      </w:r>
      <w:r>
        <w:rPr>
          <w:rFonts w:ascii="Times New Roman"/>
          <w:b w:val="false"/>
          <w:i w:val="false"/>
          <w:color w:val="000000"/>
          <w:sz w:val="28"/>
        </w:rPr>
        <w:t>
      3. Көрсетілген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тәртібі туралы толық ақпарат балаларға қосымша білім беру ұйымдарындағы стендтерде, сондай-ақ Павлодар қаласы білім беру бөлімінің ресми www.goo.kz сайтында орналастырылады.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аяқталу нәтижесі қосымша білім беру ұйымына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баланың заңды өкілі мен балаларға қосымша білім беру ұйымдарының арасында жасалған шарт негізінде қабылданғаны туралы бұйрық немесе мемлекеттік қызметті көрсетуден бас тарту туралы дәлелді жауап болып табылады.</w:t>
      </w:r>
    </w:p>
    <w:bookmarkEnd w:id="58"/>
    <w:bookmarkStart w:name="z128" w:id="59"/>
    <w:p>
      <w:pPr>
        <w:spacing w:after="0"/>
        <w:ind w:left="0"/>
        <w:jc w:val="left"/>
      </w:pPr>
      <w:r>
        <w:rPr>
          <w:rFonts w:ascii="Times New Roman"/>
          <w:b/>
          <w:i w:val="false"/>
          <w:color w:val="000000"/>
        </w:rPr>
        <w:t xml:space="preserve"> 
2. Мемлекеттік қызмет көрсету тәртібіне</w:t>
      </w:r>
      <w:r>
        <w:br/>
      </w:r>
      <w:r>
        <w:rPr>
          <w:rFonts w:ascii="Times New Roman"/>
          <w:b/>
          <w:i w:val="false"/>
          <w:color w:val="000000"/>
        </w:rPr>
        <w:t>
қойылатын талаптар</w:t>
      </w:r>
    </w:p>
    <w:bookmarkEnd w:id="59"/>
    <w:bookmarkStart w:name="z129" w:id="60"/>
    <w:p>
      <w:pPr>
        <w:spacing w:after="0"/>
        <w:ind w:left="0"/>
        <w:jc w:val="both"/>
      </w:pPr>
      <w:r>
        <w:rPr>
          <w:rFonts w:ascii="Times New Roman"/>
          <w:b w:val="false"/>
          <w:i w:val="false"/>
          <w:color w:val="000000"/>
          <w:sz w:val="28"/>
        </w:rPr>
        <w:t>
      6. Мемлекеттік қызмет 3 жастан 18 жасқа дейінгі жеке тұлғаларға (бұдан әрі –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p>
    <w:bookmarkEnd w:id="60"/>
    <w:bookmarkStart w:name="z131" w:id="61"/>
    <w:p>
      <w:pPr>
        <w:spacing w:after="0"/>
        <w:ind w:left="0"/>
        <w:jc w:val="left"/>
      </w:pPr>
      <w:r>
        <w:rPr>
          <w:rFonts w:ascii="Times New Roman"/>
          <w:b/>
          <w:i w:val="false"/>
          <w:color w:val="000000"/>
        </w:rPr>
        <w:t xml:space="preserve"> 
3. Мемлекеттік қызмет көрсету үрдісіндегі қимылдар</w:t>
      </w:r>
      <w:r>
        <w:br/>
      </w:r>
      <w:r>
        <w:rPr>
          <w:rFonts w:ascii="Times New Roman"/>
          <w:b/>
          <w:i w:val="false"/>
          <w:color w:val="000000"/>
        </w:rPr>
        <w:t>
(өзара қимылдар) тәртібін сипаттау</w:t>
      </w:r>
    </w:p>
    <w:bookmarkEnd w:id="61"/>
    <w:bookmarkStart w:name="z132" w:id="62"/>
    <w:p>
      <w:pPr>
        <w:spacing w:after="0"/>
        <w:ind w:left="0"/>
        <w:jc w:val="both"/>
      </w:pPr>
      <w:r>
        <w:rPr>
          <w:rFonts w:ascii="Times New Roman"/>
          <w:b w:val="false"/>
          <w:i w:val="false"/>
          <w:color w:val="000000"/>
          <w:sz w:val="28"/>
        </w:rPr>
        <w:t>
      8. Мемлекеттік қызметті алу үшін алушы балаларға қосымша білім беру ұйымына құжаттарды стандарттың </w:t>
      </w:r>
      <w:r>
        <w:rPr>
          <w:rFonts w:ascii="Times New Roman"/>
          <w:b w:val="false"/>
          <w:i w:val="false"/>
          <w:color w:val="000000"/>
          <w:sz w:val="28"/>
        </w:rPr>
        <w:t>7-тармағына</w:t>
      </w:r>
      <w:r>
        <w:rPr>
          <w:rFonts w:ascii="Times New Roman"/>
          <w:b w:val="false"/>
          <w:i w:val="false"/>
          <w:color w:val="000000"/>
          <w:sz w:val="28"/>
        </w:rPr>
        <w:t xml:space="preserve"> сәйкес ұсынады.</w:t>
      </w:r>
      <w:r>
        <w:br/>
      </w:r>
      <w:r>
        <w:rPr>
          <w:rFonts w:ascii="Times New Roman"/>
          <w:b w:val="false"/>
          <w:i w:val="false"/>
          <w:color w:val="000000"/>
          <w:sz w:val="28"/>
        </w:rPr>
        <w:t>
</w:t>
      </w:r>
      <w:r>
        <w:rPr>
          <w:rFonts w:ascii="Times New Roman"/>
          <w:b w:val="false"/>
          <w:i w:val="false"/>
          <w:color w:val="000000"/>
          <w:sz w:val="28"/>
        </w:rPr>
        <w:t>
      9. Мемлекеттік қызмет жұмыс күндері демалыс және мереке күндерін қоспағанда, белгіленген кестеге сәйкес түскі үзіліспен 9.00-ден 18.00-ге дейін көрсетіледі.</w:t>
      </w:r>
      <w:r>
        <w:br/>
      </w:r>
      <w:r>
        <w:rPr>
          <w:rFonts w:ascii="Times New Roman"/>
          <w:b w:val="false"/>
          <w:i w:val="false"/>
          <w:color w:val="000000"/>
          <w:sz w:val="28"/>
        </w:rPr>
        <w:t>
      Алдын ала жазылу және қызметті жедел ресімдеу қарастырылмаған.</w:t>
      </w:r>
      <w:r>
        <w:br/>
      </w:r>
      <w:r>
        <w:rPr>
          <w:rFonts w:ascii="Times New Roman"/>
          <w:b w:val="false"/>
          <w:i w:val="false"/>
          <w:color w:val="000000"/>
          <w:sz w:val="28"/>
        </w:rPr>
        <w:t>
</w:t>
      </w:r>
      <w:r>
        <w:rPr>
          <w:rFonts w:ascii="Times New Roman"/>
          <w:b w:val="false"/>
          <w:i w:val="false"/>
          <w:color w:val="000000"/>
          <w:sz w:val="28"/>
        </w:rPr>
        <w:t>
      10.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аталған қызметті ұсынуға жауапты тұлғаның кабинетіне тапсырылады.</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барлық құжаттарды тапсыру кезінде алушыға стандарттың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мәліметтермен қолхат беріледі.</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қызметтің нәтижесі туралы ақпаратты алу үшін мемлекеттік қызметті алушы өтініш түскеннен кейін 3 жұмыс күні өткен соң бекітілген жұмыс кестесіне сәйкес жауапты тұлғаға жеке өзі баруы тиіс.</w:t>
      </w:r>
      <w:r>
        <w:br/>
      </w:r>
      <w:r>
        <w:rPr>
          <w:rFonts w:ascii="Times New Roman"/>
          <w:b w:val="false"/>
          <w:i w:val="false"/>
          <w:color w:val="000000"/>
          <w:sz w:val="28"/>
        </w:rPr>
        <w:t>
</w:t>
      </w:r>
      <w:r>
        <w:rPr>
          <w:rFonts w:ascii="Times New Roman"/>
          <w:b w:val="false"/>
          <w:i w:val="false"/>
          <w:color w:val="000000"/>
          <w:sz w:val="28"/>
        </w:rPr>
        <w:t>
      13. Мемлекеттік қызметті алушының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толық ұсынбауы мемлекеттік қызметті көрсетуден бас тартуға негіз болып табылады.</w:t>
      </w:r>
      <w:r>
        <w:br/>
      </w:r>
      <w:r>
        <w:rPr>
          <w:rFonts w:ascii="Times New Roman"/>
          <w:b w:val="false"/>
          <w:i w:val="false"/>
          <w:color w:val="000000"/>
          <w:sz w:val="28"/>
        </w:rPr>
        <w:t>
</w:t>
      </w:r>
      <w:r>
        <w:rPr>
          <w:rFonts w:ascii="Times New Roman"/>
          <w:b w:val="false"/>
          <w:i w:val="false"/>
          <w:color w:val="000000"/>
          <w:sz w:val="28"/>
        </w:rPr>
        <w:t>
      14. Көрсетілген мемлекеттік қызмет нәтижелерімен келіспеген жағдайда алушы нәтижесін стандарттың </w:t>
      </w:r>
      <w:r>
        <w:rPr>
          <w:rFonts w:ascii="Times New Roman"/>
          <w:b w:val="false"/>
          <w:i w:val="false"/>
          <w:color w:val="000000"/>
          <w:sz w:val="28"/>
        </w:rPr>
        <w:t>5-тармағына</w:t>
      </w:r>
      <w:r>
        <w:rPr>
          <w:rFonts w:ascii="Times New Roman"/>
          <w:b w:val="false"/>
          <w:i w:val="false"/>
          <w:color w:val="000000"/>
          <w:sz w:val="28"/>
        </w:rPr>
        <w:t xml:space="preserve"> сәйкес шағымдануға құқылы.</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кезінде келесі құрылымдық-функционалдық бірліктер қатысады (бұдан әрі-бірліктер):</w:t>
      </w:r>
      <w:r>
        <w:br/>
      </w:r>
      <w:r>
        <w:rPr>
          <w:rFonts w:ascii="Times New Roman"/>
          <w:b w:val="false"/>
          <w:i w:val="false"/>
          <w:color w:val="000000"/>
          <w:sz w:val="28"/>
        </w:rPr>
        <w:t>
      1) қосымша білім беру ұйымының жауапты орындаушы;</w:t>
      </w:r>
      <w:r>
        <w:br/>
      </w:r>
      <w:r>
        <w:rPr>
          <w:rFonts w:ascii="Times New Roman"/>
          <w:b w:val="false"/>
          <w:i w:val="false"/>
          <w:color w:val="000000"/>
          <w:sz w:val="28"/>
        </w:rPr>
        <w:t>
      2) қосымша білім беру ұйымының басшысы;</w:t>
      </w:r>
      <w:r>
        <w:br/>
      </w:r>
      <w:r>
        <w:rPr>
          <w:rFonts w:ascii="Times New Roman"/>
          <w:b w:val="false"/>
          <w:i w:val="false"/>
          <w:color w:val="000000"/>
          <w:sz w:val="28"/>
        </w:rPr>
        <w:t>
</w:t>
      </w:r>
      <w:r>
        <w:rPr>
          <w:rFonts w:ascii="Times New Roman"/>
          <w:b w:val="false"/>
          <w:i w:val="false"/>
          <w:color w:val="000000"/>
          <w:sz w:val="28"/>
        </w:rPr>
        <w:t>
      16. Әрбір әкімшілік әрекеттің (үрдістің) орындалу мерзімін көрсетумен әр бірліктің әкімшілік әрекетінің (үрдісінің) бірізділігі мен өзара әрекетінің мәтіндік кестелік сипаты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17. Мемлекеттік қызмет көрсету және бірліктің үрдісінде әкімшілік әрекетінің ой-түйіндік тәртібі арасындағы өзара байланысты көрсететін сызбасы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62"/>
    <w:bookmarkStart w:name="z142" w:id="63"/>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63"/>
    <w:bookmarkStart w:name="z143" w:id="64"/>
    <w:p>
      <w:pPr>
        <w:spacing w:after="0"/>
        <w:ind w:left="0"/>
        <w:jc w:val="both"/>
      </w:pPr>
      <w:r>
        <w:rPr>
          <w:rFonts w:ascii="Times New Roman"/>
          <w:b w:val="false"/>
          <w:i w:val="false"/>
          <w:color w:val="000000"/>
          <w:sz w:val="28"/>
        </w:rPr>
        <w:t>
      18. Мемлекеттік қызмет көрсететін лауазымды тұлғалар Қазақстан Республикасының заңдарымен белгіленген тәртіпте мемлекеттік қызметтерді көрсету барысында қабылданатын шешімдерге және әрекеттерге (әрекетсіздікке) жауап береді.</w:t>
      </w:r>
    </w:p>
    <w:bookmarkEnd w:id="64"/>
    <w:bookmarkStart w:name="z144" w:id="65"/>
    <w:p>
      <w:pPr>
        <w:spacing w:after="0"/>
        <w:ind w:left="0"/>
        <w:jc w:val="both"/>
      </w:pPr>
      <w:r>
        <w:rPr>
          <w:rFonts w:ascii="Times New Roman"/>
          <w:b w:val="false"/>
          <w:i w:val="false"/>
          <w:color w:val="000000"/>
          <w:sz w:val="28"/>
        </w:rPr>
        <w:t xml:space="preserve">
2012 жылғы 27 желтоқсандағы   </w:t>
      </w:r>
      <w:r>
        <w:br/>
      </w:r>
      <w:r>
        <w:rPr>
          <w:rFonts w:ascii="Times New Roman"/>
          <w:b w:val="false"/>
          <w:i w:val="false"/>
          <w:color w:val="000000"/>
          <w:sz w:val="28"/>
        </w:rPr>
        <w:t xml:space="preserve">
"Балаларға қосымша білім беруді </w:t>
      </w:r>
      <w:r>
        <w:br/>
      </w:r>
      <w:r>
        <w:rPr>
          <w:rFonts w:ascii="Times New Roman"/>
          <w:b w:val="false"/>
          <w:i w:val="false"/>
          <w:color w:val="000000"/>
          <w:sz w:val="28"/>
        </w:rPr>
        <w:t xml:space="preserve">
ұсыну бойынша қосымша білім беру </w:t>
      </w:r>
      <w:r>
        <w:br/>
      </w:r>
      <w:r>
        <w:rPr>
          <w:rFonts w:ascii="Times New Roman"/>
          <w:b w:val="false"/>
          <w:i w:val="false"/>
          <w:color w:val="000000"/>
          <w:sz w:val="28"/>
        </w:rPr>
        <w:t xml:space="preserve">
ұйымдарына балалар құжаттарын   </w:t>
      </w:r>
      <w:r>
        <w:br/>
      </w:r>
      <w:r>
        <w:rPr>
          <w:rFonts w:ascii="Times New Roman"/>
          <w:b w:val="false"/>
          <w:i w:val="false"/>
          <w:color w:val="000000"/>
          <w:sz w:val="28"/>
        </w:rPr>
        <w:t xml:space="preserve">
қабылдау және алу"        </w:t>
      </w:r>
      <w:r>
        <w:br/>
      </w:r>
      <w:r>
        <w:rPr>
          <w:rFonts w:ascii="Times New Roman"/>
          <w:b w:val="false"/>
          <w:i w:val="false"/>
          <w:color w:val="000000"/>
          <w:sz w:val="28"/>
        </w:rPr>
        <w:t xml:space="preserve">
N 1715/27             </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xml:space="preserve">
1-қосымша             </w:t>
      </w:r>
    </w:p>
    <w:bookmarkEnd w:id="65"/>
    <w:bookmarkStart w:name="z145" w:id="66"/>
    <w:p>
      <w:pPr>
        <w:spacing w:after="0"/>
        <w:ind w:left="0"/>
        <w:jc w:val="left"/>
      </w:pPr>
      <w:r>
        <w:rPr>
          <w:rFonts w:ascii="Times New Roman"/>
          <w:b/>
          <w:i w:val="false"/>
          <w:color w:val="000000"/>
        </w:rPr>
        <w:t xml:space="preserve"> 
Әкімшілік әрекеттің (үрдістің) орындалу мерзімін көрсетумен әр бірліктің әкімшілік әрекетінің (үрдісінің) бірізділігінің сипаттамасы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0"/>
        <w:gridCol w:w="2155"/>
        <w:gridCol w:w="2176"/>
        <w:gridCol w:w="2219"/>
        <w:gridCol w:w="2370"/>
      </w:tblGrid>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Әрекеттің N (жұмыс барысы, ағымы)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Бірліктің атауы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(үрдістің, рәсімнің, операцияның) атауы және олардың сипаттамасы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және тіркеу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қарау, жауапты орындаушыны анықтауы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 қабылдау туралы бұйрық жобасын немесе мемлекеттік қызметті көрсетуден бас тарту туралы жауап дайындау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 қабылдау туралы бұйрық шығару немесе мемлекеттік қызметті көрсетуден бас тарту туралы жауапқа қол қою</w:t>
            </w:r>
          </w:p>
        </w:tc>
      </w:tr>
      <w:tr>
        <w:trPr>
          <w:trHeight w:val="201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 өкімдік шешім)</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 қабылдау туралы бұйрық жобасы немесе мемлекеттік қызметті көрсетуден бас тарту туралы жауап</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 қабылдау туралы бұйрық немесе мемлекеттік қызметті көрсетуден бас тарту туралы жауап</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r>
              <w:br/>
            </w:r>
            <w:r>
              <w:rPr>
                <w:rFonts w:ascii="Times New Roman"/>
                <w:b w:val="false"/>
                <w:i w:val="false"/>
                <w:color w:val="000000"/>
                <w:sz w:val="20"/>
              </w:rPr>
              <w:t>
(балалардың музыкалық, көркемөнер, шығармашылық және спорт мектептері үшін 15 жұмыс күні)</w:t>
            </w:r>
          </w:p>
        </w:tc>
      </w:tr>
    </w:tbl>
    <w:bookmarkStart w:name="z146" w:id="67"/>
    <w:p>
      <w:pPr>
        <w:spacing w:after="0"/>
        <w:ind w:left="0"/>
        <w:jc w:val="both"/>
      </w:pPr>
      <w:r>
        <w:rPr>
          <w:rFonts w:ascii="Times New Roman"/>
          <w:b w:val="false"/>
          <w:i w:val="false"/>
          <w:color w:val="000000"/>
          <w:sz w:val="28"/>
        </w:rPr>
        <w:t xml:space="preserve">
2012 жылғы 27 желтоқсандағы   </w:t>
      </w:r>
      <w:r>
        <w:br/>
      </w:r>
      <w:r>
        <w:rPr>
          <w:rFonts w:ascii="Times New Roman"/>
          <w:b w:val="false"/>
          <w:i w:val="false"/>
          <w:color w:val="000000"/>
          <w:sz w:val="28"/>
        </w:rPr>
        <w:t xml:space="preserve">
"Балаларға қосымша білім беруді </w:t>
      </w:r>
      <w:r>
        <w:br/>
      </w:r>
      <w:r>
        <w:rPr>
          <w:rFonts w:ascii="Times New Roman"/>
          <w:b w:val="false"/>
          <w:i w:val="false"/>
          <w:color w:val="000000"/>
          <w:sz w:val="28"/>
        </w:rPr>
        <w:t xml:space="preserve">
ұсыну бойынша қосымша білім беру </w:t>
      </w:r>
      <w:r>
        <w:br/>
      </w:r>
      <w:r>
        <w:rPr>
          <w:rFonts w:ascii="Times New Roman"/>
          <w:b w:val="false"/>
          <w:i w:val="false"/>
          <w:color w:val="000000"/>
          <w:sz w:val="28"/>
        </w:rPr>
        <w:t xml:space="preserve">
ұйымдарына балалар құжаттарын   </w:t>
      </w:r>
      <w:r>
        <w:br/>
      </w:r>
      <w:r>
        <w:rPr>
          <w:rFonts w:ascii="Times New Roman"/>
          <w:b w:val="false"/>
          <w:i w:val="false"/>
          <w:color w:val="000000"/>
          <w:sz w:val="28"/>
        </w:rPr>
        <w:t xml:space="preserve">
қабылдау және алу"        </w:t>
      </w:r>
      <w:r>
        <w:br/>
      </w:r>
      <w:r>
        <w:rPr>
          <w:rFonts w:ascii="Times New Roman"/>
          <w:b w:val="false"/>
          <w:i w:val="false"/>
          <w:color w:val="000000"/>
          <w:sz w:val="28"/>
        </w:rPr>
        <w:t xml:space="preserve">
N 1715/27             </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xml:space="preserve">
2-қосымша             </w:t>
      </w:r>
    </w:p>
    <w:bookmarkEnd w:id="67"/>
    <w:bookmarkStart w:name="z147" w:id="68"/>
    <w:p>
      <w:pPr>
        <w:spacing w:after="0"/>
        <w:ind w:left="0"/>
        <w:jc w:val="left"/>
      </w:pPr>
      <w:r>
        <w:rPr>
          <w:rFonts w:ascii="Times New Roman"/>
          <w:b/>
          <w:i w:val="false"/>
          <w:color w:val="000000"/>
        </w:rPr>
        <w:t xml:space="preserve"> 
Бірліктің үрдісінде әкімшілік әрекетінің ой-түйіндік тәртібі арасындағы өзара байланысты көрсететін сызбасы</w:t>
      </w:r>
    </w:p>
    <w:bookmarkEnd w:id="68"/>
    <w:p>
      <w:pPr>
        <w:spacing w:after="0"/>
        <w:ind w:left="0"/>
        <w:jc w:val="both"/>
      </w:pPr>
      <w:r>
        <w:drawing>
          <wp:inline distT="0" distB="0" distL="0" distR="0">
            <wp:extent cx="82677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267700" cy="6261100"/>
                    </a:xfrm>
                    <a:prstGeom prst="rect">
                      <a:avLst/>
                    </a:prstGeom>
                  </pic:spPr>
                </pic:pic>
              </a:graphicData>
            </a:graphic>
          </wp:inline>
        </w:drawing>
      </w:r>
    </w:p>
    <w:bookmarkStart w:name="z148" w:id="69"/>
    <w:p>
      <w:pPr>
        <w:spacing w:after="0"/>
        <w:ind w:left="0"/>
        <w:jc w:val="both"/>
      </w:pPr>
      <w:r>
        <w:rPr>
          <w:rFonts w:ascii="Times New Roman"/>
          <w:b w:val="false"/>
          <w:i w:val="false"/>
          <w:color w:val="000000"/>
          <w:sz w:val="28"/>
        </w:rPr>
        <w:t>
Павлодар қаласы әкімдігінің</w:t>
      </w:r>
      <w:r>
        <w:br/>
      </w:r>
      <w:r>
        <w:rPr>
          <w:rFonts w:ascii="Times New Roman"/>
          <w:b w:val="false"/>
          <w:i w:val="false"/>
          <w:color w:val="000000"/>
          <w:sz w:val="28"/>
        </w:rPr>
        <w:t>
2012 жылғы 27 желтоқсандағы</w:t>
      </w:r>
      <w:r>
        <w:br/>
      </w:r>
      <w:r>
        <w:rPr>
          <w:rFonts w:ascii="Times New Roman"/>
          <w:b w:val="false"/>
          <w:i w:val="false"/>
          <w:color w:val="000000"/>
          <w:sz w:val="28"/>
        </w:rPr>
        <w:t xml:space="preserve">
N 1715/27 қаулысымен    </w:t>
      </w:r>
      <w:r>
        <w:br/>
      </w:r>
      <w:r>
        <w:rPr>
          <w:rFonts w:ascii="Times New Roman"/>
          <w:b w:val="false"/>
          <w:i w:val="false"/>
          <w:color w:val="000000"/>
          <w:sz w:val="28"/>
        </w:rPr>
        <w:t xml:space="preserve">
бекітілген         </w:t>
      </w:r>
    </w:p>
    <w:bookmarkEnd w:id="69"/>
    <w:bookmarkStart w:name="z149" w:id="70"/>
    <w:p>
      <w:pPr>
        <w:spacing w:after="0"/>
        <w:ind w:left="0"/>
        <w:jc w:val="left"/>
      </w:pPr>
      <w:r>
        <w:rPr>
          <w:rFonts w:ascii="Times New Roman"/>
          <w:b/>
          <w:i w:val="false"/>
          <w:color w:val="000000"/>
        </w:rPr>
        <w:t xml:space="preserve"> 
"Жалпы білім беретін мектептерде білім алушылар мен тәрбиеленушілердің жекелеген санаттарына тегін</w:t>
      </w:r>
      <w:r>
        <w:br/>
      </w:r>
      <w:r>
        <w:rPr>
          <w:rFonts w:ascii="Times New Roman"/>
          <w:b/>
          <w:i w:val="false"/>
          <w:color w:val="000000"/>
        </w:rPr>
        <w:t>
тамақтандыруды ұсыну үшін құжаттар қабылдау"</w:t>
      </w:r>
      <w:r>
        <w:br/>
      </w:r>
      <w:r>
        <w:rPr>
          <w:rFonts w:ascii="Times New Roman"/>
          <w:b/>
          <w:i w:val="false"/>
          <w:color w:val="000000"/>
        </w:rPr>
        <w:t>
мемлекеттік қызмет регламенті</w:t>
      </w:r>
    </w:p>
    <w:bookmarkEnd w:id="70"/>
    <w:bookmarkStart w:name="z150" w:id="71"/>
    <w:p>
      <w:pPr>
        <w:spacing w:after="0"/>
        <w:ind w:left="0"/>
        <w:jc w:val="left"/>
      </w:pPr>
      <w:r>
        <w:rPr>
          <w:rFonts w:ascii="Times New Roman"/>
          <w:b/>
          <w:i w:val="false"/>
          <w:color w:val="000000"/>
        </w:rPr>
        <w:t xml:space="preserve"> 
1. Жалпы ережелер</w:t>
      </w:r>
    </w:p>
    <w:bookmarkEnd w:id="71"/>
    <w:bookmarkStart w:name="z151" w:id="72"/>
    <w:p>
      <w:pPr>
        <w:spacing w:after="0"/>
        <w:ind w:left="0"/>
        <w:jc w:val="both"/>
      </w:pPr>
      <w:r>
        <w:rPr>
          <w:rFonts w:ascii="Times New Roman"/>
          <w:b w:val="false"/>
          <w:i w:val="false"/>
          <w:color w:val="000000"/>
          <w:sz w:val="28"/>
        </w:rPr>
        <w:t>
      1. Осы регламент Қазақстан Республикасы Үкіметінің 2012 жылғы 31 тамыздағы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N 1119 </w:t>
      </w:r>
      <w:r>
        <w:rPr>
          <w:rFonts w:ascii="Times New Roman"/>
          <w:b w:val="false"/>
          <w:i w:val="false"/>
          <w:color w:val="000000"/>
          <w:sz w:val="28"/>
        </w:rPr>
        <w:t>қаулысымен</w:t>
      </w:r>
      <w:r>
        <w:rPr>
          <w:rFonts w:ascii="Times New Roman"/>
          <w:b w:val="false"/>
          <w:i w:val="false"/>
          <w:color w:val="000000"/>
          <w:sz w:val="28"/>
        </w:rPr>
        <w:t xml:space="preserve"> бекітілген,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қызметтің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әзірленген.</w:t>
      </w:r>
      <w:r>
        <w:br/>
      </w:r>
      <w:r>
        <w:rPr>
          <w:rFonts w:ascii="Times New Roman"/>
          <w:b w:val="false"/>
          <w:i w:val="false"/>
          <w:color w:val="000000"/>
          <w:sz w:val="28"/>
        </w:rPr>
        <w:t>
</w:t>
      </w:r>
      <w:r>
        <w:rPr>
          <w:rFonts w:ascii="Times New Roman"/>
          <w:b w:val="false"/>
          <w:i w:val="false"/>
          <w:color w:val="000000"/>
          <w:sz w:val="28"/>
        </w:rPr>
        <w:t>
      2.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мемлекеттік білім беру мекемелердегі білім алушылар мен тәрбиеленушілердің жекелеген санаттарына (бұдан әрі - алушы) стандарттың </w:t>
      </w:r>
      <w:r>
        <w:rPr>
          <w:rFonts w:ascii="Times New Roman"/>
          <w:b w:val="false"/>
          <w:i w:val="false"/>
          <w:color w:val="000000"/>
          <w:sz w:val="28"/>
        </w:rPr>
        <w:t>6-тармағына</w:t>
      </w:r>
      <w:r>
        <w:rPr>
          <w:rFonts w:ascii="Times New Roman"/>
          <w:b w:val="false"/>
          <w:i w:val="false"/>
          <w:color w:val="000000"/>
          <w:sz w:val="28"/>
        </w:rPr>
        <w:t xml:space="preserve"> сәйкес ұсынылады.</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туралы толық ақпарат білім беру ұйымдарындағы стендтерде және Павлодар қаласы білім беру бөлімінің интернет-ресурстарында орналастырылады.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аяқталу нәтижесі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жалпы білім беретін мектепте тегін ыстық тамақпен қамтамасыз етілгені туралы анықтаманы қағаз түрінде бере отырып, жалпы білім беретін мектептерде оқушылар мен тәрбиеленушілердің жеке санаттарына тегін ыстық тамақ беру немесе қызмет көрсетуден бас тартатыны жөнінде дәлелді жауап болып табылады.</w:t>
      </w:r>
    </w:p>
    <w:bookmarkEnd w:id="72"/>
    <w:bookmarkStart w:name="z156" w:id="73"/>
    <w:p>
      <w:pPr>
        <w:spacing w:after="0"/>
        <w:ind w:left="0"/>
        <w:jc w:val="left"/>
      </w:pPr>
      <w:r>
        <w:rPr>
          <w:rFonts w:ascii="Times New Roman"/>
          <w:b/>
          <w:i w:val="false"/>
          <w:color w:val="000000"/>
        </w:rPr>
        <w:t xml:space="preserve"> 
2. Мемлекеттік қызмет көрсету тәртібіне</w:t>
      </w:r>
      <w:r>
        <w:br/>
      </w:r>
      <w:r>
        <w:rPr>
          <w:rFonts w:ascii="Times New Roman"/>
          <w:b/>
          <w:i w:val="false"/>
          <w:color w:val="000000"/>
        </w:rPr>
        <w:t>
қойылатын талаптар</w:t>
      </w:r>
    </w:p>
    <w:bookmarkEnd w:id="73"/>
    <w:bookmarkStart w:name="z157" w:id="74"/>
    <w:p>
      <w:pPr>
        <w:spacing w:after="0"/>
        <w:ind w:left="0"/>
        <w:jc w:val="both"/>
      </w:pPr>
      <w:r>
        <w:rPr>
          <w:rFonts w:ascii="Times New Roman"/>
          <w:b w:val="false"/>
          <w:i w:val="false"/>
          <w:color w:val="000000"/>
          <w:sz w:val="28"/>
        </w:rPr>
        <w:t>
      6. Мемлекеттік қызмет оқу жылы бойы көрсетіледі: белгіленген жұмыс кестесіне сәйкес жұмыс және мереке күндерін қоспағанда, түскі үзіліспен сағат 9.00-ден 18.00-ге дейін.</w:t>
      </w:r>
      <w:r>
        <w:br/>
      </w:r>
      <w:r>
        <w:rPr>
          <w:rFonts w:ascii="Times New Roman"/>
          <w:b w:val="false"/>
          <w:i w:val="false"/>
          <w:color w:val="000000"/>
          <w:sz w:val="28"/>
        </w:rPr>
        <w:t>
      Алдын ала жазылу және жедел рәсімдеу қарастырылмаған.</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мемлекеттік қызметті алушыларға, оның ішінде дене мүмкіндігі шектеулі адамдарға қызмет көрсету үшін жағдай жасалған Павлодар қаласының жергілікті атқарушы органының қарамағындағы жалпы білім беретін мектептердің ғимараттарында көрсетіледі.</w:t>
      </w:r>
    </w:p>
    <w:bookmarkEnd w:id="74"/>
    <w:bookmarkStart w:name="z161" w:id="75"/>
    <w:p>
      <w:pPr>
        <w:spacing w:after="0"/>
        <w:ind w:left="0"/>
        <w:jc w:val="left"/>
      </w:pPr>
      <w:r>
        <w:rPr>
          <w:rFonts w:ascii="Times New Roman"/>
          <w:b/>
          <w:i w:val="false"/>
          <w:color w:val="000000"/>
        </w:rPr>
        <w:t xml:space="preserve"> 
3. Мемлекеттік қызмет көрсету үдерісіндегі әрекеттер</w:t>
      </w:r>
      <w:r>
        <w:br/>
      </w:r>
      <w:r>
        <w:rPr>
          <w:rFonts w:ascii="Times New Roman"/>
          <w:b/>
          <w:i w:val="false"/>
          <w:color w:val="000000"/>
        </w:rPr>
        <w:t>
(өзара әрекеттер) тәртібінің сипаттамасы</w:t>
      </w:r>
    </w:p>
    <w:bookmarkEnd w:id="75"/>
    <w:bookmarkStart w:name="z162" w:id="76"/>
    <w:p>
      <w:pPr>
        <w:spacing w:after="0"/>
        <w:ind w:left="0"/>
        <w:jc w:val="both"/>
      </w:pPr>
      <w:r>
        <w:rPr>
          <w:rFonts w:ascii="Times New Roman"/>
          <w:b w:val="false"/>
          <w:i w:val="false"/>
          <w:color w:val="000000"/>
          <w:sz w:val="28"/>
        </w:rPr>
        <w:t>
      10. Мемлекеттік қызметті алу үшін алушы жалпы білім беретін мектепке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 тізбесін ұсынады.</w:t>
      </w:r>
      <w:r>
        <w:br/>
      </w:r>
      <w:r>
        <w:rPr>
          <w:rFonts w:ascii="Times New Roman"/>
          <w:b w:val="false"/>
          <w:i w:val="false"/>
          <w:color w:val="000000"/>
          <w:sz w:val="28"/>
        </w:rPr>
        <w:t>
</w:t>
      </w:r>
      <w:r>
        <w:rPr>
          <w:rFonts w:ascii="Times New Roman"/>
          <w:b w:val="false"/>
          <w:i w:val="false"/>
          <w:color w:val="000000"/>
          <w:sz w:val="28"/>
        </w:rPr>
        <w:t>
      11. Мемлекеттік қызметті алуға арналған өтініштің үлгісі және қажетті құжаттар тізбесі жалпы білім беретін мектептің фойесінде орналастырылады, сондай-ақ жалпы білім беретін мектептің қызмет көрсетуге жауапты қызметкерінен алуға болады.</w:t>
      </w:r>
      <w:r>
        <w:br/>
      </w:r>
      <w:r>
        <w:rPr>
          <w:rFonts w:ascii="Times New Roman"/>
          <w:b w:val="false"/>
          <w:i w:val="false"/>
          <w:color w:val="000000"/>
          <w:sz w:val="28"/>
        </w:rPr>
        <w:t>
</w:t>
      </w:r>
      <w:r>
        <w:rPr>
          <w:rFonts w:ascii="Times New Roman"/>
          <w:b w:val="false"/>
          <w:i w:val="false"/>
          <w:color w:val="000000"/>
          <w:sz w:val="28"/>
        </w:rPr>
        <w:t>
      12.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аталған қызметті көрсетуге жауапты жалпы білім беретін мектеп қызметкерінің кабинетіне тапсырылады.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барлық құжаттарды тапсыру кезінде алушыға стандарттың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мәліметтермен қолхат беріледі.</w:t>
      </w:r>
      <w:r>
        <w:br/>
      </w:r>
      <w:r>
        <w:rPr>
          <w:rFonts w:ascii="Times New Roman"/>
          <w:b w:val="false"/>
          <w:i w:val="false"/>
          <w:color w:val="000000"/>
          <w:sz w:val="28"/>
        </w:rPr>
        <w:t>
</w:t>
      </w:r>
      <w:r>
        <w:rPr>
          <w:rFonts w:ascii="Times New Roman"/>
          <w:b w:val="false"/>
          <w:i w:val="false"/>
          <w:color w:val="000000"/>
          <w:sz w:val="28"/>
        </w:rPr>
        <w:t>
      14. Мемлекеттік қызметті алушыға мемлекеттік қызметтің нәтижесі жалпы білім беретін мектептің жауапты қызметкері алушының өзі немесе оның өкілі өтініш берген жағдайда (ресми бекітілген тиісті құжаттар болған жағдайда) өтініш түскеннен бастап 5 күн өткен соң беріледі.</w:t>
      </w:r>
      <w:r>
        <w:br/>
      </w:r>
      <w:r>
        <w:rPr>
          <w:rFonts w:ascii="Times New Roman"/>
          <w:b w:val="false"/>
          <w:i w:val="false"/>
          <w:color w:val="000000"/>
          <w:sz w:val="28"/>
        </w:rPr>
        <w:t>
</w:t>
      </w:r>
      <w:r>
        <w:rPr>
          <w:rFonts w:ascii="Times New Roman"/>
          <w:b w:val="false"/>
          <w:i w:val="false"/>
          <w:color w:val="000000"/>
          <w:sz w:val="28"/>
        </w:rPr>
        <w:t>
      15. Мемлекеттік қызметті ұсынудан бас тартуға мемлекеттік қызметті алушының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толық тапсырмауы негіз болады.</w:t>
      </w:r>
      <w:r>
        <w:br/>
      </w:r>
      <w:r>
        <w:rPr>
          <w:rFonts w:ascii="Times New Roman"/>
          <w:b w:val="false"/>
          <w:i w:val="false"/>
          <w:color w:val="000000"/>
          <w:sz w:val="28"/>
        </w:rPr>
        <w:t>
</w:t>
      </w:r>
      <w:r>
        <w:rPr>
          <w:rFonts w:ascii="Times New Roman"/>
          <w:b w:val="false"/>
          <w:i w:val="false"/>
          <w:color w:val="000000"/>
          <w:sz w:val="28"/>
        </w:rPr>
        <w:t>
      16. Көрсетілген мемлекеттік қызмет нәтижелерімен келіспеген жағдайда алушы нәтижесін стандарттың </w:t>
      </w:r>
      <w:r>
        <w:rPr>
          <w:rFonts w:ascii="Times New Roman"/>
          <w:b w:val="false"/>
          <w:i w:val="false"/>
          <w:color w:val="000000"/>
          <w:sz w:val="28"/>
        </w:rPr>
        <w:t>5-тармағына</w:t>
      </w:r>
      <w:r>
        <w:rPr>
          <w:rFonts w:ascii="Times New Roman"/>
          <w:b w:val="false"/>
          <w:i w:val="false"/>
          <w:color w:val="000000"/>
          <w:sz w:val="28"/>
        </w:rPr>
        <w:t xml:space="preserve"> сәйкес шағымдануға құқылы.</w:t>
      </w:r>
      <w:r>
        <w:br/>
      </w:r>
      <w:r>
        <w:rPr>
          <w:rFonts w:ascii="Times New Roman"/>
          <w:b w:val="false"/>
          <w:i w:val="false"/>
          <w:color w:val="000000"/>
          <w:sz w:val="28"/>
        </w:rPr>
        <w:t>
</w:t>
      </w:r>
      <w:r>
        <w:rPr>
          <w:rFonts w:ascii="Times New Roman"/>
          <w:b w:val="false"/>
          <w:i w:val="false"/>
          <w:color w:val="000000"/>
          <w:sz w:val="28"/>
        </w:rPr>
        <w:t>
      17. Мемлекеттік қызмет көрсету үрдісіне мынадай құрылымдық функционалдық бірліктер қатысады (бұдан әрі – бірліктер):</w:t>
      </w:r>
      <w:r>
        <w:br/>
      </w:r>
      <w:r>
        <w:rPr>
          <w:rFonts w:ascii="Times New Roman"/>
          <w:b w:val="false"/>
          <w:i w:val="false"/>
          <w:color w:val="000000"/>
          <w:sz w:val="28"/>
        </w:rPr>
        <w:t>
      1) білім беру ұйымының жауапты орындаушы;</w:t>
      </w:r>
      <w:r>
        <w:br/>
      </w:r>
      <w:r>
        <w:rPr>
          <w:rFonts w:ascii="Times New Roman"/>
          <w:b w:val="false"/>
          <w:i w:val="false"/>
          <w:color w:val="000000"/>
          <w:sz w:val="28"/>
        </w:rPr>
        <w:t>
      2) білім беру ұйымының директоры.</w:t>
      </w:r>
      <w:r>
        <w:br/>
      </w:r>
      <w:r>
        <w:rPr>
          <w:rFonts w:ascii="Times New Roman"/>
          <w:b w:val="false"/>
          <w:i w:val="false"/>
          <w:color w:val="000000"/>
          <w:sz w:val="28"/>
        </w:rPr>
        <w:t>
</w:t>
      </w:r>
      <w:r>
        <w:rPr>
          <w:rFonts w:ascii="Times New Roman"/>
          <w:b w:val="false"/>
          <w:i w:val="false"/>
          <w:color w:val="000000"/>
          <w:sz w:val="28"/>
        </w:rPr>
        <w:t>
      18. Әрбір әкімшілік әрекеттің (үрдістің) орындалу мерзімін көрсетумен әр бірліктің әкімшілік әрекетінің (үрдісінің) бірізділігі мен өзара әрекетінің мәтіндік кестелік сипаты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19. Мемлекеттік қызмет көрсету және бірліктің үрдісінде әкімшілік әрекетінің ой-түйіндік тәртібі арасындағы өзара байланысты көрсететін сызбасы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76"/>
    <w:bookmarkStart w:name="z172" w:id="77"/>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77"/>
    <w:bookmarkStart w:name="z173" w:id="78"/>
    <w:p>
      <w:pPr>
        <w:spacing w:after="0"/>
        <w:ind w:left="0"/>
        <w:jc w:val="both"/>
      </w:pPr>
      <w:r>
        <w:rPr>
          <w:rFonts w:ascii="Times New Roman"/>
          <w:b w:val="false"/>
          <w:i w:val="false"/>
          <w:color w:val="000000"/>
          <w:sz w:val="28"/>
        </w:rPr>
        <w:t>
      20. Мемлекеттік қызмет көрсететін лауазымды тұлғалар Қазақстан Республикасының заңдарымен белгіленген тәртіпте мемлекеттік қызметтерді көрсету барысында қабылданатын шешімдерге және әрекеттерге (әрекетсіздікке) жауап береді.</w:t>
      </w:r>
    </w:p>
    <w:bookmarkEnd w:id="78"/>
    <w:bookmarkStart w:name="z174" w:id="79"/>
    <w:p>
      <w:pPr>
        <w:spacing w:after="0"/>
        <w:ind w:left="0"/>
        <w:jc w:val="both"/>
      </w:pPr>
      <w:r>
        <w:rPr>
          <w:rFonts w:ascii="Times New Roman"/>
          <w:b w:val="false"/>
          <w:i w:val="false"/>
          <w:color w:val="000000"/>
          <w:sz w:val="28"/>
        </w:rPr>
        <w:t xml:space="preserve">
2012 жылғы 27 желтоқсандағы  </w:t>
      </w:r>
      <w:r>
        <w:br/>
      </w:r>
      <w:r>
        <w:rPr>
          <w:rFonts w:ascii="Times New Roman"/>
          <w:b w:val="false"/>
          <w:i w:val="false"/>
          <w:color w:val="000000"/>
          <w:sz w:val="28"/>
        </w:rPr>
        <w:t>
"Жалпы білім беретін мектептерде</w:t>
      </w:r>
      <w:r>
        <w:br/>
      </w:r>
      <w:r>
        <w:rPr>
          <w:rFonts w:ascii="Times New Roman"/>
          <w:b w:val="false"/>
          <w:i w:val="false"/>
          <w:color w:val="000000"/>
          <w:sz w:val="28"/>
        </w:rPr>
        <w:t xml:space="preserve">
білім алушылар мен       </w:t>
      </w:r>
      <w:r>
        <w:br/>
      </w:r>
      <w:r>
        <w:rPr>
          <w:rFonts w:ascii="Times New Roman"/>
          <w:b w:val="false"/>
          <w:i w:val="false"/>
          <w:color w:val="000000"/>
          <w:sz w:val="28"/>
        </w:rPr>
        <w:t xml:space="preserve">
тәрбиеленушілердің жекелеген  </w:t>
      </w:r>
      <w:r>
        <w:br/>
      </w:r>
      <w:r>
        <w:rPr>
          <w:rFonts w:ascii="Times New Roman"/>
          <w:b w:val="false"/>
          <w:i w:val="false"/>
          <w:color w:val="000000"/>
          <w:sz w:val="28"/>
        </w:rPr>
        <w:t>
санаттарына тегін тамақтандыруды</w:t>
      </w:r>
      <w:r>
        <w:br/>
      </w:r>
      <w:r>
        <w:rPr>
          <w:rFonts w:ascii="Times New Roman"/>
          <w:b w:val="false"/>
          <w:i w:val="false"/>
          <w:color w:val="000000"/>
          <w:sz w:val="28"/>
        </w:rPr>
        <w:t xml:space="preserve">
ұсыну үшін құжаттар қабылдау" </w:t>
      </w:r>
      <w:r>
        <w:br/>
      </w:r>
      <w:r>
        <w:rPr>
          <w:rFonts w:ascii="Times New Roman"/>
          <w:b w:val="false"/>
          <w:i w:val="false"/>
          <w:color w:val="000000"/>
          <w:sz w:val="28"/>
        </w:rPr>
        <w:t xml:space="preserve">
N 1715/27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1-қосымша           </w:t>
      </w:r>
    </w:p>
    <w:bookmarkEnd w:id="79"/>
    <w:bookmarkStart w:name="z175" w:id="80"/>
    <w:p>
      <w:pPr>
        <w:spacing w:after="0"/>
        <w:ind w:left="0"/>
        <w:jc w:val="left"/>
      </w:pPr>
      <w:r>
        <w:rPr>
          <w:rFonts w:ascii="Times New Roman"/>
          <w:b/>
          <w:i w:val="false"/>
          <w:color w:val="000000"/>
        </w:rPr>
        <w:t xml:space="preserve"> 
Әкімшілік әрекеттің (үрдістің) орындалу мерзімін</w:t>
      </w:r>
      <w:r>
        <w:br/>
      </w:r>
      <w:r>
        <w:rPr>
          <w:rFonts w:ascii="Times New Roman"/>
          <w:b/>
          <w:i w:val="false"/>
          <w:color w:val="000000"/>
        </w:rPr>
        <w:t>
көрсетумен әр бірліктің әкімшілік әрекетінің (үрдісінің) бірізділігінің сипаттамасы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9"/>
        <w:gridCol w:w="1838"/>
        <w:gridCol w:w="1946"/>
        <w:gridCol w:w="1795"/>
        <w:gridCol w:w="1817"/>
        <w:gridCol w:w="1535"/>
      </w:tblGrid>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Әрекеттің  N(жұмыс барысы, ағымы)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Бірліктің атауы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(үрдістің, рәсімнің, операцияның) атауы және олардың сипаттамасы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Ұсынған құжаттарды қабылдау және тексеруі; құжаттарды кіріс журналында тіркеу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анықтауы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тексеруі, өтініштерді қарауы, жауапты орындаушының жолдама немесе мемлекеттік қызметтен бас тарту туралы дәлелді жазбаша жауапты дайындауы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немесе мемлекеттік қызметтен бас тарту туралы дәлелді жазбаша жауапқа қол қоюы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немесе мемлекеттік қызметтен бас тарту туралы дәлелді жазбаша жауапты тіркеу және беруі</w:t>
            </w:r>
          </w:p>
        </w:tc>
      </w:tr>
      <w:tr>
        <w:trPr>
          <w:trHeight w:val="201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 атауы (процесс, іс-әрекет, операциялар) және олардың орындалуы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немесе мемлекеттік қызметтен бас тарту туралы дәлелді жазбаша жауап жобасы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немесе мемлекеттік қызметтен бас тарту туралы дәлелді жазбаша жауап</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немесе мемлекеттік қызметтен бас тарту туралы дәлелді жазбаша жауап</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 құжат, өкімдік ұйымдастыру шешім)</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 ішінде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құжаттарды тапсырған уақыттан 5 күн ішінде</w:t>
            </w:r>
          </w:p>
        </w:tc>
      </w:tr>
    </w:tbl>
    <w:bookmarkStart w:name="z176" w:id="81"/>
    <w:p>
      <w:pPr>
        <w:spacing w:after="0"/>
        <w:ind w:left="0"/>
        <w:jc w:val="both"/>
      </w:pPr>
      <w:r>
        <w:rPr>
          <w:rFonts w:ascii="Times New Roman"/>
          <w:b w:val="false"/>
          <w:i w:val="false"/>
          <w:color w:val="000000"/>
          <w:sz w:val="28"/>
        </w:rPr>
        <w:t xml:space="preserve">
2012 жылғы 27 желтоқсандағы  </w:t>
      </w:r>
      <w:r>
        <w:br/>
      </w:r>
      <w:r>
        <w:rPr>
          <w:rFonts w:ascii="Times New Roman"/>
          <w:b w:val="false"/>
          <w:i w:val="false"/>
          <w:color w:val="000000"/>
          <w:sz w:val="28"/>
        </w:rPr>
        <w:t>
Жалпы білім беретін мектептерде</w:t>
      </w:r>
      <w:r>
        <w:br/>
      </w:r>
      <w:r>
        <w:rPr>
          <w:rFonts w:ascii="Times New Roman"/>
          <w:b w:val="false"/>
          <w:i w:val="false"/>
          <w:color w:val="000000"/>
          <w:sz w:val="28"/>
        </w:rPr>
        <w:t xml:space="preserve">
білім алушылар мен       </w:t>
      </w:r>
      <w:r>
        <w:br/>
      </w:r>
      <w:r>
        <w:rPr>
          <w:rFonts w:ascii="Times New Roman"/>
          <w:b w:val="false"/>
          <w:i w:val="false"/>
          <w:color w:val="000000"/>
          <w:sz w:val="28"/>
        </w:rPr>
        <w:t xml:space="preserve">
тәрбиеленушілердің жекелеген  </w:t>
      </w:r>
      <w:r>
        <w:br/>
      </w:r>
      <w:r>
        <w:rPr>
          <w:rFonts w:ascii="Times New Roman"/>
          <w:b w:val="false"/>
          <w:i w:val="false"/>
          <w:color w:val="000000"/>
          <w:sz w:val="28"/>
        </w:rPr>
        <w:t>
санаттарына тегін тамақтандыруды</w:t>
      </w:r>
      <w:r>
        <w:br/>
      </w:r>
      <w:r>
        <w:rPr>
          <w:rFonts w:ascii="Times New Roman"/>
          <w:b w:val="false"/>
          <w:i w:val="false"/>
          <w:color w:val="000000"/>
          <w:sz w:val="28"/>
        </w:rPr>
        <w:t xml:space="preserve">
ұсыну үшін құжаттар қабылдау" </w:t>
      </w:r>
      <w:r>
        <w:br/>
      </w:r>
      <w:r>
        <w:rPr>
          <w:rFonts w:ascii="Times New Roman"/>
          <w:b w:val="false"/>
          <w:i w:val="false"/>
          <w:color w:val="000000"/>
          <w:sz w:val="28"/>
        </w:rPr>
        <w:t xml:space="preserve">
N 1715/27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2-қосымша            </w:t>
      </w:r>
    </w:p>
    <w:bookmarkEnd w:id="81"/>
    <w:bookmarkStart w:name="z177" w:id="82"/>
    <w:p>
      <w:pPr>
        <w:spacing w:after="0"/>
        <w:ind w:left="0"/>
        <w:jc w:val="left"/>
      </w:pPr>
      <w:r>
        <w:rPr>
          <w:rFonts w:ascii="Times New Roman"/>
          <w:b/>
          <w:i w:val="false"/>
          <w:color w:val="000000"/>
        </w:rPr>
        <w:t xml:space="preserve"> 
Бірліктің үрдісінде әкімшілік әрекетінің ой-түйіндік</w:t>
      </w:r>
      <w:r>
        <w:br/>
      </w:r>
      <w:r>
        <w:rPr>
          <w:rFonts w:ascii="Times New Roman"/>
          <w:b/>
          <w:i w:val="false"/>
          <w:color w:val="000000"/>
        </w:rPr>
        <w:t>
тәртібі арасындағы өзара байланысты көрсететін сызбасы</w:t>
      </w:r>
    </w:p>
    <w:bookmarkEnd w:id="82"/>
    <w:p>
      <w:pPr>
        <w:spacing w:after="0"/>
        <w:ind w:left="0"/>
        <w:jc w:val="both"/>
      </w:pPr>
      <w:r>
        <w:drawing>
          <wp:inline distT="0" distB="0" distL="0" distR="0">
            <wp:extent cx="82423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242300" cy="8483600"/>
                    </a:xfrm>
                    <a:prstGeom prst="rect">
                      <a:avLst/>
                    </a:prstGeom>
                  </pic:spPr>
                </pic:pic>
              </a:graphicData>
            </a:graphic>
          </wp:inline>
        </w:drawing>
      </w:r>
    </w:p>
    <w:bookmarkStart w:name="z178" w:id="83"/>
    <w:p>
      <w:pPr>
        <w:spacing w:after="0"/>
        <w:ind w:left="0"/>
        <w:jc w:val="both"/>
      </w:pPr>
      <w:r>
        <w:rPr>
          <w:rFonts w:ascii="Times New Roman"/>
          <w:b w:val="false"/>
          <w:i w:val="false"/>
          <w:color w:val="000000"/>
          <w:sz w:val="28"/>
        </w:rPr>
        <w:t>
Павлодар қаласы әкімдігінің</w:t>
      </w:r>
      <w:r>
        <w:br/>
      </w:r>
      <w:r>
        <w:rPr>
          <w:rFonts w:ascii="Times New Roman"/>
          <w:b w:val="false"/>
          <w:i w:val="false"/>
          <w:color w:val="000000"/>
          <w:sz w:val="28"/>
        </w:rPr>
        <w:t>
2012 жылғы 27 желтоқсандағы</w:t>
      </w:r>
      <w:r>
        <w:br/>
      </w:r>
      <w:r>
        <w:rPr>
          <w:rFonts w:ascii="Times New Roman"/>
          <w:b w:val="false"/>
          <w:i w:val="false"/>
          <w:color w:val="000000"/>
          <w:sz w:val="28"/>
        </w:rPr>
        <w:t xml:space="preserve">
N 1715/27 қаулысымен    </w:t>
      </w:r>
      <w:r>
        <w:br/>
      </w:r>
      <w:r>
        <w:rPr>
          <w:rFonts w:ascii="Times New Roman"/>
          <w:b w:val="false"/>
          <w:i w:val="false"/>
          <w:color w:val="000000"/>
          <w:sz w:val="28"/>
        </w:rPr>
        <w:t xml:space="preserve">
бекітілген        </w:t>
      </w:r>
    </w:p>
    <w:bookmarkEnd w:id="83"/>
    <w:bookmarkStart w:name="z179" w:id="84"/>
    <w:p>
      <w:pPr>
        <w:spacing w:after="0"/>
        <w:ind w:left="0"/>
        <w:jc w:val="left"/>
      </w:pPr>
      <w:r>
        <w:rPr>
          <w:rFonts w:ascii="Times New Roman"/>
          <w:b/>
          <w:i w:val="false"/>
          <w:color w:val="000000"/>
        </w:rPr>
        <w:t xml:space="preserve"> 
"Аз қамтылған отбасы балаларының қала сыртындағы және мектеп жанындағы лагерьлерде демалуы үшін құжаттарды қабылдау" мемлекеттік қызмет регламенті</w:t>
      </w:r>
    </w:p>
    <w:bookmarkEnd w:id="84"/>
    <w:bookmarkStart w:name="z180" w:id="85"/>
    <w:p>
      <w:pPr>
        <w:spacing w:after="0"/>
        <w:ind w:left="0"/>
        <w:jc w:val="left"/>
      </w:pPr>
      <w:r>
        <w:rPr>
          <w:rFonts w:ascii="Times New Roman"/>
          <w:b/>
          <w:i w:val="false"/>
          <w:color w:val="000000"/>
        </w:rPr>
        <w:t xml:space="preserve"> 
1. Жалпы ережелер</w:t>
      </w:r>
    </w:p>
    <w:bookmarkEnd w:id="85"/>
    <w:bookmarkStart w:name="z181" w:id="86"/>
    <w:p>
      <w:pPr>
        <w:spacing w:after="0"/>
        <w:ind w:left="0"/>
        <w:jc w:val="both"/>
      </w:pPr>
      <w:r>
        <w:rPr>
          <w:rFonts w:ascii="Times New Roman"/>
          <w:b w:val="false"/>
          <w:i w:val="false"/>
          <w:color w:val="000000"/>
          <w:sz w:val="28"/>
        </w:rPr>
        <w:t>
      1. "Аз қамтылған отбасы балаларының қала сыртындағы және мектеп жанындағы лагерьлерде демалуы үшін құжаттарды қабылдау" мемлекеттік қызметті (бұдан әрі – мемлекеттік қызмет) Павлодар қаласының білім беру ұйымдары көрсетеді (бұдан әрі – білім беру ұйымы).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2007 жылғы 27 шілдедегі "Білім туралы" Заңының 6-бабының 2-тармағының </w:t>
      </w:r>
      <w:r>
        <w:rPr>
          <w:rFonts w:ascii="Times New Roman"/>
          <w:b w:val="false"/>
          <w:i w:val="false"/>
          <w:color w:val="000000"/>
          <w:sz w:val="28"/>
        </w:rPr>
        <w:t>11)-тармақшасына</w:t>
      </w:r>
      <w:r>
        <w:rPr>
          <w:rFonts w:ascii="Times New Roman"/>
          <w:b w:val="false"/>
          <w:i w:val="false"/>
          <w:color w:val="000000"/>
          <w:sz w:val="28"/>
        </w:rPr>
        <w:t>, Қазақстан Республикасы Үкіметінің 2012 жылғы 31 тамыздағы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N 1119 </w:t>
      </w:r>
      <w:r>
        <w:rPr>
          <w:rFonts w:ascii="Times New Roman"/>
          <w:b w:val="false"/>
          <w:i w:val="false"/>
          <w:color w:val="000000"/>
          <w:sz w:val="28"/>
        </w:rPr>
        <w:t>қаулысына</w:t>
      </w:r>
      <w:r>
        <w:rPr>
          <w:rFonts w:ascii="Times New Roman"/>
          <w:b w:val="false"/>
          <w:i w:val="false"/>
          <w:color w:val="000000"/>
          <w:sz w:val="28"/>
        </w:rPr>
        <w:t xml:space="preserve"> сәйкес (бұдан әрі - </w:t>
      </w:r>
      <w:r>
        <w:rPr>
          <w:rFonts w:ascii="Times New Roman"/>
          <w:b w:val="false"/>
          <w:i w:val="false"/>
          <w:color w:val="000000"/>
          <w:sz w:val="28"/>
        </w:rPr>
        <w:t>стандарт</w:t>
      </w:r>
      <w:r>
        <w:rPr>
          <w:rFonts w:ascii="Times New Roman"/>
          <w:b w:val="false"/>
          <w:i w:val="false"/>
          <w:color w:val="000000"/>
          <w:sz w:val="28"/>
        </w:rPr>
        <w:t>)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тәртібі туралы толық ақпарат білім беру ұйымдарындағы стендтерде және Қазақстан Республикасы Білім және ғылым министрлігінің www.edu.gov.kz сайтында орналастырылады.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аяқталу нәтижесі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қала сыртындағы және мектеп жанындағы лагерьлерге жолдама беру немесе қызметті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білім беру ұйымдарындағы күн көрісі төмен отбасылардан шыққан білім алушылар мен тәрбиеленушілерге (бұдан әрі –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жергілікті және республикалық бюджет есебінен тегін көрсетіледі.</w:t>
      </w:r>
    </w:p>
    <w:bookmarkEnd w:id="86"/>
    <w:bookmarkStart w:name="z188" w:id="87"/>
    <w:p>
      <w:pPr>
        <w:spacing w:after="0"/>
        <w:ind w:left="0"/>
        <w:jc w:val="left"/>
      </w:pPr>
      <w:r>
        <w:rPr>
          <w:rFonts w:ascii="Times New Roman"/>
          <w:b/>
          <w:i w:val="false"/>
          <w:color w:val="000000"/>
        </w:rPr>
        <w:t xml:space="preserve"> 
2. Мемлекеттік қызмет көрсету тәртібіне</w:t>
      </w:r>
      <w:r>
        <w:br/>
      </w:r>
      <w:r>
        <w:rPr>
          <w:rFonts w:ascii="Times New Roman"/>
          <w:b/>
          <w:i w:val="false"/>
          <w:color w:val="000000"/>
        </w:rPr>
        <w:t>
қойылатын талаптар</w:t>
      </w:r>
    </w:p>
    <w:bookmarkEnd w:id="87"/>
    <w:bookmarkStart w:name="z189" w:id="88"/>
    <w:p>
      <w:pPr>
        <w:spacing w:after="0"/>
        <w:ind w:left="0"/>
        <w:jc w:val="both"/>
      </w:pPr>
      <w:r>
        <w:rPr>
          <w:rFonts w:ascii="Times New Roman"/>
          <w:b w:val="false"/>
          <w:i w:val="false"/>
          <w:color w:val="000000"/>
          <w:sz w:val="28"/>
        </w:rPr>
        <w:t>
      8. Мемлекеттік қызмет мемлекеттік қызметті алушыларға, оның ішінде дене мүмкіндігі шектеулі адамдарға қызмет көрсетуге жағдайлар қарастырылған білім беру ұйымдарының ғимараттарында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алдын ала жазылусыз және қызметті жедел ресімдеусіз білім беру ұйымдарының бекітілген жұмыс кестесіне сәйкес жүргізіледі.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Мемлекеттік қызметті алушының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пакетін толық тапсырмауы, сондай-ақ, қызметті ұсыну үшін белгіленген тұлғалар санаттарына сай келмеуі мемлекеттік қызметті көрсетуден бас тартуға негіз болып табылады.</w:t>
      </w:r>
    </w:p>
    <w:bookmarkEnd w:id="88"/>
    <w:bookmarkStart w:name="z193" w:id="89"/>
    <w:p>
      <w:pPr>
        <w:spacing w:after="0"/>
        <w:ind w:left="0"/>
        <w:jc w:val="left"/>
      </w:pPr>
      <w:r>
        <w:rPr>
          <w:rFonts w:ascii="Times New Roman"/>
          <w:b/>
          <w:i w:val="false"/>
          <w:color w:val="000000"/>
        </w:rPr>
        <w:t xml:space="preserve"> 
3. Мемлекеттік қызмет көрсету үдерісіндегі әрекеттер</w:t>
      </w:r>
      <w:r>
        <w:br/>
      </w:r>
      <w:r>
        <w:rPr>
          <w:rFonts w:ascii="Times New Roman"/>
          <w:b/>
          <w:i w:val="false"/>
          <w:color w:val="000000"/>
        </w:rPr>
        <w:t>
(өзара әрекеттер) тәртібінің сипаттамасы</w:t>
      </w:r>
    </w:p>
    <w:bookmarkEnd w:id="89"/>
    <w:bookmarkStart w:name="z194" w:id="90"/>
    <w:p>
      <w:pPr>
        <w:spacing w:after="0"/>
        <w:ind w:left="0"/>
        <w:jc w:val="both"/>
      </w:pPr>
      <w:r>
        <w:rPr>
          <w:rFonts w:ascii="Times New Roman"/>
          <w:b w:val="false"/>
          <w:i w:val="false"/>
          <w:color w:val="000000"/>
          <w:sz w:val="28"/>
        </w:rPr>
        <w:t>
      12. Алушы мемлекеттік қызметті алу үшін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тізбесін білім беру ұйымына ұсынады.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барлық құжаттарды тапсыру кезінде алушыға стандарттың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мәліметтермен қолхат беріледі.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үрдісіне мынадай құрылымдық функционалдық бірліктер қатысады (бұдан әрі – бірліктер):</w:t>
      </w:r>
      <w:r>
        <w:br/>
      </w:r>
      <w:r>
        <w:rPr>
          <w:rFonts w:ascii="Times New Roman"/>
          <w:b w:val="false"/>
          <w:i w:val="false"/>
          <w:color w:val="000000"/>
          <w:sz w:val="28"/>
        </w:rPr>
        <w:t>
      1) білім беру ұйымының жауапты орындаушы;</w:t>
      </w:r>
      <w:r>
        <w:br/>
      </w:r>
      <w:r>
        <w:rPr>
          <w:rFonts w:ascii="Times New Roman"/>
          <w:b w:val="false"/>
          <w:i w:val="false"/>
          <w:color w:val="000000"/>
          <w:sz w:val="28"/>
        </w:rPr>
        <w:t>
      2) білім беру ұйымының директоры.</w:t>
      </w:r>
      <w:r>
        <w:br/>
      </w:r>
      <w:r>
        <w:rPr>
          <w:rFonts w:ascii="Times New Roman"/>
          <w:b w:val="false"/>
          <w:i w:val="false"/>
          <w:color w:val="000000"/>
          <w:sz w:val="28"/>
        </w:rPr>
        <w:t>
</w:t>
      </w:r>
      <w:r>
        <w:rPr>
          <w:rFonts w:ascii="Times New Roman"/>
          <w:b w:val="false"/>
          <w:i w:val="false"/>
          <w:color w:val="000000"/>
          <w:sz w:val="28"/>
        </w:rPr>
        <w:t>
      15. Әрбір әкімшілік әрекеттің (үрдістің) орындалу мерзімін көрсетумен әр бірліктің әкімшілік әрекетінің (үрдісінің) бірізділігі мен өзара әрекетінің мәтіндік кестелік сипаты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және бірліктің үрдісінде әкімшілік әрекетінің ой-түйіндік тәртібі арасындағы өзара байланысты көрсететін сызбасы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90"/>
    <w:bookmarkStart w:name="z199" w:id="91"/>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91"/>
    <w:bookmarkStart w:name="z200" w:id="92"/>
    <w:p>
      <w:pPr>
        <w:spacing w:after="0"/>
        <w:ind w:left="0"/>
        <w:jc w:val="both"/>
      </w:pPr>
      <w:r>
        <w:rPr>
          <w:rFonts w:ascii="Times New Roman"/>
          <w:b w:val="false"/>
          <w:i w:val="false"/>
          <w:color w:val="000000"/>
          <w:sz w:val="28"/>
        </w:rPr>
        <w:t>
      17. Мемлекеттік қызмет көрсететін лауазымды тұлғалар Қазақстан Республикасының заңдарымен белгіленген тәртіпте мемлекеттік қызметтерді көрсету барысында қабылданатын шешімдерге және әрекеттерге (әрекетсіздікке) жауап береді.</w:t>
      </w:r>
    </w:p>
    <w:bookmarkEnd w:id="92"/>
    <w:bookmarkStart w:name="z201" w:id="93"/>
    <w:p>
      <w:pPr>
        <w:spacing w:after="0"/>
        <w:ind w:left="0"/>
        <w:jc w:val="both"/>
      </w:pPr>
      <w:r>
        <w:rPr>
          <w:rFonts w:ascii="Times New Roman"/>
          <w:b w:val="false"/>
          <w:i w:val="false"/>
          <w:color w:val="000000"/>
          <w:sz w:val="28"/>
        </w:rPr>
        <w:t xml:space="preserve">
2012 жылғы 27 желтоқсандағы  </w:t>
      </w:r>
      <w:r>
        <w:br/>
      </w:r>
      <w:r>
        <w:rPr>
          <w:rFonts w:ascii="Times New Roman"/>
          <w:b w:val="false"/>
          <w:i w:val="false"/>
          <w:color w:val="000000"/>
          <w:sz w:val="28"/>
        </w:rPr>
        <w:t>
"Аз қамтылған отбасы балаларының</w:t>
      </w:r>
      <w:r>
        <w:br/>
      </w:r>
      <w:r>
        <w:rPr>
          <w:rFonts w:ascii="Times New Roman"/>
          <w:b w:val="false"/>
          <w:i w:val="false"/>
          <w:color w:val="000000"/>
          <w:sz w:val="28"/>
        </w:rPr>
        <w:t xml:space="preserve">
қала сыртындағы және мектеп  </w:t>
      </w:r>
      <w:r>
        <w:br/>
      </w:r>
      <w:r>
        <w:rPr>
          <w:rFonts w:ascii="Times New Roman"/>
          <w:b w:val="false"/>
          <w:i w:val="false"/>
          <w:color w:val="000000"/>
          <w:sz w:val="28"/>
        </w:rPr>
        <w:t xml:space="preserve">
жанындағы лагерьлерде демалуы </w:t>
      </w:r>
      <w:r>
        <w:br/>
      </w:r>
      <w:r>
        <w:rPr>
          <w:rFonts w:ascii="Times New Roman"/>
          <w:b w:val="false"/>
          <w:i w:val="false"/>
          <w:color w:val="000000"/>
          <w:sz w:val="28"/>
        </w:rPr>
        <w:t xml:space="preserve">
үшін құжаттарды қабылдау"   </w:t>
      </w:r>
      <w:r>
        <w:br/>
      </w:r>
      <w:r>
        <w:rPr>
          <w:rFonts w:ascii="Times New Roman"/>
          <w:b w:val="false"/>
          <w:i w:val="false"/>
          <w:color w:val="000000"/>
          <w:sz w:val="28"/>
        </w:rPr>
        <w:t xml:space="preserve">
N 1715/27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1–қосымша         </w:t>
      </w:r>
    </w:p>
    <w:bookmarkEnd w:id="93"/>
    <w:bookmarkStart w:name="z202" w:id="94"/>
    <w:p>
      <w:pPr>
        <w:spacing w:after="0"/>
        <w:ind w:left="0"/>
        <w:jc w:val="left"/>
      </w:pPr>
      <w:r>
        <w:rPr>
          <w:rFonts w:ascii="Times New Roman"/>
          <w:b/>
          <w:i w:val="false"/>
          <w:color w:val="000000"/>
        </w:rPr>
        <w:t xml:space="preserve"> 
Әкімшілік әрекеттің (үрдістің) орындалу мерзімін</w:t>
      </w:r>
      <w:r>
        <w:br/>
      </w:r>
      <w:r>
        <w:rPr>
          <w:rFonts w:ascii="Times New Roman"/>
          <w:b/>
          <w:i w:val="false"/>
          <w:color w:val="000000"/>
        </w:rPr>
        <w:t>
көрсетумен әр бірліктің әкімшілік әрекетінің (үрдісінің) бірізділігінің сипаттамасы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3"/>
        <w:gridCol w:w="1661"/>
        <w:gridCol w:w="1662"/>
        <w:gridCol w:w="1727"/>
        <w:gridCol w:w="1922"/>
        <w:gridCol w:w="1945"/>
      </w:tblGrid>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Әрекеттің  N(жұмыс барысы, ағымы)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Бірліктің атауы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(үрдістің, рәсімнің, операцияның) атауы және олардың сипаттамасы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 берілген құжаттармен бірге өтінішті қабылдау және тіркеу</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анықтауы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тексеруі, өтініштерді қарауы, жауапты орындаушының жолдама немесе мемлекеттік қызметтен бас тарту туралы дәлелді жазбаша жауапты дайындауы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немесе мемлекеттік қызметтен бас тарту туралы дәлелді жазбаша жауапқа қол қоюы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немесе мемлекеттік қызметтен бас тарту туралы дәлелді жазбаша жауапты тіркеу және беруі</w:t>
            </w:r>
          </w:p>
        </w:tc>
      </w:tr>
      <w:tr>
        <w:trPr>
          <w:trHeight w:val="201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 өкімдік шешім)</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немесе мемлекеттік қызметтен бас тарту туралы дәлелді жазбаша жауап жобасы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немесе мемлекеттік қызметтен бас тарту туралы дәлелді жазбаша жауап</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немесе мемлекеттік қызметтен бас тарту туралы дәлелді жазбаша жауап</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күн ішінде</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 ішінде</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 ішінде</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3" w:id="95"/>
    <w:p>
      <w:pPr>
        <w:spacing w:after="0"/>
        <w:ind w:left="0"/>
        <w:jc w:val="both"/>
      </w:pPr>
      <w:r>
        <w:rPr>
          <w:rFonts w:ascii="Times New Roman"/>
          <w:b w:val="false"/>
          <w:i w:val="false"/>
          <w:color w:val="000000"/>
          <w:sz w:val="28"/>
        </w:rPr>
        <w:t xml:space="preserve">
2012 жылғы 27 желтоқсандағы  </w:t>
      </w:r>
      <w:r>
        <w:br/>
      </w:r>
      <w:r>
        <w:rPr>
          <w:rFonts w:ascii="Times New Roman"/>
          <w:b w:val="false"/>
          <w:i w:val="false"/>
          <w:color w:val="000000"/>
          <w:sz w:val="28"/>
        </w:rPr>
        <w:t>
"Аз қамтылған отбасы балаларының</w:t>
      </w:r>
      <w:r>
        <w:br/>
      </w:r>
      <w:r>
        <w:rPr>
          <w:rFonts w:ascii="Times New Roman"/>
          <w:b w:val="false"/>
          <w:i w:val="false"/>
          <w:color w:val="000000"/>
          <w:sz w:val="28"/>
        </w:rPr>
        <w:t xml:space="preserve">
қала сыртындағы және мектеп  </w:t>
      </w:r>
      <w:r>
        <w:br/>
      </w:r>
      <w:r>
        <w:rPr>
          <w:rFonts w:ascii="Times New Roman"/>
          <w:b w:val="false"/>
          <w:i w:val="false"/>
          <w:color w:val="000000"/>
          <w:sz w:val="28"/>
        </w:rPr>
        <w:t xml:space="preserve">
жанындағы лагерьлерде демалуы </w:t>
      </w:r>
      <w:r>
        <w:br/>
      </w:r>
      <w:r>
        <w:rPr>
          <w:rFonts w:ascii="Times New Roman"/>
          <w:b w:val="false"/>
          <w:i w:val="false"/>
          <w:color w:val="000000"/>
          <w:sz w:val="28"/>
        </w:rPr>
        <w:t xml:space="preserve">
үшін құжаттарды қабылдау"   </w:t>
      </w:r>
      <w:r>
        <w:br/>
      </w:r>
      <w:r>
        <w:rPr>
          <w:rFonts w:ascii="Times New Roman"/>
          <w:b w:val="false"/>
          <w:i w:val="false"/>
          <w:color w:val="000000"/>
          <w:sz w:val="28"/>
        </w:rPr>
        <w:t xml:space="preserve">
N 1715/27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95"/>
    <w:bookmarkStart w:name="z204" w:id="96"/>
    <w:p>
      <w:pPr>
        <w:spacing w:after="0"/>
        <w:ind w:left="0"/>
        <w:jc w:val="left"/>
      </w:pPr>
      <w:r>
        <w:rPr>
          <w:rFonts w:ascii="Times New Roman"/>
          <w:b/>
          <w:i w:val="false"/>
          <w:color w:val="000000"/>
        </w:rPr>
        <w:t xml:space="preserve"> 
Бірліктің үрдісінде әкімшілік әрекетінің ой-түйіндік</w:t>
      </w:r>
      <w:r>
        <w:br/>
      </w:r>
      <w:r>
        <w:rPr>
          <w:rFonts w:ascii="Times New Roman"/>
          <w:b/>
          <w:i w:val="false"/>
          <w:color w:val="000000"/>
        </w:rPr>
        <w:t>
тәртібі арасындағы өзара байланысты көрсететін сызбасы</w:t>
      </w:r>
    </w:p>
    <w:bookmarkEnd w:id="96"/>
    <w:p>
      <w:pPr>
        <w:spacing w:after="0"/>
        <w:ind w:left="0"/>
        <w:jc w:val="both"/>
      </w:pPr>
      <w:r>
        <w:drawing>
          <wp:inline distT="0" distB="0" distL="0" distR="0">
            <wp:extent cx="82423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242300" cy="85090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