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d1c8" w14:textId="5ecd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2012 жылғы 08 мамырдағы N 124/5 қаулысы. Павлодар облысының Әділет департаментінде 2013 жылғы 31 қаңтарда N 3381 тіркелді. Күші жойылды - Павлодар облыстық әкімдігінің 2014 жылғы 10 сәуірдегі N 102/4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10.04.2014 </w:t>
      </w:r>
      <w:r>
        <w:rPr>
          <w:rFonts w:ascii="Times New Roman"/>
          <w:b w:val="false"/>
          <w:i w:val="false"/>
          <w:color w:val="ff0000"/>
          <w:sz w:val="28"/>
        </w:rPr>
        <w:t>N 102/4</w:t>
      </w:r>
      <w:r>
        <w:rPr>
          <w:rFonts w:ascii="Times New Roman"/>
          <w:b w:val="false"/>
          <w:i w:val="false"/>
          <w:color w:val="ff0000"/>
          <w:sz w:val="28"/>
        </w:rPr>
        <w:t xml:space="preserve">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26 қазандағы "Электрондық мемлекеттік қызметтің үлгі регламентін бекіту туралы" N 1116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22 шілдедегі "Қазақстан Республикасы Үкіметінің "Қазақстан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қаулысына өзгеріс пен толықтырулар енгізу туралы және мемлекеттік қызмет стандарттарын бекіту туралы" 2009 жылғы 30 желтоқсандағы </w:t>
      </w:r>
      <w:r>
        <w:rPr>
          <w:rFonts w:ascii="Times New Roman"/>
          <w:b w:val="false"/>
          <w:i w:val="false"/>
          <w:color w:val="000000"/>
          <w:sz w:val="28"/>
        </w:rPr>
        <w:t>N 2315</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N 745</w:t>
      </w:r>
      <w:r>
        <w:rPr>
          <w:rFonts w:ascii="Times New Roman"/>
          <w:b w:val="false"/>
          <w:i w:val="false"/>
          <w:color w:val="000000"/>
          <w:sz w:val="28"/>
        </w:rPr>
        <w:t xml:space="preserve"> қаулыларына өзгерістер мен толықтырулар енгізу туралы" N 842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Орсариевке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2012 жылғы 10 мамыр</w:t>
      </w:r>
    </w:p>
    <w:bookmarkStart w:name="z5" w:id="1"/>
    <w:p>
      <w:pPr>
        <w:spacing w:after="0"/>
        <w:ind w:left="0"/>
        <w:jc w:val="both"/>
      </w:pPr>
      <w:r>
        <w:rPr>
          <w:rFonts w:ascii="Times New Roman"/>
          <w:b w:val="false"/>
          <w:i w:val="false"/>
          <w:color w:val="000000"/>
          <w:sz w:val="28"/>
        </w:rPr>
        <w:t xml:space="preserve">
Павлодар облысы әкімдігінің  </w:t>
      </w:r>
      <w:r>
        <w:br/>
      </w:r>
      <w:r>
        <w:rPr>
          <w:rFonts w:ascii="Times New Roman"/>
          <w:b w:val="false"/>
          <w:i w:val="false"/>
          <w:color w:val="000000"/>
          <w:sz w:val="28"/>
        </w:rPr>
        <w:t>
2012 жылғы 8 мамырдағы N 124/5</w:t>
      </w:r>
      <w:r>
        <w:br/>
      </w:r>
      <w:r>
        <w:rPr>
          <w:rFonts w:ascii="Times New Roman"/>
          <w:b w:val="false"/>
          <w:i w:val="false"/>
          <w:color w:val="000000"/>
          <w:sz w:val="28"/>
        </w:rPr>
        <w:t xml:space="preserve">
қаулысымен бекітілген     </w:t>
      </w:r>
    </w:p>
    <w:bookmarkEnd w:id="1"/>
    <w:bookmarkStart w:name="z6" w:id="2"/>
    <w:p>
      <w:pPr>
        <w:spacing w:after="0"/>
        <w:ind w:left="0"/>
        <w:jc w:val="left"/>
      </w:pPr>
      <w:r>
        <w:rPr>
          <w:rFonts w:ascii="Times New Roman"/>
          <w:b/>
          <w:i w:val="false"/>
          <w:color w:val="000000"/>
        </w:rPr>
        <w:t xml:space="preserve"> 
"Мұрағаттық анықтамалар беру" электрондық</w:t>
      </w:r>
      <w:r>
        <w:br/>
      </w:r>
      <w:r>
        <w:rPr>
          <w:rFonts w:ascii="Times New Roman"/>
          <w:b/>
          <w:i w:val="false"/>
          <w:color w:val="000000"/>
        </w:rPr>
        <w:t>
мемлекеттік қызмет регламенті</w:t>
      </w:r>
    </w:p>
    <w:bookmarkEnd w:id="2"/>
    <w:p>
      <w:pPr>
        <w:spacing w:after="0"/>
        <w:ind w:left="0"/>
        <w:jc w:val="both"/>
      </w:pPr>
      <w:r>
        <w:rPr>
          <w:rFonts w:ascii="Times New Roman"/>
          <w:b w:val="false"/>
          <w:i w:val="false"/>
          <w:color w:val="ff0000"/>
          <w:sz w:val="28"/>
        </w:rPr>
        <w:t xml:space="preserve">      Ескерту. Регламенті жаңа редакцияда - Павлодар облысы әкімдігінің 17.05.2013 </w:t>
      </w:r>
      <w:r>
        <w:rPr>
          <w:rFonts w:ascii="Times New Roman"/>
          <w:b w:val="false"/>
          <w:i w:val="false"/>
          <w:color w:val="ff0000"/>
          <w:sz w:val="28"/>
        </w:rPr>
        <w:t>N 158/5</w:t>
      </w:r>
      <w:r>
        <w:rPr>
          <w:rFonts w:ascii="Times New Roman"/>
          <w:b w:val="false"/>
          <w:i w:val="false"/>
          <w:color w:val="ff0000"/>
          <w:sz w:val="28"/>
        </w:rPr>
        <w:t xml:space="preserve"> қаулысымен (алғаш ресми жарияланған күннен кейін он күнтізбелік күн өткеннен соң қолданысқа енгізіледі).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"Мұрағаттық анықтамалар беру" электрондық мемлекеттік қызметті (бұдан әрі – электрондық мемлекеттік қызмет)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"Павлодар облысының мұрағаттар және құжаттама басқармасы" мемлекеттік мекемесі және мемлекеттік мұрағаттар (бұдан әрі – қызмет беруші) көрсетеді, баламалы негізде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халыққа қызмет көрсету орталықтары (бұдан әрі – ХҚКО) арқылы, сондай-ақ пайдаланушыда ЭЦҚ бар болған жағдайда "электронды үкіметтің"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жылғы 30 желтоқсандағы N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"Мұрағаттық анықтамалар беру" электрондық мемлекеттік қызмет регламентінде (бұдан әрі – Регламент) қолданылған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бизнес-сәйкестендіру нөмірі (бұдан әрі – БСН) – қызметін бірлескен кәсіпкерлік түрінде жүзеге асыратын заңды тұлға (филиал және өкілдік) мен жеке кәсіпкер үшін қалыптастырылатын бірегей нөмір;</w:t>
      </w:r>
      <w:r>
        <w:br/>
      </w:r>
      <w:r>
        <w:rPr>
          <w:rFonts w:ascii="Times New Roman"/>
          <w:b w:val="false"/>
          <w:i w:val="false"/>
          <w:color w:val="000000"/>
          <w:sz w:val="28"/>
        </w:rPr>
        <w:t>
      3) "электрондық үкіметтің" веб-порталы (бұдан әрі – ЭҮП) – нормативтік құқықтық базаны қоса алғанда, біріккен барлық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xml:space="preserve">
      4) "Жеке тұлғалар" мемлекеттік деректер базасы (бұдан әрі – ЖТ МДБ) – Қазақстан Республикасында заңды тұлғаларды бірыңғай сәйкестендіруді қолданысқа енгізу мақсатында ақпаратты автоматты түрде жинауға, сақтау мен өңдеуге, Жеке сәйкестендіру нөмірлерінің ұлттық тізбесін жасауға, өкілеттіліктері шегінде және Қазақстан Республикасының заңнамасына сәйкес мемлекеттік басқару органдары мен басқа субъектілерге олар туралы және нақты мәліметтер ұсынуға арналған ақпараттық жүйе; </w:t>
      </w:r>
      <w:r>
        <w:br/>
      </w:r>
      <w:r>
        <w:rPr>
          <w:rFonts w:ascii="Times New Roman"/>
          <w:b w:val="false"/>
          <w:i w:val="false"/>
          <w:color w:val="000000"/>
          <w:sz w:val="28"/>
        </w:rPr>
        <w:t>
      5) "Заңды тұлғалар" мемлекеттік деректер базасы (бұдан әрі – ЗТ МДБ) – Қазақстан Республикасында заңды тұлғаларды бірыңғай сәйкестендіруді қолданысқа енгізу мақсатында ақпаратты автоматты түрде жинауға, сақтау мен өңдеуге, Бизнес-сәйкестендіру нөмірлерінің ұлттық тізбесін жасауға, өкілеттіліктері шегінде және Қазақстан Республикасының заңнамасына сәйкес мемлекеттік басқару органдары мен басқа субъектілерге олар туралы және нақты мәліметтер ұсынуға арналған ақпараттық жүйе;</w:t>
      </w:r>
      <w:r>
        <w:br/>
      </w:r>
      <w:r>
        <w:rPr>
          <w:rFonts w:ascii="Times New Roman"/>
          <w:b w:val="false"/>
          <w:i w:val="false"/>
          <w:color w:val="000000"/>
          <w:sz w:val="28"/>
        </w:rPr>
        <w:t>
      6) бірыңғай нотариаттық ақпараттық жүйе (бұдан әрі – БНАЖ) – бұл нотариаттық қызметті автоматтандыруға және әділет органдары мен нотариаттық палаталардың өзара бірлескен іс-қимылына арналған аппараттық-бағдарламалық кешен;</w:t>
      </w:r>
      <w:r>
        <w:br/>
      </w:r>
      <w:r>
        <w:rPr>
          <w:rFonts w:ascii="Times New Roman"/>
          <w:b w:val="false"/>
          <w:i w:val="false"/>
          <w:color w:val="000000"/>
          <w:sz w:val="28"/>
        </w:rPr>
        <w:t>
      7) жеке сәйкестендіру нөмірі (бұдан әрі – ЖСН) – жеке тұлға, соның ішінде қызметін жеке кәсіпкерлік түрінде жүзеге асыратын жеке кәсіпкер үшін қалыптастырылатын бірегей нөмір;</w:t>
      </w:r>
      <w:r>
        <w:br/>
      </w:r>
      <w:r>
        <w:rPr>
          <w:rFonts w:ascii="Times New Roman"/>
          <w:b w:val="false"/>
          <w:i w:val="false"/>
          <w:color w:val="000000"/>
          <w:sz w:val="28"/>
        </w:rPr>
        <w:t>
      8) ақпараттық жүйе (бұдан әрі – АЖ) – аппараттық-бағдарламалық кешенді қолдана отырып, ақпаратты сақтауға, өңдеуге, іздеуге, таратуға, тапсыруға және беруге арналған ақпараттық жүйе;</w:t>
      </w:r>
      <w:r>
        <w:br/>
      </w:r>
      <w:r>
        <w:rPr>
          <w:rFonts w:ascii="Times New Roman"/>
          <w:b w:val="false"/>
          <w:i w:val="false"/>
          <w:color w:val="000000"/>
          <w:sz w:val="28"/>
        </w:rPr>
        <w:t>
      9) Қазақстан Республикасының халыққа қызмет көрсету орталықтарының ақпараттық жүйесі (бұдан әрі – ХҚКО АЖ) – халыққа (жеке және заңды тұлғаларға) Қазақстан Республикасының халыққа қызмет көрсету орталықтары, сондай-ақ тиісті министрліктер мен ведомстволар арқылы қызмет көрсету үдерісін автоматтандыруға арналған ақпараттық жүйе;</w:t>
      </w:r>
      <w:r>
        <w:br/>
      </w:r>
      <w:r>
        <w:rPr>
          <w:rFonts w:ascii="Times New Roman"/>
          <w:b w:val="false"/>
          <w:i w:val="false"/>
          <w:color w:val="000000"/>
          <w:sz w:val="28"/>
        </w:rPr>
        <w:t>
      10) алушы – электрондық мемлекеттік қызмет көрсетілетін жеке және заңды тұлғалар;</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12) құрылымдық-функционалдық бірліктер (бұдан әрі – ҚФБ) –электрондық мемлекеттік қызмет көрсету үдерісіне қатысатын мемлекеттік органдардың, мемлекеттік мекемелердің немесе өзге де ұйымдардың құрылымдық бөлімшелерінің тізбесі және ақпараттық жүйелер;</w:t>
      </w:r>
      <w:r>
        <w:br/>
      </w:r>
      <w:r>
        <w:rPr>
          <w:rFonts w:ascii="Times New Roman"/>
          <w:b w:val="false"/>
          <w:i w:val="false"/>
          <w:color w:val="000000"/>
          <w:sz w:val="28"/>
        </w:rPr>
        <w:t>
      13) транзакциялық қызмет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14) "электрондық үкімет" шлюзі (бұдан әрі – ЭҮШ) – электрондық қызметті іске асыру шеңберіндегі "электрондық үкіметтің" ақпараттық жүйелерін біріктіруге арналған ақпараттық жүйе;</w:t>
      </w:r>
      <w:r>
        <w:br/>
      </w:r>
      <w:r>
        <w:rPr>
          <w:rFonts w:ascii="Times New Roman"/>
          <w:b w:val="false"/>
          <w:i w:val="false"/>
          <w:color w:val="000000"/>
          <w:sz w:val="28"/>
        </w:rPr>
        <w:t>
      15) электрондық құжат – ақпарат электрондық цифрлық нысанда берілген және ЭЦҚ-мен куәландырылған құжат;</w:t>
      </w:r>
      <w:r>
        <w:br/>
      </w:r>
      <w:r>
        <w:rPr>
          <w:rFonts w:ascii="Times New Roman"/>
          <w:b w:val="false"/>
          <w:i w:val="false"/>
          <w:color w:val="000000"/>
          <w:sz w:val="28"/>
        </w:rPr>
        <w:t>
      16) электрондық мемлекеттік қызмет – ақпараттық технологиялар қолдана отырып, электрондық нысанда көрсетілетін мемлекеттік қызмет;</w:t>
      </w:r>
      <w:r>
        <w:br/>
      </w: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кімге тиесілі екендігін және мазмұнының өзгермейтіндігін растайтын электрондық цифрлық таңбалардың жиынтығы.</w:t>
      </w:r>
    </w:p>
    <w:bookmarkEnd w:id="4"/>
    <w:bookmarkStart w:name="z13"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бойынша қызмет берушінің қызмет тәртібі</w:t>
      </w:r>
    </w:p>
    <w:bookmarkEnd w:id="5"/>
    <w:bookmarkStart w:name="z14" w:id="6"/>
    <w:p>
      <w:pPr>
        <w:spacing w:after="0"/>
        <w:ind w:left="0"/>
        <w:jc w:val="both"/>
      </w:pPr>
      <w:r>
        <w:rPr>
          <w:rFonts w:ascii="Times New Roman"/>
          <w:b w:val="false"/>
          <w:i w:val="false"/>
          <w:color w:val="000000"/>
          <w:sz w:val="28"/>
        </w:rPr>
        <w:t>
      6. ЭҮП арқылы қадамдық әрекеттер мен шешімдер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(ЭҮП арқылы электрондық мемлекеттік қызмет көрсету кезіндегі функционалдық өзара әрекеттесудің </w:t>
      </w:r>
      <w:r>
        <w:rPr>
          <w:rFonts w:ascii="Times New Roman"/>
          <w:b w:val="false"/>
          <w:i w:val="false"/>
          <w:color w:val="000000"/>
          <w:sz w:val="28"/>
        </w:rPr>
        <w:t>N 1 диаграммасы</w:t>
      </w:r>
      <w:r>
        <w:rPr>
          <w:rFonts w:ascii="Times New Roman"/>
          <w:b w:val="false"/>
          <w:i w:val="false"/>
          <w:color w:val="000000"/>
          <w:sz w:val="28"/>
        </w:rPr>
        <w:t>) келтірілген:</w:t>
      </w:r>
      <w:r>
        <w:br/>
      </w:r>
      <w:r>
        <w:rPr>
          <w:rFonts w:ascii="Times New Roman"/>
          <w:b w:val="false"/>
          <w:i w:val="false"/>
          <w:color w:val="000000"/>
          <w:sz w:val="28"/>
        </w:rPr>
        <w:t>
      1) алушы ЖСН/БСН және парольдің көмегімен ЭҮП-те тіркелуді жүзеге асырады (ЭҮП-те тіркелмеген алушылар үшін жүзеге асырылады);</w:t>
      </w:r>
      <w:r>
        <w:br/>
      </w:r>
      <w:r>
        <w:rPr>
          <w:rFonts w:ascii="Times New Roman"/>
          <w:b w:val="false"/>
          <w:i w:val="false"/>
          <w:color w:val="000000"/>
          <w:sz w:val="28"/>
        </w:rPr>
        <w:t>
      2) 1-үдеріс – қызметті алу үшін алушының ЭҮП-те ЖСН/БСН және парольді енгізуі (авторизациялау үдерісі);</w:t>
      </w:r>
      <w:r>
        <w:br/>
      </w:r>
      <w:r>
        <w:rPr>
          <w:rFonts w:ascii="Times New Roman"/>
          <w:b w:val="false"/>
          <w:i w:val="false"/>
          <w:color w:val="000000"/>
          <w:sz w:val="28"/>
        </w:rPr>
        <w:t>
      3) 1-шарт – ЖСН/БСН және пароль арқылы тіркелген алушының деректерінің дұрыстығын ЭҮП-те тексеру;</w:t>
      </w:r>
      <w:r>
        <w:br/>
      </w:r>
      <w:r>
        <w:rPr>
          <w:rFonts w:ascii="Times New Roman"/>
          <w:b w:val="false"/>
          <w:i w:val="false"/>
          <w:color w:val="000000"/>
          <w:sz w:val="28"/>
        </w:rPr>
        <w:t>
      4) 2-үдеріс – алушының деректерінде бұзушылықтардың болуына байланысты авторизациялаудан бас тарту туралы ЭҮП-тің хабарламаны қалыптастыруы;</w:t>
      </w:r>
      <w:r>
        <w:br/>
      </w:r>
      <w:r>
        <w:rPr>
          <w:rFonts w:ascii="Times New Roman"/>
          <w:b w:val="false"/>
          <w:i w:val="false"/>
          <w:color w:val="000000"/>
          <w:sz w:val="28"/>
        </w:rPr>
        <w:t>
      5) 3-үдеріс – алушының осы Регламентте көрсетілген қызметті таңдауы, қызмет көрсету үшін сұрау нысанын экранға шығару және алушының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құжаттардың көшірмелерін сұрау нысанына бекітуі, сондай-ақ сұрауды куәландыру (қол қою) үшін алушының ЭЦҚ тіркеу куәлігін таңдауы;</w:t>
      </w:r>
      <w:r>
        <w:br/>
      </w:r>
      <w:r>
        <w:rPr>
          <w:rFonts w:ascii="Times New Roman"/>
          <w:b w:val="false"/>
          <w:i w:val="false"/>
          <w:color w:val="000000"/>
          <w:sz w:val="28"/>
        </w:rPr>
        <w:t>
      6) 2-шарт – ЭҮП-те ЭЦҚ тіркеу куәлігінің қолданыс мерзімін және қайтарып алынған (күші жойылған) тіркеу куәліктерінің тізімінде жоқтығын, сондай-ақ сәйкестендіру деректерінің (сұрауда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7) 4-үдеріс – алушының ЭЦҚ-ның дұрыстығының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8) 5-үдеріс – қызметті көрсету үшін алушының ЭЦҚ көмегімен сұрауды куәландыруы және электрондық құжатты (сұрауды) ЭҮШ арқылы қызмет берушінің өңдеуі үшін қызмет берушінің АЖО-сына жолдау;</w:t>
      </w:r>
      <w:r>
        <w:br/>
      </w:r>
      <w:r>
        <w:rPr>
          <w:rFonts w:ascii="Times New Roman"/>
          <w:b w:val="false"/>
          <w:i w:val="false"/>
          <w:color w:val="000000"/>
          <w:sz w:val="28"/>
        </w:rPr>
        <w:t>
      9) 6-үдеріс – электрондық құжатты қызмет берушінің АЖО-сында тіркеу;</w:t>
      </w:r>
      <w:r>
        <w:br/>
      </w:r>
      <w:r>
        <w:rPr>
          <w:rFonts w:ascii="Times New Roman"/>
          <w:b w:val="false"/>
          <w:i w:val="false"/>
          <w:color w:val="000000"/>
          <w:sz w:val="28"/>
        </w:rPr>
        <w:t>
      10) 3-шарт – қызмет берушінің алушы қоса тіркеген құжаттардың Стандартта көрсетілген құжаттар тізіміне және қызметті көрсету негіздеріне сәйкестігін тексеру (өңдеу);</w:t>
      </w:r>
      <w:r>
        <w:br/>
      </w:r>
      <w:r>
        <w:rPr>
          <w:rFonts w:ascii="Times New Roman"/>
          <w:b w:val="false"/>
          <w:i w:val="false"/>
          <w:color w:val="000000"/>
          <w:sz w:val="28"/>
        </w:rPr>
        <w:t>
      11) 7-үдеріс – алушының деректерінде бұзушылықтардың болуына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12) 8-үдеріс – алушының қызмет берушінің АЖО-сы қалыптастырылған қызметтің нәтижесін (мұрағаттық анықтаманың дайындығы туралы электрондық нысандағы хабарламаны) алуы. Электрондық құжат қызмет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қадамдық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(қызмет беруші арқылы электрондық мемлекеттік қызмет көрсету кезіндегі функционалдық өзара әрекеттесудің </w:t>
      </w:r>
      <w:r>
        <w:rPr>
          <w:rFonts w:ascii="Times New Roman"/>
          <w:b w:val="false"/>
          <w:i w:val="false"/>
          <w:color w:val="000000"/>
          <w:sz w:val="28"/>
        </w:rPr>
        <w:t>N 2 диаграммасы</w:t>
      </w:r>
      <w:r>
        <w:rPr>
          <w:rFonts w:ascii="Times New Roman"/>
          <w:b w:val="false"/>
          <w:i w:val="false"/>
          <w:color w:val="000000"/>
          <w:sz w:val="28"/>
        </w:rPr>
        <w:t>):</w:t>
      </w:r>
      <w:r>
        <w:br/>
      </w:r>
      <w:r>
        <w:rPr>
          <w:rFonts w:ascii="Times New Roman"/>
          <w:b w:val="false"/>
          <w:i w:val="false"/>
          <w:color w:val="000000"/>
          <w:sz w:val="28"/>
        </w:rPr>
        <w:t>
      1) 1-үдеріс – қызмет көрсету үшін қызмет беруші қызметкерінің АЖО-да ЖСН/БСН мен парольді енгізуі (авторизациялау үдерісі);</w:t>
      </w:r>
      <w:r>
        <w:br/>
      </w:r>
      <w:r>
        <w:rPr>
          <w:rFonts w:ascii="Times New Roman"/>
          <w:b w:val="false"/>
          <w:i w:val="false"/>
          <w:color w:val="000000"/>
          <w:sz w:val="28"/>
        </w:rPr>
        <w:t>
      2) 2-үдеріс – қызмет беруші қызметкерінің осы Регламентте көрсетілген қызметті таңдауы, қызмет көрсетуге арналған сұрау нысанын экранға шығаруы және қызмет беруші қызметкерінің алушының деректерін енгізуі;</w:t>
      </w:r>
      <w:r>
        <w:br/>
      </w:r>
      <w:r>
        <w:rPr>
          <w:rFonts w:ascii="Times New Roman"/>
          <w:b w:val="false"/>
          <w:i w:val="false"/>
          <w:color w:val="000000"/>
          <w:sz w:val="28"/>
        </w:rPr>
        <w:t>
      3) 3-үдеріс – ЭҮШ арқылы ЖТ МДБ/ЗТ МДБ-ға алушының деректері туралы сұрауды жолдау;</w:t>
      </w:r>
      <w:r>
        <w:br/>
      </w:r>
      <w:r>
        <w:rPr>
          <w:rFonts w:ascii="Times New Roman"/>
          <w:b w:val="false"/>
          <w:i w:val="false"/>
          <w:color w:val="000000"/>
          <w:sz w:val="28"/>
        </w:rPr>
        <w:t>
      4) 1-шарт – алушы деректерінің ЖТ МДБ/ЗТ МДБ-да болуын тексеру;</w:t>
      </w:r>
      <w:r>
        <w:br/>
      </w:r>
      <w:r>
        <w:rPr>
          <w:rFonts w:ascii="Times New Roman"/>
          <w:b w:val="false"/>
          <w:i w:val="false"/>
          <w:color w:val="000000"/>
          <w:sz w:val="28"/>
        </w:rPr>
        <w:t>
      5) 4-үдеріс – алушы деректерінің ЖТ МДБ/ЗТ МДБ-да болмауына байланысты деректерді алу мүмкін болмауы туралы хабарламаны қалыптастыру;</w:t>
      </w:r>
      <w:r>
        <w:br/>
      </w:r>
      <w:r>
        <w:rPr>
          <w:rFonts w:ascii="Times New Roman"/>
          <w:b w:val="false"/>
          <w:i w:val="false"/>
          <w:color w:val="000000"/>
          <w:sz w:val="28"/>
        </w:rPr>
        <w:t>
      6) 5-үдеріс – қызмет беруші қызметкерінің алушы ұсынған құжаттардың қағаз нысанында болуын белгілеу бөлігіндегі сұрау нысанын толтыруы, оларды сұрау нысанына бекітуі және қызмет көрсетуге толтырылған сұрау нысанын (енгізілген деректерді) ЭЦҚ арқылы куәландыруы;</w:t>
      </w:r>
      <w:r>
        <w:br/>
      </w:r>
      <w:r>
        <w:rPr>
          <w:rFonts w:ascii="Times New Roman"/>
          <w:b w:val="false"/>
          <w:i w:val="false"/>
          <w:color w:val="000000"/>
          <w:sz w:val="28"/>
        </w:rPr>
        <w:t>
      7) 6-үдеріс – электрондық құжатты қызмет берушінің АЖО-сында тіркеу;</w:t>
      </w:r>
      <w:r>
        <w:br/>
      </w:r>
      <w:r>
        <w:rPr>
          <w:rFonts w:ascii="Times New Roman"/>
          <w:b w:val="false"/>
          <w:i w:val="false"/>
          <w:color w:val="000000"/>
          <w:sz w:val="28"/>
        </w:rPr>
        <w:t>
      8) 2-шарт – қызмет беруші қоса берген құжаттардың Стандартта көрсетілген құжаттар тізбесіне және қызмет көрсету негіздеріне сәйкестігін тексеру (өңдеу);</w:t>
      </w:r>
      <w:r>
        <w:br/>
      </w:r>
      <w:r>
        <w:rPr>
          <w:rFonts w:ascii="Times New Roman"/>
          <w:b w:val="false"/>
          <w:i w:val="false"/>
          <w:color w:val="000000"/>
          <w:sz w:val="28"/>
        </w:rPr>
        <w:t>
      9) 7-үдеріс – алушының құжаттарындағы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10) 8-үдеріс – алушының қызмет нәтижесін (мұрағаттық анықтаманы) алуы.</w:t>
      </w:r>
      <w:r>
        <w:br/>
      </w:r>
      <w:r>
        <w:rPr>
          <w:rFonts w:ascii="Times New Roman"/>
          <w:b w:val="false"/>
          <w:i w:val="false"/>
          <w:color w:val="000000"/>
          <w:sz w:val="28"/>
        </w:rPr>
        <w:t>
</w:t>
      </w:r>
      <w:r>
        <w:rPr>
          <w:rFonts w:ascii="Times New Roman"/>
          <w:b w:val="false"/>
          <w:i w:val="false"/>
          <w:color w:val="000000"/>
          <w:sz w:val="28"/>
        </w:rPr>
        <w:t>
      8. Қызмет берушінің ХҚКО арқылы қадамдық 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(ХҚКО АЖ арқылы электрондық мемлекеттік қызмет көрсету кезіндегі функционалдық өзара әрекеттесудің </w:t>
      </w:r>
      <w:r>
        <w:rPr>
          <w:rFonts w:ascii="Times New Roman"/>
          <w:b w:val="false"/>
          <w:i w:val="false"/>
          <w:color w:val="000000"/>
          <w:sz w:val="28"/>
        </w:rPr>
        <w:t>N 3 диаграммасы</w:t>
      </w:r>
      <w:r>
        <w:rPr>
          <w:rFonts w:ascii="Times New Roman"/>
          <w:b w:val="false"/>
          <w:i w:val="false"/>
          <w:color w:val="000000"/>
          <w:sz w:val="28"/>
        </w:rPr>
        <w:t>):</w:t>
      </w:r>
      <w:r>
        <w:br/>
      </w:r>
      <w:r>
        <w:rPr>
          <w:rFonts w:ascii="Times New Roman"/>
          <w:b w:val="false"/>
          <w:i w:val="false"/>
          <w:color w:val="000000"/>
          <w:sz w:val="28"/>
        </w:rPr>
        <w:t>
      1) 1-үдеріс – қызмет көрсету үшін орталық операторының ХҚКО АЖ АЖО-ға логинді және парольді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 көрсетуге арналған сұрау нысанын экранға шығаруы және орталық операторының алушының деректерін енгізуі, сондай-ақ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w:t>
      </w:r>
      <w:r>
        <w:br/>
      </w:r>
      <w:r>
        <w:rPr>
          <w:rFonts w:ascii="Times New Roman"/>
          <w:b w:val="false"/>
          <w:i w:val="false"/>
          <w:color w:val="000000"/>
          <w:sz w:val="28"/>
        </w:rPr>
        <w:t>
      3) 3-үдеріс – ЭҮШ арқылы ЖТ МДБ/ЗТ МДБ-ға алушының деректері, сондай-ақ БНАЖ-ға алушының сенімхат бойынша өкілінің деректері туралы сұрауды жіберу;</w:t>
      </w:r>
      <w:r>
        <w:br/>
      </w:r>
      <w:r>
        <w:rPr>
          <w:rFonts w:ascii="Times New Roman"/>
          <w:b w:val="false"/>
          <w:i w:val="false"/>
          <w:color w:val="000000"/>
          <w:sz w:val="28"/>
        </w:rPr>
        <w:t>
      4) 1-шарт – ЖТ МДБ/ЗТ МДБ-да алушы деректерінің, БНАЖ-да сенімхат деректерінің болуын тексеру;</w:t>
      </w:r>
      <w:r>
        <w:br/>
      </w:r>
      <w:r>
        <w:rPr>
          <w:rFonts w:ascii="Times New Roman"/>
          <w:b w:val="false"/>
          <w:i w:val="false"/>
          <w:color w:val="000000"/>
          <w:sz w:val="28"/>
        </w:rPr>
        <w:t>
      5) 4-үдеріс – ЖТ МДБ/ЗТ МДБ-да алушы деректерінің, БНАЖ-да сенімхат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6) 5-үдеріс – орталық операторының алушы ұсынған сұрау нысанын құжаттардың қағаз нысанында болуын белгілеу бөлігінде толтыруы және құжаттарды сканерлеуі, оларды сұрау нысанына бекітуі және қызмет көрсетуге толтырылған сұрау нысанын (енгізілген деректерді) ЭЦҚ арқылы куәландыруы;</w:t>
      </w:r>
      <w:r>
        <w:br/>
      </w:r>
      <w:r>
        <w:rPr>
          <w:rFonts w:ascii="Times New Roman"/>
          <w:b w:val="false"/>
          <w:i w:val="false"/>
          <w:color w:val="000000"/>
          <w:sz w:val="28"/>
        </w:rPr>
        <w:t>
      7) 6-үдеріс – ЭҮШ арқылы қызмет берушінің АЖО-сында орталық операторының ЭЦҚ-мен куәландырылған (қол қойылған) электрондық құжатты (алушының сұрауын) жолдау;</w:t>
      </w:r>
      <w:r>
        <w:br/>
      </w:r>
      <w:r>
        <w:rPr>
          <w:rFonts w:ascii="Times New Roman"/>
          <w:b w:val="false"/>
          <w:i w:val="false"/>
          <w:color w:val="000000"/>
          <w:sz w:val="28"/>
        </w:rPr>
        <w:t>
      8) 7-үдеріс – электрондық құжатты қызмет берушінің АЖО-сында тіркеу;</w:t>
      </w:r>
      <w:r>
        <w:br/>
      </w:r>
      <w:r>
        <w:rPr>
          <w:rFonts w:ascii="Times New Roman"/>
          <w:b w:val="false"/>
          <w:i w:val="false"/>
          <w:color w:val="000000"/>
          <w:sz w:val="28"/>
        </w:rPr>
        <w:t>
      9) 2-шарт – алушының қоса берілген құжаттарын Стандартта көрсетілген құжаттар тізбесіне және қызметті көрсету негіздеріне сәйкестігін қызмет берушінің тексеруі (өңдеуі);</w:t>
      </w:r>
      <w:r>
        <w:br/>
      </w:r>
      <w:r>
        <w:rPr>
          <w:rFonts w:ascii="Times New Roman"/>
          <w:b w:val="false"/>
          <w:i w:val="false"/>
          <w:color w:val="000000"/>
          <w:sz w:val="28"/>
        </w:rPr>
        <w:t>
      10) 8-үдеріс – алушының құжаттарындағы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11) 9-үдеріс – алушының орталық операторы арқылы қызмет нәтижесін (мұрағаттық анықтаманы) алуы.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қызметті ЭҮП арқылы алған жағдайда алушыға ұсынылатын,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электрондық мемлекеттік қызметке арналған сұрауды толтырудың электрондық нысаны мен өтініш нысаны "электрондық үкіметтің" www.e-gov.kz веб-порталында берілген.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көрсету бойынша сұраудың орындалу дәрежесін тексеру әдісі: "электронды үкімет" порталының "Қызмет алу тарихы" бөліміне, сондай-ақ ММ/ХҚКО-ға жүгіну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сондай-ақ қажет болған жағдайда олардың сапасын бағалау (соның ішінде шағымдану) үшін ақпаратты алуға арналған байланыс телефонының нөмірі: 8(7232) 25-40-45 және call-орталықтың телефоны: (1414).</w:t>
      </w:r>
    </w:p>
    <w:bookmarkEnd w:id="6"/>
    <w:bookmarkStart w:name="z20" w:id="7"/>
    <w:p>
      <w:pPr>
        <w:spacing w:after="0"/>
        <w:ind w:left="0"/>
        <w:jc w:val="left"/>
      </w:pPr>
      <w:r>
        <w:rPr>
          <w:rFonts w:ascii="Times New Roman"/>
          <w:b/>
          <w:i w:val="false"/>
          <w:color w:val="000000"/>
        </w:rPr>
        <w:t xml:space="preserve"> 
3. Электрондық мемлекеттік қызметті көрсету үдерісі</w:t>
      </w:r>
      <w:r>
        <w:br/>
      </w:r>
      <w:r>
        <w:rPr>
          <w:rFonts w:ascii="Times New Roman"/>
          <w:b/>
          <w:i w:val="false"/>
          <w:color w:val="000000"/>
        </w:rPr>
        <w:t>
кезіндегі өзара іс-қимыл тәртібінің сипаттамасы</w:t>
      </w:r>
    </w:p>
    <w:bookmarkEnd w:id="7"/>
    <w:bookmarkStart w:name="z21" w:id="8"/>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ХҚКО операторы.</w:t>
      </w:r>
      <w:r>
        <w:br/>
      </w:r>
      <w:r>
        <w:rPr>
          <w:rFonts w:ascii="Times New Roman"/>
          <w:b w:val="false"/>
          <w:i w:val="false"/>
          <w:color w:val="000000"/>
          <w:sz w:val="28"/>
        </w:rPr>
        <w:t>
      Электрондық мемлекеттік қызметті көрсету үдерісіне қатысатын АЖ:</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қызмет берушінің АЖО-сы;</w:t>
      </w:r>
      <w:r>
        <w:br/>
      </w:r>
      <w:r>
        <w:rPr>
          <w:rFonts w:ascii="Times New Roman"/>
          <w:b w:val="false"/>
          <w:i w:val="false"/>
          <w:color w:val="000000"/>
          <w:sz w:val="28"/>
        </w:rPr>
        <w:t>
      ХҚКО АЖ;</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Іс-қимылдың (электрондық мемлекеттік қызметті көрсету үдерісінде) қисындық жүйелілігі мен оның сипаттамасы арасындағы сәйкестікті көрсететін өзара әрекеттесудің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Әрбір әрекеттің орындалу мерзімі көрсетілуімен іс-әрекет (рәсімдер, функциялар, операциялар) жүйелілігінің кестелік мәтіндік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көрсетуге арналған бланкілердің нысандары, үлгілері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Алушының электрондық мемлекеттік қызмет көрсету үдерісіне қоятын талаптары:</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қорларды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3) ЭҮП-тен авторизациялану;</w:t>
      </w:r>
      <w:r>
        <w:br/>
      </w:r>
      <w:r>
        <w:rPr>
          <w:rFonts w:ascii="Times New Roman"/>
          <w:b w:val="false"/>
          <w:i w:val="false"/>
          <w:color w:val="000000"/>
          <w:sz w:val="28"/>
        </w:rPr>
        <w:t>
      4) алушыда ЭЦҚ-ның болуы;</w:t>
      </w:r>
      <w:r>
        <w:br/>
      </w:r>
      <w:r>
        <w:rPr>
          <w:rFonts w:ascii="Times New Roman"/>
          <w:b w:val="false"/>
          <w:i w:val="false"/>
          <w:color w:val="000000"/>
          <w:sz w:val="28"/>
        </w:rPr>
        <w:t>
      5) банк карточкасының немесе екінші дәрежедегі банкіде ағымдағы шотының болуы.</w:t>
      </w:r>
    </w:p>
    <w:bookmarkEnd w:id="8"/>
    <w:bookmarkStart w:name="z28"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29" w:id="10"/>
    <w:p>
      <w:pPr>
        <w:spacing w:after="0"/>
        <w:ind w:left="0"/>
        <w:jc w:val="left"/>
      </w:pPr>
      <w:r>
        <w:rPr>
          <w:rFonts w:ascii="Times New Roman"/>
          <w:b/>
          <w:i w:val="false"/>
          <w:color w:val="000000"/>
        </w:rPr>
        <w:t xml:space="preserve"> 
Мемлекеттік мұрағаттардың мекенжайлары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689"/>
        <w:gridCol w:w="4669"/>
        <w:gridCol w:w="349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Мекеменің атауы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телефондары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32-10-52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жөніндегі Павлодар қалалық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32-72-48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мемлекеттік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Энергостроителей көшесі, 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33-48-74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мемлекеттік мұрағаты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Космонавтов көшесі,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6-54-50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Ақтоғай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Актогай ауылы, Абай көшесі, 72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2-11-44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Баянауыл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ауылы, Бектұров көшесі, 27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Железин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Железинка ауылы, Космонавтов көшесі, 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2-22-55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Ертіс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Богенбай көшесі, 97</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2-10-16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Качиры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Качиры ауылы, Гагарин көшесі, 15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2-14-55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Лебяжі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Аққу ауылы, Амангельді көшесі, 69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2-12-15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Май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Көктөбе ауылы, Советов көшесі, 24</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9-13-42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Успен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ауылы, Баюк көшесі, 42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9-14-98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мемлекеттік мұрағатының Шарбақты бөлімі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ауылы, Ленин көшесі, 33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(7182-36) 2-12-05</w:t>
            </w:r>
          </w:p>
        </w:tc>
      </w:tr>
    </w:tbl>
    <w:bookmarkStart w:name="z30"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31" w:id="12"/>
    <w:p>
      <w:pPr>
        <w:spacing w:after="0"/>
        <w:ind w:left="0"/>
        <w:jc w:val="left"/>
      </w:pPr>
      <w:r>
        <w:rPr>
          <w:rFonts w:ascii="Times New Roman"/>
          <w:b/>
          <w:i w:val="false"/>
          <w:color w:val="000000"/>
        </w:rPr>
        <w:t xml:space="preserve"> 
Павлодар облысының ХҚКО</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953"/>
        <w:gridCol w:w="4628"/>
        <w:gridCol w:w="376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Мекеменің атауы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телефондары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ХҚҚО" РМК филиалы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 8 (7182) 70-42-01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 8 (7182) 704201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N 1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 8 (7182) 70-42-10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 8 (7182) 32-26-83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2/2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 8 (7182) 70-42-27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 8 (7183) 76-91-77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ауданының бөлімі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2-21-67 70-42-19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9-23-61 70-42-23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 70-42-14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 8 (71836) 2-33-37 70-42-24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 70-42-16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 70-42-21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 8 (71832) 2-91-11 70-42-15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Сейфуллин көшесі, 13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 70-42-18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10 лет Независимости көшесі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 8 (71834) 9-12-51 70-42-17</w:t>
            </w:r>
          </w:p>
        </w:tc>
      </w:tr>
    </w:tbl>
    <w:bookmarkStart w:name="z32"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3"/>
    <w:bookmarkStart w:name="z33" w:id="14"/>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әрекеттесудің N 1 диаграммасы</w:t>
      </w:r>
    </w:p>
    <w:bookmarkEnd w:id="14"/>
    <w:p>
      <w:pPr>
        <w:spacing w:after="0"/>
        <w:ind w:left="0"/>
        <w:jc w:val="both"/>
      </w:pPr>
      <w:r>
        <w:drawing>
          <wp:inline distT="0" distB="0" distL="0" distR="0">
            <wp:extent cx="93980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98000" cy="5473700"/>
                    </a:xfrm>
                    <a:prstGeom prst="rect">
                      <a:avLst/>
                    </a:prstGeom>
                  </pic:spPr>
                </pic:pic>
              </a:graphicData>
            </a:graphic>
          </wp:inline>
        </w:drawing>
      </w:r>
    </w:p>
    <w:bookmarkStart w:name="z34" w:id="15"/>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кезіндегі функционалдық өзара әрекеттесудің N 2 диаграммасы</w:t>
      </w:r>
    </w:p>
    <w:bookmarkEnd w:id="15"/>
    <w:p>
      <w:pPr>
        <w:spacing w:after="0"/>
        <w:ind w:left="0"/>
        <w:jc w:val="both"/>
      </w:pPr>
      <w:r>
        <w:drawing>
          <wp:inline distT="0" distB="0" distL="0" distR="0">
            <wp:extent cx="101219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21900" cy="59690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ХҚКО АЖ арқылы электрондық мемлекеттік қызмет көрсету кезіндегі</w:t>
      </w:r>
      <w:r>
        <w:br/>
      </w:r>
      <w:r>
        <w:rPr>
          <w:rFonts w:ascii="Times New Roman"/>
          <w:b/>
          <w:i w:val="false"/>
          <w:color w:val="000000"/>
        </w:rPr>
        <w:t>
функционалдық өзара әрекеттесудің N 3 диаграммасы</w:t>
      </w:r>
    </w:p>
    <w:bookmarkEnd w:id="16"/>
    <w:p>
      <w:pPr>
        <w:spacing w:after="0"/>
        <w:ind w:left="0"/>
        <w:jc w:val="both"/>
      </w:pPr>
      <w:r>
        <w:drawing>
          <wp:inline distT="0" distB="0" distL="0" distR="0">
            <wp:extent cx="8839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5372100"/>
                    </a:xfrm>
                    <a:prstGeom prst="rect">
                      <a:avLst/>
                    </a:prstGeom>
                  </pic:spPr>
                </pic:pic>
              </a:graphicData>
            </a:graphic>
          </wp:inline>
        </w:drawing>
      </w:r>
    </w:p>
    <w:bookmarkStart w:name="z36"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50673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5740400"/>
                    </a:xfrm>
                    <a:prstGeom prst="rect">
                      <a:avLst/>
                    </a:prstGeom>
                  </pic:spPr>
                </pic:pic>
              </a:graphicData>
            </a:graphic>
          </wp:inline>
        </w:drawing>
      </w:r>
    </w:p>
    <w:bookmarkStart w:name="z37" w:id="1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8"/>
    <w:bookmarkStart w:name="z38" w:id="19"/>
    <w:p>
      <w:pPr>
        <w:spacing w:after="0"/>
        <w:ind w:left="0"/>
        <w:jc w:val="left"/>
      </w:pPr>
      <w:r>
        <w:rPr>
          <w:rFonts w:ascii="Times New Roman"/>
          <w:b/>
          <w:i w:val="false"/>
          <w:color w:val="000000"/>
        </w:rPr>
        <w:t xml:space="preserve"> 
Электрондық мемлекеттік қызметке арналған экрандық нысандар</w:t>
      </w:r>
    </w:p>
    <w:bookmarkEnd w:id="19"/>
    <w:bookmarkStart w:name="z39" w:id="20"/>
    <w:p>
      <w:pPr>
        <w:spacing w:after="0"/>
        <w:ind w:left="0"/>
        <w:jc w:val="left"/>
      </w:pPr>
      <w:r>
        <w:rPr>
          <w:rFonts w:ascii="Times New Roman"/>
          <w:b/>
          <w:i w:val="false"/>
          <w:color w:val="000000"/>
        </w:rPr>
        <w:t xml:space="preserve"> 
1-қадам. Мемлекеттік органды таңдау</w:t>
      </w:r>
    </w:p>
    <w:bookmarkEnd w:id="20"/>
    <w:p>
      <w:pPr>
        <w:spacing w:after="0"/>
        <w:ind w:left="0"/>
        <w:jc w:val="both"/>
      </w:pPr>
      <w:r>
        <w:drawing>
          <wp:inline distT="0" distB="0" distL="0" distR="0">
            <wp:extent cx="101981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98100" cy="5321300"/>
                    </a:xfrm>
                    <a:prstGeom prst="rect">
                      <a:avLst/>
                    </a:prstGeom>
                  </pic:spPr>
                </pic:pic>
              </a:graphicData>
            </a:graphic>
          </wp:inline>
        </w:drawing>
      </w:r>
    </w:p>
    <w:bookmarkStart w:name="z40" w:id="21"/>
    <w:p>
      <w:pPr>
        <w:spacing w:after="0"/>
        <w:ind w:left="0"/>
        <w:jc w:val="left"/>
      </w:pPr>
      <w:r>
        <w:rPr>
          <w:rFonts w:ascii="Times New Roman"/>
          <w:b/>
          <w:i w:val="false"/>
          <w:color w:val="000000"/>
        </w:rPr>
        <w:t xml:space="preserve"> 
2-қадам. Мемлекеттік қызметті таңдау</w:t>
      </w:r>
    </w:p>
    <w:bookmarkEnd w:id="21"/>
    <w:p>
      <w:pPr>
        <w:spacing w:after="0"/>
        <w:ind w:left="0"/>
        <w:jc w:val="both"/>
      </w:pPr>
      <w:r>
        <w:drawing>
          <wp:inline distT="0" distB="0" distL="0" distR="0">
            <wp:extent cx="10477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77500" cy="6146800"/>
                    </a:xfrm>
                    <a:prstGeom prst="rect">
                      <a:avLst/>
                    </a:prstGeom>
                  </pic:spPr>
                </pic:pic>
              </a:graphicData>
            </a:graphic>
          </wp:inline>
        </w:drawing>
      </w:r>
    </w:p>
    <w:bookmarkStart w:name="z41" w:id="22"/>
    <w:p>
      <w:pPr>
        <w:spacing w:after="0"/>
        <w:ind w:left="0"/>
        <w:jc w:val="left"/>
      </w:pPr>
      <w:r>
        <w:rPr>
          <w:rFonts w:ascii="Times New Roman"/>
          <w:b/>
          <w:i w:val="false"/>
          <w:color w:val="000000"/>
        </w:rPr>
        <w:t xml:space="preserve"> 
3-қадам. Мемлекеттік қызмет түрін таңдау</w:t>
      </w:r>
    </w:p>
    <w:bookmarkEnd w:id="22"/>
    <w:p>
      <w:pPr>
        <w:spacing w:after="0"/>
        <w:ind w:left="0"/>
        <w:jc w:val="both"/>
      </w:pPr>
      <w:r>
        <w:drawing>
          <wp:inline distT="0" distB="0" distL="0" distR="0">
            <wp:extent cx="102489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48900" cy="6426200"/>
                    </a:xfrm>
                    <a:prstGeom prst="rect">
                      <a:avLst/>
                    </a:prstGeom>
                  </pic:spPr>
                </pic:pic>
              </a:graphicData>
            </a:graphic>
          </wp:inline>
        </w:drawing>
      </w:r>
    </w:p>
    <w:bookmarkStart w:name="z42" w:id="23"/>
    <w:p>
      <w:pPr>
        <w:spacing w:after="0"/>
        <w:ind w:left="0"/>
        <w:jc w:val="left"/>
      </w:pPr>
      <w:r>
        <w:rPr>
          <w:rFonts w:ascii="Times New Roman"/>
          <w:b/>
          <w:i w:val="false"/>
          <w:color w:val="000000"/>
        </w:rPr>
        <w:t xml:space="preserve"> 
4-қадам. Авторизациялау</w:t>
      </w:r>
    </w:p>
    <w:bookmarkEnd w:id="23"/>
    <w:p>
      <w:pPr>
        <w:spacing w:after="0"/>
        <w:ind w:left="0"/>
        <w:jc w:val="both"/>
      </w:pPr>
      <w:r>
        <w:drawing>
          <wp:inline distT="0" distB="0" distL="0" distR="0">
            <wp:extent cx="106553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55300" cy="6769100"/>
                    </a:xfrm>
                    <a:prstGeom prst="rect">
                      <a:avLst/>
                    </a:prstGeom>
                  </pic:spPr>
                </pic:pic>
              </a:graphicData>
            </a:graphic>
          </wp:inline>
        </w:drawing>
      </w:r>
    </w:p>
    <w:bookmarkStart w:name="z43" w:id="24"/>
    <w:p>
      <w:pPr>
        <w:spacing w:after="0"/>
        <w:ind w:left="0"/>
        <w:jc w:val="left"/>
      </w:pPr>
      <w:r>
        <w:rPr>
          <w:rFonts w:ascii="Times New Roman"/>
          <w:b/>
          <w:i w:val="false"/>
          <w:color w:val="000000"/>
        </w:rPr>
        <w:t xml:space="preserve"> 
5-қадам. Сұрауды толтыру – жеке тұлғаның деректерін енгізу</w:t>
      </w:r>
    </w:p>
    <w:bookmarkEnd w:id="24"/>
    <w:p>
      <w:pPr>
        <w:spacing w:after="0"/>
        <w:ind w:left="0"/>
        <w:jc w:val="both"/>
      </w:pPr>
      <w:r>
        <w:drawing>
          <wp:inline distT="0" distB="0" distL="0" distR="0">
            <wp:extent cx="104902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90200" cy="6769100"/>
                    </a:xfrm>
                    <a:prstGeom prst="rect">
                      <a:avLst/>
                    </a:prstGeom>
                  </pic:spPr>
                </pic:pic>
              </a:graphicData>
            </a:graphic>
          </wp:inline>
        </w:drawing>
      </w:r>
    </w:p>
    <w:bookmarkStart w:name="z44" w:id="25"/>
    <w:p>
      <w:pPr>
        <w:spacing w:after="0"/>
        <w:ind w:left="0"/>
        <w:jc w:val="left"/>
      </w:pPr>
      <w:r>
        <w:rPr>
          <w:rFonts w:ascii="Times New Roman"/>
          <w:b/>
          <w:i w:val="false"/>
          <w:color w:val="000000"/>
        </w:rPr>
        <w:t xml:space="preserve"> 
6-қадам. Сұрауға қол қою</w:t>
      </w:r>
    </w:p>
    <w:bookmarkEnd w:id="25"/>
    <w:p>
      <w:pPr>
        <w:spacing w:after="0"/>
        <w:ind w:left="0"/>
        <w:jc w:val="both"/>
      </w:pPr>
      <w:r>
        <w:drawing>
          <wp:inline distT="0" distB="0" distL="0" distR="0">
            <wp:extent cx="10782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782300" cy="6908800"/>
                    </a:xfrm>
                    <a:prstGeom prst="rect">
                      <a:avLst/>
                    </a:prstGeom>
                  </pic:spPr>
                </pic:pic>
              </a:graphicData>
            </a:graphic>
          </wp:inline>
        </w:drawing>
      </w:r>
    </w:p>
    <w:bookmarkStart w:name="z45" w:id="2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26"/>
    <w:bookmarkStart w:name="z46" w:id="27"/>
    <w:p>
      <w:pPr>
        <w:spacing w:after="0"/>
        <w:ind w:left="0"/>
        <w:jc w:val="left"/>
      </w:pPr>
      <w:r>
        <w:rPr>
          <w:rFonts w:ascii="Times New Roman"/>
          <w:b/>
          <w:i w:val="false"/>
          <w:color w:val="000000"/>
        </w:rPr>
        <w:t xml:space="preserve"> 
1-кесте. ЭҮП арқылы ҚФБ әрекеттерінің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718"/>
        <w:gridCol w:w="2459"/>
        <w:gridCol w:w="2330"/>
        <w:gridCol w:w="2331"/>
        <w:gridCol w:w="2202"/>
      </w:tblGrid>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(жұмыс ағымының, барысының) N</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 ЖСН және пароль бойынша авторизацияланады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болуына байланысты бас тарту хабарламасын қалыптастырады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алушының ЭЦҚ-ны таңдауымен сұраудың деректерін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деректеріндегі бұзушылықтардың болуына байланысты бас тарту туралы хабарламаны қалыптастырады</w:t>
            </w:r>
          </w:p>
        </w:tc>
      </w:tr>
      <w:tr>
        <w:trPr>
          <w:trHeight w:val="14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1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болса; 3 – егер авторизациялаудан сәтті өтсе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болса; 5 – егер бұзушылықтар жоқ болса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3203"/>
        <w:gridCol w:w="3075"/>
        <w:gridCol w:w="3589"/>
      </w:tblGrid>
      <w:tr>
        <w:trPr>
          <w:trHeight w:val="57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r>
      <w:tr>
        <w:trPr>
          <w:trHeight w:val="169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алушының ЭЦҚ-сы арқылы куәландыру (қол қою) және қызмет берушінің АЖО-сына жіберу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сұрау салынған қызметті көрсетуден бас тарту туралы хабарламаны қалыптастыру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(электрондық құжат түріндегі мұрағаттық анықтаманың дайындығы туралы хабарламаны) алуы</w:t>
            </w:r>
          </w:p>
        </w:tc>
      </w:tr>
      <w:tr>
        <w:trPr>
          <w:trHeight w:val="144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бейнелеу</w:t>
            </w:r>
          </w:p>
        </w:tc>
      </w:tr>
      <w:tr>
        <w:trPr>
          <w:trHeight w:val="3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11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болса; 8 – егер бұзушылықтар жоқ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 w:id="28"/>
    <w:p>
      <w:pPr>
        <w:spacing w:after="0"/>
        <w:ind w:left="0"/>
        <w:jc w:val="left"/>
      </w:pPr>
      <w:r>
        <w:rPr>
          <w:rFonts w:ascii="Times New Roman"/>
          <w:b/>
          <w:i w:val="false"/>
          <w:color w:val="000000"/>
        </w:rPr>
        <w:t xml:space="preserve"> 
2-кесте. Қызмет беруші арқылы ҚФБ әрекеттерінің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2330"/>
        <w:gridCol w:w="2200"/>
        <w:gridCol w:w="2590"/>
        <w:gridCol w:w="2719"/>
      </w:tblGrid>
      <w:tr>
        <w:trPr>
          <w:trHeight w:val="72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N (жұмыстың барысы, ағыны)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6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r>
      <w:tr>
        <w:trPr>
          <w:trHeight w:val="100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қызмет берушінің АЖО-сында авторизацияланады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МДБ-ға алушының деректері туралы сұрауды жіберу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МДБ-да алушының деректері болмауы туралы хабарламаны қалыптастыру</w:t>
            </w:r>
          </w:p>
        </w:tc>
      </w:tr>
      <w:tr>
        <w:trPr>
          <w:trHeight w:val="121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7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 5 – егер бұзушылықтар болмаса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947"/>
        <w:gridCol w:w="3075"/>
        <w:gridCol w:w="3588"/>
      </w:tblGrid>
      <w:tr>
        <w:trPr>
          <w:trHeight w:val="72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АЖО-сы</w:t>
            </w:r>
          </w:p>
        </w:tc>
      </w:tr>
      <w:tr>
        <w:trPr>
          <w:trHeight w:val="100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 және ЭЦҚ-мен куәландыру арқылы сұраудың нысанын толтыру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r>
        <w:trPr>
          <w:trHeight w:val="121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(мұрағаттық анықтаманы) қалыптастыру</w:t>
            </w:r>
          </w:p>
        </w:tc>
      </w:tr>
      <w:tr>
        <w:trPr>
          <w:trHeight w:val="42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7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8 – егер бұзушылықтар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 w:id="29"/>
    <w:p>
      <w:pPr>
        <w:spacing w:after="0"/>
        <w:ind w:left="0"/>
        <w:jc w:val="left"/>
      </w:pPr>
      <w:r>
        <w:rPr>
          <w:rFonts w:ascii="Times New Roman"/>
          <w:b/>
          <w:i w:val="false"/>
          <w:color w:val="000000"/>
        </w:rPr>
        <w:t xml:space="preserve"> 
3-кесте. ХҚКО арқылы ҚФБ 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37"/>
        <w:gridCol w:w="2537"/>
        <w:gridCol w:w="2283"/>
        <w:gridCol w:w="2410"/>
        <w:gridCol w:w="2157"/>
      </w:tblGrid>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(жұмыс ағымының, барысының) N</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БНАЖ</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операциялардың) атауы және олардың сипаттамалары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арқылы авторизацияланады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сұраудың деректерін қалыптастырады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ЖТ МДБ/ЗТ МДБ, БНАЖ-ға жіберу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2306"/>
        <w:gridCol w:w="2563"/>
        <w:gridCol w:w="2819"/>
        <w:gridCol w:w="2179"/>
      </w:tblGrid>
      <w:tr>
        <w:trPr>
          <w:trHeight w:val="30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1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АЖО</w:t>
            </w:r>
          </w:p>
        </w:tc>
      </w:tr>
      <w:tr>
        <w:trPr>
          <w:trHeight w:val="91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қажетті құжатты тіркеу арқылы сұрауды толтыру және ЭЦҚ-мен куәландыру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куәландырылған (қол қойылған) құжатты жолдау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қызметтің нәтижесін алуы</w:t>
            </w:r>
          </w:p>
        </w:tc>
      </w:tr>
      <w:tr>
        <w:trPr>
          <w:trHeight w:val="52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бейнелеу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(мұрағаттық анықтаманы) қалыптастыру</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30 секунд – 1 минут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81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 w:id="3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30"/>
    <w:bookmarkStart w:name="z50" w:id="31"/>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31"/>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Start w:name="z51" w:id="3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7-қосымша            </w:t>
      </w:r>
    </w:p>
    <w:bookmarkEnd w:id="32"/>
    <w:bookmarkStart w:name="z52" w:id="33"/>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сауалнама-өтініштің экрандық нысаны</w:t>
      </w:r>
    </w:p>
    <w:bookmarkEnd w:id="33"/>
    <w:p>
      <w:pPr>
        <w:spacing w:after="0"/>
        <w:ind w:left="0"/>
        <w:jc w:val="both"/>
      </w:pPr>
      <w:r>
        <w:drawing>
          <wp:inline distT="0" distB="0" distL="0" distR="0">
            <wp:extent cx="7213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7239000"/>
                    </a:xfrm>
                    <a:prstGeom prst="rect">
                      <a:avLst/>
                    </a:prstGeom>
                  </pic:spPr>
                </pic:pic>
              </a:graphicData>
            </a:graphic>
          </wp:inline>
        </w:drawing>
      </w:r>
    </w:p>
    <w:bookmarkStart w:name="z53" w:id="34"/>
    <w:p>
      <w:pPr>
        <w:spacing w:after="0"/>
        <w:ind w:left="0"/>
        <w:jc w:val="left"/>
      </w:pPr>
      <w:r>
        <w:rPr>
          <w:rFonts w:ascii="Times New Roman"/>
          <w:b/>
          <w:i w:val="false"/>
          <w:color w:val="000000"/>
        </w:rPr>
        <w:t xml:space="preserve"> 
Электрондық мемлекеттік қызметке арналған оң</w:t>
      </w:r>
      <w:r>
        <w:br/>
      </w:r>
      <w:r>
        <w:rPr>
          <w:rFonts w:ascii="Times New Roman"/>
          <w:b/>
          <w:i w:val="false"/>
          <w:color w:val="000000"/>
        </w:rPr>
        <w:t>
жауаптың (мұрағаттық анықтаманың) шығу нысаны</w:t>
      </w:r>
    </w:p>
    <w:bookmarkEnd w:id="34"/>
    <w:p>
      <w:pPr>
        <w:spacing w:after="0"/>
        <w:ind w:left="0"/>
        <w:jc w:val="both"/>
      </w:pPr>
      <w:r>
        <w:drawing>
          <wp:inline distT="0" distB="0" distL="0" distR="0">
            <wp:extent cx="75946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825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