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97c0" w14:textId="8939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2012 жылғы 29 мамырдағы "2012 - 2013 оқу жылына арналған мемлекеттік білім беру тапсырысын бекіту туралы" N 154/6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26 қарашадағы N 328/12 қаулысы. Павлодар облысының Әділет департаментінде 2012 жылғы 13 желтоқсанда N 3288 тіркелді. Күші жойылды - Павлодар облыстық әкімдігінің 2014 жылғы 09 қыркүйектегі № 8/1-11/2579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облыстық әкімдігінің 09.09.2014 № 8/1-11/2579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"Білім туралы"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  жергілікті мемлекеттік басқару және өзін-өзі басқару туралы" Заңы 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28 сәуірдегі "Қазақстан Республикасы Білім және ғылым министрлігі оқу орындарының кейбір мәселелері туралы" N 544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"Жұмыспен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 қағидасы" N 815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2012 жылғы 29 мамырдағы "2012 - 2013 оқу жылына арналған мемлекеттік білім беру тапсырысын бекіту туралы" N 154/6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  мемлекеттік тіркеудің тізілімінде N 3208 болып тіркелді, 2012 жылғы 21 маусымда N 70 "Сарыарқа самалы", 2012 жылғы 21 маусымда N 70 "Звезда Прииртышья" газеттерінде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6-1-жолмен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873"/>
        <w:gridCol w:w="1133"/>
        <w:gridCol w:w="1033"/>
      </w:tblGrid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 Полимер технологиясының өндірісі: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 Техник-технолог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8-жол, "50" сандары "75"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13-жол, "40" сандары "65"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22-1-жолмен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7788"/>
        <w:gridCol w:w="924"/>
        <w:gridCol w:w="650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Құрылысшы-техник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нөмірлері, 23, 24, 25, 26, 27, 28, 29, 30 және 31-жолдар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57-жолдың 4-бағаны "25" сандарымен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реттік нөмірі 72-1-жолмен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7485"/>
        <w:gridCol w:w="1084"/>
        <w:gridCol w:w="693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Түсті металдар металлургиясы: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Техник-металлург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мазмұндағы реттік нөмірлері 74-1, 74-2-жолдармен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7835"/>
        <w:gridCol w:w="732"/>
        <w:gridCol w:w="712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Қазақ тілі мен әдебиеті пәнінің мұғалімі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жабдықтау: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2-жолдың 3-бағанында, "15" сандары "35"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3, 4 және 5-жолдар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7-жолдың 3-бағанында, "20" сандары "21"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9-1-жолмен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8093"/>
        <w:gridCol w:w="716"/>
        <w:gridCol w:w="696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Электрлік және электромеханикалық құралдарды техникалық пайдалану,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11-жол, "35" сандары "51"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12-жол, "15" сандары "21"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"34" сандары "44"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"15" сандары "21"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18-жол, "15" сандары "29"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19-жол, "39" сандары "57"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20-жол, "15" сандары "25"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21-жол, "15" сандары "16"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22, 23, 24, 25, 26, 27, 28, 29, 30, 31, 32, 33, 34, 35, 36-жолдармен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583"/>
        <w:gridCol w:w="1659"/>
        <w:gridCol w:w="1289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Инновационного Евразийского Университета" ЖШС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желілердің электр жабдықтары: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көлік және коммуникациялар колледжі" КМҚК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бизнес колледжі" КМҚК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Электрлік және электромеханикалық жабдықтарды техникалық пайдалану,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"Ақпараттық технологиялар және бизнес колледжі" мекемесі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политехникалық колледжі" мекемесі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Шаштараз өнері және сәндік косметика: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Суретші-модельер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машина жасау колледжі" КМҚК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Құрылысшы-техник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"Б. Ахметов атындағы Павлодар педагогикалық колледжі" КМҚК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Қазақ тілі мен әдебиеті пәнінің мұғалімі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он күнтізбелік күн өткеннен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