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186" w14:textId="534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10 тамыздағы N 80/8 шешімі. Павлодар облысының Әділет департаментінде 2012 жылғы 17 тамызда N 3214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30 шілдедегі N 993 "Қазақстан Республикасы Үкіметінің 2011 жылғы 1 желтоқсандағы "Қазақстан Республикасының "2012 - 2014 жылдарға арналған республикалық бюджет туралы" Заңын іске асыру туралы" N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XL сессиясы) 2011 жылғы 6 желтоқсандағы "2012 - 2014 жылдарға арналған облыстық бюджет туралы" (Нормативтік құқықтық актілерді мемлекеттік тіркеу тізілімінде N 3193 болып тіркелген, 2011 жылғы 22 желтоқсандағы "Сарыарқа самалы" газетінің N 146, 2011 жылғы 22 желтоқсандағы "Звезда Прииртышья" газетінің N 146 жарияланған)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"90131683" деген сандар "89831683"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"69045951" деген сандар "68745951"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"92667693" деген сандар "92367693"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И. Әбдіқалықов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М. Көбенов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VIII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 N 80/8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сайланған, XL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404/40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02"/>
        <w:gridCol w:w="567"/>
        <w:gridCol w:w="8653"/>
        <w:gridCol w:w="22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89 831 683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20 607 970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</w:t>
            </w:r>
          </w:p>
        </w:tc>
      </w:tr>
      <w:tr>
        <w:trPr>
          <w:trHeight w:val="1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16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68 745 951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78"/>
        <w:gridCol w:w="578"/>
        <w:gridCol w:w="578"/>
        <w:gridCol w:w="7872"/>
        <w:gridCol w:w="23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92 367 693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1 962 866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1 693 602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1 544 434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1 042 838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 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3 604 354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13 271 882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4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4 033 657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1 398 272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1 141 219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2 635 385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1 544 501</w:t>
            </w:r>
          </w:p>
        </w:tc>
      </w:tr>
      <w:tr>
        <w:trPr>
          <w:trHeight w:val="13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3 775 795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3 540 888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3 164 651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2 335 729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1 665 952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326 808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45 183</w:t>
            </w:r>
          </w:p>
        </w:tc>
      </w:tr>
      <w:tr>
        <w:trPr>
          <w:trHeight w:val="17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3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298 372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19 102 957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4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4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 инфекциясының алдын-алуға арналған әлеуметтік жобаларды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4 298 032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13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6 741 475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2 690 891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1 558 623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1 255 456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2 830 696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1 888 041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1 055 991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349 400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  мүгедек балалар үшін арнаулы әлеуметтік қызметтер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825 137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799 798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822 059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796 297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11 687 168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  берілетін 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3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3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6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 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4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6 095 884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2 675 606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3 420 278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4 768 596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1 923 908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1 707 408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734 264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2 013 459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2 013 459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1 815 388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602 955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6 622 753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2 645 198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2 582 818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1 151 919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6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1 638 517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13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2 509 043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4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 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5 398 861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5 321 737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14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81 259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612 378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63 949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 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2 179 575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1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  берілетін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4 532 447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-7 857 629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