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c339e" w14:textId="74c33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2011 жылғы 22 желтоқсандағы № 508 "Федоров ауданының 2012-2014 жылдарға арналған аудандық бюджеті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Федоров ауданы мәслихатының 2012 жылғы 9 қарашадағы № 68 шешімі. Қостанай облысының Әділет департаментінде 2012 жылғы 14 қарашада № 3887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109-бабтарына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Федоров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"Федоров ауданының 2012-2014 жылдарға арналған аудандық бюджеті туралы" 2011 жылғы 22 желтоқсандағы № 508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9-20-206 нөмірімен тіркелген, 2012 жылғы 7 наурызда "Федоровские новости" газетінде жарияланған) мынадай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Федоров ауданының 2012–2014 жылдарға арналған аудандық бюджеті 1-қосымшаға сәйкес, оның ішінде 2012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2613541,6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639530,0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11785,0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3294,0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1958932,6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2713312,5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- 54110,0 мың тенге,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58248,0 мың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4138,0 мың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- 153880,9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153880,9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 мынадай мазмұндағы </w:t>
      </w:r>
      <w:r>
        <w:rPr>
          <w:rFonts w:ascii="Times New Roman"/>
          <w:b w:val="false"/>
          <w:i w:val="false"/>
          <w:color w:val="000000"/>
          <w:sz w:val="28"/>
        </w:rPr>
        <w:t>3-4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"3-4. Аудандық бюджеттен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тарифтің көбеюіне байланысты, жылу энергиясының төлеміне – 5000,0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ауданның (облыстық маңызы бар қаланың) жергілікті атқарушы органының резервіне – 12992,0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ведомстволық бағыныстағы мемлекеттік мекемелердің және ұйымдардың күрделі шығыстарын азайту – 12992,0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жергілікті атқарушы органдардың облыстық бюджеттен қарыздар бойынша сыйақылар мен өзге де төлемдерді төлеу бойынша борышына қызмет көрсетуге – 5,2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Кезектен тыс сессияның төрайымы            Т. Ратушняк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  Б. Бекенов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"Федоров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қаржы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В. Гринак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9 қараша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68 шешіміне қосымша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22 желтоқсан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508 шешіміне 1-қосымша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Федоров ауданының 2012 жылға арналған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1"/>
        <w:gridCol w:w="421"/>
        <w:gridCol w:w="271"/>
        <w:gridCol w:w="668"/>
        <w:gridCol w:w="7415"/>
        <w:gridCol w:w="2474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75" w:hRule="atLeast"/>
        </w:trPr>
        <w:tc>
          <w:tcPr>
            <w:tcW w:w="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2613541,6</w:t>
            </w:r>
          </w:p>
        </w:tc>
      </w:tr>
      <w:tr>
        <w:trPr>
          <w:trHeight w:val="6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639530,0</w:t>
            </w:r>
          </w:p>
        </w:tc>
      </w:tr>
      <w:tr>
        <w:trPr>
          <w:trHeight w:val="6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370800,0</w:t>
            </w:r>
          </w:p>
        </w:tc>
      </w:tr>
      <w:tr>
        <w:trPr>
          <w:trHeight w:val="6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370800,0</w:t>
            </w:r>
          </w:p>
        </w:tc>
      </w:tr>
      <w:tr>
        <w:trPr>
          <w:trHeight w:val="6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147947,0</w:t>
            </w:r>
          </w:p>
        </w:tc>
      </w:tr>
      <w:tr>
        <w:trPr>
          <w:trHeight w:val="6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147947,0</w:t>
            </w:r>
          </w:p>
        </w:tc>
      </w:tr>
      <w:tr>
        <w:trPr>
          <w:trHeight w:val="6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99347,0</w:t>
            </w:r>
          </w:p>
        </w:tc>
      </w:tr>
      <w:tr>
        <w:trPr>
          <w:trHeight w:val="6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25270,0</w:t>
            </w:r>
          </w:p>
        </w:tc>
      </w:tr>
      <w:tr>
        <w:trPr>
          <w:trHeight w:val="6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10245,0</w:t>
            </w:r>
          </w:p>
        </w:tc>
      </w:tr>
      <w:tr>
        <w:trPr>
          <w:trHeight w:val="6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40332,0</w:t>
            </w:r>
          </w:p>
        </w:tc>
      </w:tr>
      <w:tr>
        <w:trPr>
          <w:trHeight w:val="6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23500,0</w:t>
            </w:r>
          </w:p>
        </w:tc>
      </w:tr>
      <w:tr>
        <w:trPr>
          <w:trHeight w:val="6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салынатын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салықтар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18181,0</w:t>
            </w:r>
          </w:p>
        </w:tc>
      </w:tr>
      <w:tr>
        <w:trPr>
          <w:trHeight w:val="6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3799,0</w:t>
            </w:r>
          </w:p>
        </w:tc>
      </w:tr>
      <w:tr>
        <w:trPr>
          <w:trHeight w:val="6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үшін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5528,0</w:t>
            </w:r>
          </w:p>
        </w:tc>
      </w:tr>
      <w:tr>
        <w:trPr>
          <w:trHeight w:val="6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жүргізгені үшін алынатын алымдар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8854,0</w:t>
            </w:r>
          </w:p>
        </w:tc>
      </w:tr>
      <w:tr>
        <w:trPr>
          <w:trHeight w:val="6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мәндi іс-әрекеттердi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жасағаны және (немесе) оған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уәкiлеттiгi бар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бергенi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мiндеттi төлемдер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3255,0</w:t>
            </w:r>
          </w:p>
        </w:tc>
      </w:tr>
      <w:tr>
        <w:trPr>
          <w:trHeight w:val="3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3255,0</w:t>
            </w:r>
          </w:p>
        </w:tc>
      </w:tr>
      <w:tr>
        <w:trPr>
          <w:trHeight w:val="27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11785,0</w:t>
            </w:r>
          </w:p>
        </w:tc>
      </w:tr>
      <w:tr>
        <w:trPr>
          <w:trHeight w:val="24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меншiктен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1247,0</w:t>
            </w:r>
          </w:p>
        </w:tc>
      </w:tr>
      <w:tr>
        <w:trPr>
          <w:trHeight w:val="7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 беруден түсетін кірістер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1247,0</w:t>
            </w:r>
          </w:p>
        </w:tc>
      </w:tr>
      <w:tr>
        <w:trPr>
          <w:trHeight w:val="7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Банкiнiң бюджетiнен (шығыстар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өндiрiп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9535,0</w:t>
            </w:r>
          </w:p>
        </w:tc>
      </w:tr>
      <w:tr>
        <w:trPr>
          <w:trHeight w:val="7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Банкiнiң бюджетiнен (шығыстар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өндiрiп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алулар, мұнайлы сектор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түсімдерін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9535,0</w:t>
            </w:r>
          </w:p>
        </w:tc>
      </w:tr>
      <w:tr>
        <w:trPr>
          <w:trHeight w:val="7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1003,0</w:t>
            </w:r>
          </w:p>
        </w:tc>
      </w:tr>
      <w:tr>
        <w:trPr>
          <w:trHeight w:val="6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1003,0</w:t>
            </w:r>
          </w:p>
        </w:tc>
      </w:tr>
      <w:tr>
        <w:trPr>
          <w:trHeight w:val="6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3294,0</w:t>
            </w:r>
          </w:p>
        </w:tc>
      </w:tr>
      <w:tr>
        <w:trPr>
          <w:trHeight w:val="6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бекiтiлген мемлекеттiк мүлiктi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2740,0</w:t>
            </w:r>
          </w:p>
        </w:tc>
      </w:tr>
      <w:tr>
        <w:trPr>
          <w:trHeight w:val="6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бекiтiлген мемлекеттiк мүлiктi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2740,0</w:t>
            </w:r>
          </w:p>
        </w:tc>
      </w:tr>
      <w:tr>
        <w:trPr>
          <w:trHeight w:val="6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активтердi сату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554,0</w:t>
            </w:r>
          </w:p>
        </w:tc>
      </w:tr>
      <w:tr>
        <w:trPr>
          <w:trHeight w:val="6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554,0</w:t>
            </w:r>
          </w:p>
        </w:tc>
      </w:tr>
      <w:tr>
        <w:trPr>
          <w:trHeight w:val="6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1958932,6</w:t>
            </w:r>
          </w:p>
        </w:tc>
      </w:tr>
      <w:tr>
        <w:trPr>
          <w:trHeight w:val="7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органдарынан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1958932,6</w:t>
            </w:r>
          </w:p>
        </w:tc>
      </w:tr>
      <w:tr>
        <w:trPr>
          <w:trHeight w:val="7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1958932,6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"/>
        <w:gridCol w:w="488"/>
        <w:gridCol w:w="726"/>
        <w:gridCol w:w="704"/>
        <w:gridCol w:w="6769"/>
        <w:gridCol w:w="2086"/>
      </w:tblGrid>
      <w:tr>
        <w:trPr>
          <w:trHeight w:val="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60" w:hRule="atLeast"/>
        </w:trPr>
        <w:tc>
          <w:tcPr>
            <w:tcW w:w="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2713312,5</w:t>
            </w:r>
          </w:p>
        </w:tc>
      </w:tr>
      <w:tr>
        <w:trPr>
          <w:trHeight w:val="7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228203,1</w:t>
            </w:r>
          </w:p>
        </w:tc>
      </w:tr>
      <w:tr>
        <w:trPr>
          <w:trHeight w:val="55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өкiлдiк, атқарушы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209360,3</w:t>
            </w:r>
          </w:p>
        </w:tc>
      </w:tr>
      <w:tr>
        <w:trPr>
          <w:trHeight w:val="12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мәслихатының аппараты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12120,8</w:t>
            </w:r>
          </w:p>
        </w:tc>
      </w:tr>
      <w:tr>
        <w:trPr>
          <w:trHeight w:val="12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мәслихатының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12120,8</w:t>
            </w:r>
          </w:p>
        </w:tc>
      </w:tr>
      <w:tr>
        <w:trPr>
          <w:trHeight w:val="19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аппараты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88240,0</w:t>
            </w:r>
          </w:p>
        </w:tc>
      </w:tr>
      <w:tr>
        <w:trPr>
          <w:trHeight w:val="64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62825,4</w:t>
            </w:r>
          </w:p>
        </w:tc>
      </w:tr>
      <w:tr>
        <w:trPr>
          <w:trHeight w:val="42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25414,6</w:t>
            </w:r>
          </w:p>
        </w:tc>
      </w:tr>
      <w:tr>
        <w:trPr>
          <w:trHeight w:val="40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108999,5</w:t>
            </w:r>
          </w:p>
        </w:tc>
      </w:tr>
      <w:tr>
        <w:trPr>
          <w:trHeight w:val="94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қаласын,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108017,1</w:t>
            </w:r>
          </w:p>
        </w:tc>
      </w:tr>
      <w:tr>
        <w:trPr>
          <w:trHeight w:val="46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982,4</w:t>
            </w:r>
          </w:p>
        </w:tc>
      </w:tr>
      <w:tr>
        <w:trPr>
          <w:trHeight w:val="46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737,8</w:t>
            </w:r>
          </w:p>
        </w:tc>
      </w:tr>
      <w:tr>
        <w:trPr>
          <w:trHeight w:val="16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737,8</w:t>
            </w:r>
          </w:p>
        </w:tc>
      </w:tr>
      <w:tr>
        <w:trPr>
          <w:trHeight w:val="6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жұмысты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біржолғы талондарды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сатудан түскен сомаларды 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алынуын қамтамасыз ету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486,9</w:t>
            </w:r>
          </w:p>
        </w:tc>
      </w:tr>
      <w:tr>
        <w:trPr>
          <w:trHeight w:val="6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басқару,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жекешелендіруден кейінгі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осыған байланысты дауларды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137,0</w:t>
            </w:r>
          </w:p>
        </w:tc>
      </w:tr>
      <w:tr>
        <w:trPr>
          <w:trHeight w:val="6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және сату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113,9</w:t>
            </w:r>
          </w:p>
        </w:tc>
      </w:tr>
      <w:tr>
        <w:trPr>
          <w:trHeight w:val="6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қызметтер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18105,0</w:t>
            </w:r>
          </w:p>
        </w:tc>
      </w:tr>
      <w:tr>
        <w:trPr>
          <w:trHeight w:val="6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18105,0</w:t>
            </w:r>
          </w:p>
        </w:tc>
      </w:tr>
      <w:tr>
        <w:trPr>
          <w:trHeight w:val="6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саясаттын, қалыптастыру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дамыту, мемлекеттік жоспарлау,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атқару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меншігін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17994,1</w:t>
            </w:r>
          </w:p>
        </w:tc>
      </w:tr>
      <w:tr>
        <w:trPr>
          <w:trHeight w:val="6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110,9</w:t>
            </w:r>
          </w:p>
        </w:tc>
      </w:tr>
      <w:tr>
        <w:trPr>
          <w:trHeight w:val="6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1880,0</w:t>
            </w:r>
          </w:p>
        </w:tc>
      </w:tr>
      <w:tr>
        <w:trPr>
          <w:trHeight w:val="6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1880,0</w:t>
            </w:r>
          </w:p>
        </w:tc>
      </w:tr>
      <w:tr>
        <w:trPr>
          <w:trHeight w:val="6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аппараты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1880,0</w:t>
            </w:r>
          </w:p>
        </w:tc>
      </w:tr>
      <w:tr>
        <w:trPr>
          <w:trHeight w:val="6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1880,0</w:t>
            </w:r>
          </w:p>
        </w:tc>
      </w:tr>
      <w:tr>
        <w:trPr>
          <w:trHeight w:val="6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1649575,6</w:t>
            </w:r>
          </w:p>
        </w:tc>
      </w:tr>
      <w:tr>
        <w:trPr>
          <w:trHeight w:val="6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115056,0</w:t>
            </w:r>
          </w:p>
        </w:tc>
      </w:tr>
      <w:tr>
        <w:trPr>
          <w:trHeight w:val="6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115056,0</w:t>
            </w:r>
          </w:p>
        </w:tc>
      </w:tr>
      <w:tr>
        <w:trPr>
          <w:trHeight w:val="6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 мектепке 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тәрбиешілеріне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ақының мөлшерін ұлғайту 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435,0</w:t>
            </w:r>
          </w:p>
        </w:tc>
      </w:tr>
      <w:tr>
        <w:trPr>
          <w:trHeight w:val="6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үйымдарында мемлекеттік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тапсырысын іске асыруға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114621,0</w:t>
            </w:r>
          </w:p>
        </w:tc>
      </w:tr>
      <w:tr>
        <w:trPr>
          <w:trHeight w:val="10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1060402,9</w:t>
            </w:r>
          </w:p>
        </w:tc>
      </w:tr>
      <w:tr>
        <w:trPr>
          <w:trHeight w:val="16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8790,7</w:t>
            </w:r>
          </w:p>
        </w:tc>
      </w:tr>
      <w:tr>
        <w:trPr>
          <w:trHeight w:val="45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дейін 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баруды және кері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келуді ұйымдастыру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8790,7</w:t>
            </w:r>
          </w:p>
        </w:tc>
      </w:tr>
      <w:tr>
        <w:trPr>
          <w:trHeight w:val="6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1051612,2</w:t>
            </w:r>
          </w:p>
        </w:tc>
      </w:tr>
      <w:tr>
        <w:trPr>
          <w:trHeight w:val="6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1007982,2</w:t>
            </w:r>
          </w:p>
        </w:tc>
      </w:tr>
      <w:tr>
        <w:trPr>
          <w:trHeight w:val="48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32029,0</w:t>
            </w:r>
          </w:p>
        </w:tc>
      </w:tr>
      <w:tr>
        <w:trPr>
          <w:trHeight w:val="6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 "Назарбаев Зияткерлік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мектептері" ДБҰ-ның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біліктілікті арттырудан өткен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мұғалімдерге еңбекақыны арттыру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1324,0</w:t>
            </w:r>
          </w:p>
        </w:tc>
      </w:tr>
      <w:tr>
        <w:trPr>
          <w:trHeight w:val="102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10277,0</w:t>
            </w:r>
          </w:p>
        </w:tc>
      </w:tr>
      <w:tr>
        <w:trPr>
          <w:trHeight w:val="6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474116,7</w:t>
            </w:r>
          </w:p>
        </w:tc>
      </w:tr>
      <w:tr>
        <w:trPr>
          <w:trHeight w:val="25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102607,1</w:t>
            </w:r>
          </w:p>
        </w:tc>
      </w:tr>
      <w:tr>
        <w:trPr>
          <w:trHeight w:val="6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12655,0</w:t>
            </w:r>
          </w:p>
        </w:tc>
      </w:tr>
      <w:tr>
        <w:trPr>
          <w:trHeight w:val="6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мемлекеттiк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үшiн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жеткiзу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11288,0</w:t>
            </w:r>
          </w:p>
        </w:tc>
      </w:tr>
      <w:tr>
        <w:trPr>
          <w:trHeight w:val="6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Жетім- баланы (жетім-балаларды)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ата-анасының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баланы (балаларды)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күтіп-ұстауға асыраушыларына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сайынғы ақшалай қаражат төлеуге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10679,0</w:t>
            </w:r>
          </w:p>
        </w:tc>
      </w:tr>
      <w:tr>
        <w:trPr>
          <w:trHeight w:val="6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жабдықпен,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</w:tr>
      <w:tr>
        <w:trPr>
          <w:trHeight w:val="6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66406,1</w:t>
            </w:r>
          </w:p>
        </w:tc>
      </w:tr>
      <w:tr>
        <w:trPr>
          <w:trHeight w:val="7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бөлімі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371788,6</w:t>
            </w:r>
          </w:p>
        </w:tc>
      </w:tr>
      <w:tr>
        <w:trPr>
          <w:trHeight w:val="7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объектілерінің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реконструкциялау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371788,6</w:t>
            </w:r>
          </w:p>
        </w:tc>
      </w:tr>
      <w:tr>
        <w:trPr>
          <w:trHeight w:val="7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қамтамасыз ету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84091,4</w:t>
            </w:r>
          </w:p>
        </w:tc>
      </w:tr>
      <w:tr>
        <w:trPr>
          <w:trHeight w:val="6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69510,0</w:t>
            </w:r>
          </w:p>
        </w:tc>
      </w:tr>
      <w:tr>
        <w:trPr>
          <w:trHeight w:val="7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69510,0</w:t>
            </w:r>
          </w:p>
        </w:tc>
      </w:tr>
      <w:tr>
        <w:trPr>
          <w:trHeight w:val="6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13184,9</w:t>
            </w:r>
          </w:p>
        </w:tc>
      </w:tr>
      <w:tr>
        <w:trPr>
          <w:trHeight w:val="6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515,3</w:t>
            </w:r>
          </w:p>
        </w:tc>
      </w:tr>
      <w:tr>
        <w:trPr>
          <w:trHeight w:val="46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4903,0</w:t>
            </w:r>
          </w:p>
        </w:tc>
      </w:tr>
      <w:tr>
        <w:trPr>
          <w:trHeight w:val="30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8114,0</w:t>
            </w:r>
          </w:p>
        </w:tc>
      </w:tr>
      <w:tr>
        <w:trPr>
          <w:trHeight w:val="30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мүгедек-балаларды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233,0</w:t>
            </w:r>
          </w:p>
        </w:tc>
      </w:tr>
      <w:tr>
        <w:trPr>
          <w:trHeight w:val="37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көрсету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14786,9</w:t>
            </w:r>
          </w:p>
        </w:tc>
      </w:tr>
      <w:tr>
        <w:trPr>
          <w:trHeight w:val="6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17141,0</w:t>
            </w:r>
          </w:p>
        </w:tc>
      </w:tr>
      <w:tr>
        <w:trPr>
          <w:trHeight w:val="14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құралдарымен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мамандарының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көрсетуін, жеке көмекшілермен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камтамасыз ету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2621,9</w:t>
            </w:r>
          </w:p>
        </w:tc>
      </w:tr>
      <w:tr>
        <w:trPr>
          <w:trHeight w:val="19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8010,0</w:t>
            </w:r>
          </w:p>
        </w:tc>
      </w:tr>
      <w:tr>
        <w:trPr>
          <w:trHeight w:val="73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салаларындағы өзге де қызметтер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14506,4</w:t>
            </w:r>
          </w:p>
        </w:tc>
      </w:tr>
      <w:tr>
        <w:trPr>
          <w:trHeight w:val="12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14506,4</w:t>
            </w:r>
          </w:p>
        </w:tc>
      </w:tr>
      <w:tr>
        <w:trPr>
          <w:trHeight w:val="124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14163,0</w:t>
            </w:r>
          </w:p>
        </w:tc>
      </w:tr>
      <w:tr>
        <w:trPr>
          <w:trHeight w:val="28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және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343,4</w:t>
            </w:r>
          </w:p>
        </w:tc>
      </w:tr>
      <w:tr>
        <w:trPr>
          <w:trHeight w:val="42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138018,8</w:t>
            </w:r>
          </w:p>
        </w:tc>
      </w:tr>
      <w:tr>
        <w:trPr>
          <w:trHeight w:val="48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67494,7</w:t>
            </w:r>
          </w:p>
        </w:tc>
      </w:tr>
      <w:tr>
        <w:trPr>
          <w:trHeight w:val="6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4088,5</w:t>
            </w:r>
          </w:p>
        </w:tc>
      </w:tr>
      <w:tr>
        <w:trPr>
          <w:trHeight w:val="6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сақтаулуын үйымдастыру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138,5</w:t>
            </w:r>
          </w:p>
        </w:tc>
      </w:tr>
      <w:tr>
        <w:trPr>
          <w:trHeight w:val="6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санаттарын тұрғын үймен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3950,0</w:t>
            </w:r>
          </w:p>
        </w:tc>
      </w:tr>
      <w:tr>
        <w:trPr>
          <w:trHeight w:val="6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бөлімі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63406,2</w:t>
            </w:r>
          </w:p>
        </w:tc>
      </w:tr>
      <w:tr>
        <w:trPr>
          <w:trHeight w:val="6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қорының тұрғын үйін жобалау,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салу және (немесе) сатып алу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60406,2</w:t>
            </w:r>
          </w:p>
        </w:tc>
      </w:tr>
      <w:tr>
        <w:trPr>
          <w:trHeight w:val="6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жобалау,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6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6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6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қызмет етуі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6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66524,1</w:t>
            </w:r>
          </w:p>
        </w:tc>
      </w:tr>
      <w:tr>
        <w:trPr>
          <w:trHeight w:val="6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66524,1</w:t>
            </w:r>
          </w:p>
        </w:tc>
      </w:tr>
      <w:tr>
        <w:trPr>
          <w:trHeight w:val="7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16155,3</w:t>
            </w:r>
          </w:p>
        </w:tc>
      </w:tr>
      <w:tr>
        <w:trPr>
          <w:trHeight w:val="6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1758,0</w:t>
            </w:r>
          </w:p>
        </w:tc>
      </w:tr>
      <w:tr>
        <w:trPr>
          <w:trHeight w:val="6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туысы жоқ адамдарды жерлеу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129,0</w:t>
            </w:r>
          </w:p>
        </w:tc>
      </w:tr>
      <w:tr>
        <w:trPr>
          <w:trHeight w:val="9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48481,8</w:t>
            </w:r>
          </w:p>
        </w:tc>
      </w:tr>
      <w:tr>
        <w:trPr>
          <w:trHeight w:val="6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157109,7</w:t>
            </w:r>
          </w:p>
        </w:tc>
      </w:tr>
      <w:tr>
        <w:trPr>
          <w:trHeight w:val="6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96338,0</w:t>
            </w:r>
          </w:p>
        </w:tc>
      </w:tr>
      <w:tr>
        <w:trPr>
          <w:trHeight w:val="6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96338,0</w:t>
            </w:r>
          </w:p>
        </w:tc>
      </w:tr>
      <w:tr>
        <w:trPr>
          <w:trHeight w:val="46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96338,0</w:t>
            </w:r>
          </w:p>
        </w:tc>
      </w:tr>
      <w:tr>
        <w:trPr>
          <w:trHeight w:val="34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3840,0</w:t>
            </w:r>
          </w:p>
        </w:tc>
      </w:tr>
      <w:tr>
        <w:trPr>
          <w:trHeight w:val="60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3730,0</w:t>
            </w:r>
          </w:p>
        </w:tc>
      </w:tr>
      <w:tr>
        <w:trPr>
          <w:trHeight w:val="9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өткiзу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1027,0</w:t>
            </w:r>
          </w:p>
        </w:tc>
      </w:tr>
      <w:tr>
        <w:trPr>
          <w:trHeight w:val="6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мүшелерiн дайындау 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2703,0</w:t>
            </w:r>
          </w:p>
        </w:tc>
      </w:tr>
      <w:tr>
        <w:trPr>
          <w:trHeight w:val="6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бөлімі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6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7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35485,2</w:t>
            </w:r>
          </w:p>
        </w:tc>
      </w:tr>
      <w:tr>
        <w:trPr>
          <w:trHeight w:val="22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32845,2</w:t>
            </w:r>
          </w:p>
        </w:tc>
      </w:tr>
      <w:tr>
        <w:trPr>
          <w:trHeight w:val="7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кiтапханалардың жұмыс істеуі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28536,2</w:t>
            </w:r>
          </w:p>
        </w:tc>
      </w:tr>
      <w:tr>
        <w:trPr>
          <w:trHeight w:val="18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халықтарының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тілдерін дамыту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4309,0</w:t>
            </w:r>
          </w:p>
        </w:tc>
      </w:tr>
      <w:tr>
        <w:trPr>
          <w:trHeight w:val="6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2640,0</w:t>
            </w:r>
          </w:p>
        </w:tc>
      </w:tr>
      <w:tr>
        <w:trPr>
          <w:trHeight w:val="12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2140,0</w:t>
            </w:r>
          </w:p>
        </w:tc>
      </w:tr>
      <w:tr>
        <w:trPr>
          <w:trHeight w:val="12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арқылы мемлекеттік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21446,5</w:t>
            </w:r>
          </w:p>
        </w:tc>
      </w:tr>
      <w:tr>
        <w:trPr>
          <w:trHeight w:val="6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7812,5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мәдениетті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7632,5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15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8948,0</w:t>
            </w:r>
          </w:p>
        </w:tc>
      </w:tr>
      <w:tr>
        <w:trPr>
          <w:trHeight w:val="6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6548,0</w:t>
            </w:r>
          </w:p>
        </w:tc>
      </w:tr>
      <w:tr>
        <w:trPr>
          <w:trHeight w:val="16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iске асыру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</w:p>
        </w:tc>
      </w:tr>
      <w:tr>
        <w:trPr>
          <w:trHeight w:val="67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4686,0</w:t>
            </w:r>
          </w:p>
        </w:tc>
      </w:tr>
      <w:tr>
        <w:trPr>
          <w:trHeight w:val="16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4586,0</w:t>
            </w:r>
          </w:p>
        </w:tc>
      </w:tr>
      <w:tr>
        <w:trPr>
          <w:trHeight w:val="42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16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Отын-энергетикалық кешенi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қойнауын пайдалану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19000,0</w:t>
            </w:r>
          </w:p>
        </w:tc>
      </w:tr>
      <w:tr>
        <w:trPr>
          <w:trHeight w:val="76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қызметтер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19000,0</w:t>
            </w:r>
          </w:p>
        </w:tc>
      </w:tr>
      <w:tr>
        <w:trPr>
          <w:trHeight w:val="72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бөлімі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19000,0</w:t>
            </w:r>
          </w:p>
        </w:tc>
      </w:tr>
      <w:tr>
        <w:trPr>
          <w:trHeight w:val="16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19000,0</w:t>
            </w:r>
          </w:p>
        </w:tc>
      </w:tr>
      <w:tr>
        <w:trPr>
          <w:trHeight w:val="27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30794,8</w:t>
            </w:r>
          </w:p>
        </w:tc>
      </w:tr>
      <w:tr>
        <w:trPr>
          <w:trHeight w:val="27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13598,8</w:t>
            </w:r>
          </w:p>
        </w:tc>
      </w:tr>
      <w:tr>
        <w:trPr>
          <w:trHeight w:val="27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5286,8</w:t>
            </w:r>
          </w:p>
        </w:tc>
      </w:tr>
      <w:tr>
        <w:trPr>
          <w:trHeight w:val="27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5064,1</w:t>
            </w:r>
          </w:p>
        </w:tc>
      </w:tr>
      <w:tr>
        <w:trPr>
          <w:trHeight w:val="27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бірдейлендіру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жүргізу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222,7</w:t>
            </w:r>
          </w:p>
        </w:tc>
      </w:tr>
      <w:tr>
        <w:trPr>
          <w:trHeight w:val="27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8312,0</w:t>
            </w:r>
          </w:p>
        </w:tc>
      </w:tr>
      <w:tr>
        <w:trPr>
          <w:trHeight w:val="27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8312,0</w:t>
            </w:r>
          </w:p>
        </w:tc>
      </w:tr>
      <w:tr>
        <w:trPr>
          <w:trHeight w:val="6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7005,0</w:t>
            </w:r>
          </w:p>
        </w:tc>
      </w:tr>
      <w:tr>
        <w:trPr>
          <w:trHeight w:val="6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7005,0</w:t>
            </w:r>
          </w:p>
        </w:tc>
      </w:tr>
      <w:tr>
        <w:trPr>
          <w:trHeight w:val="6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аумағында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қатынастарын реттеу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7005,0</w:t>
            </w:r>
          </w:p>
        </w:tc>
      </w:tr>
      <w:tr>
        <w:trPr>
          <w:trHeight w:val="6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10191,0</w:t>
            </w:r>
          </w:p>
        </w:tc>
      </w:tr>
      <w:tr>
        <w:trPr>
          <w:trHeight w:val="6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10191,0</w:t>
            </w:r>
          </w:p>
        </w:tc>
      </w:tr>
      <w:tr>
        <w:trPr>
          <w:trHeight w:val="6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Эпизотияға қарсы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10191,0</w:t>
            </w:r>
          </w:p>
        </w:tc>
      </w:tr>
      <w:tr>
        <w:trPr>
          <w:trHeight w:val="15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және құрылыс қызметі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6721,2</w:t>
            </w:r>
          </w:p>
        </w:tc>
      </w:tr>
      <w:tr>
        <w:trPr>
          <w:trHeight w:val="7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6721,2</w:t>
            </w:r>
          </w:p>
        </w:tc>
      </w:tr>
      <w:tr>
        <w:trPr>
          <w:trHeight w:val="64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бөлімі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6721,2</w:t>
            </w:r>
          </w:p>
        </w:tc>
      </w:tr>
      <w:tr>
        <w:trPr>
          <w:trHeight w:val="186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аудандарының және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мекендерінің сәулеттік бейнесін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аумағында ұтымды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тиімді қала құрылысын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игеруді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6651,2</w:t>
            </w:r>
          </w:p>
        </w:tc>
      </w:tr>
      <w:tr>
        <w:trPr>
          <w:trHeight w:val="37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34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323298,1</w:t>
            </w:r>
          </w:p>
        </w:tc>
      </w:tr>
      <w:tr>
        <w:trPr>
          <w:trHeight w:val="43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323298,1</w:t>
            </w:r>
          </w:p>
        </w:tc>
      </w:tr>
      <w:tr>
        <w:trPr>
          <w:trHeight w:val="96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2420,8</w:t>
            </w:r>
          </w:p>
        </w:tc>
      </w:tr>
      <w:tr>
        <w:trPr>
          <w:trHeight w:val="39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2420,8</w:t>
            </w:r>
          </w:p>
        </w:tc>
      </w:tr>
      <w:tr>
        <w:trPr>
          <w:trHeight w:val="90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320877,3</w:t>
            </w:r>
          </w:p>
        </w:tc>
      </w:tr>
      <w:tr>
        <w:trPr>
          <w:trHeight w:val="4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281317,8</w:t>
            </w:r>
          </w:p>
        </w:tc>
      </w:tr>
      <w:tr>
        <w:trPr>
          <w:trHeight w:val="16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39559,5</w:t>
            </w:r>
          </w:p>
        </w:tc>
      </w:tr>
      <w:tr>
        <w:trPr>
          <w:trHeight w:val="6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62244,9</w:t>
            </w:r>
          </w:p>
        </w:tc>
      </w:tr>
      <w:tr>
        <w:trPr>
          <w:trHeight w:val="6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62244,9</w:t>
            </w:r>
          </w:p>
        </w:tc>
      </w:tr>
      <w:tr>
        <w:trPr>
          <w:trHeight w:val="6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3684,0</w:t>
            </w:r>
          </w:p>
        </w:tc>
      </w:tr>
      <w:tr>
        <w:trPr>
          <w:trHeight w:val="6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ретінде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дамуына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асыруда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округтарды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мәселелерін шешу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3684,0</w:t>
            </w:r>
          </w:p>
        </w:tc>
      </w:tr>
      <w:tr>
        <w:trPr>
          <w:trHeight w:val="6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14506,6</w:t>
            </w:r>
          </w:p>
        </w:tc>
      </w:tr>
      <w:tr>
        <w:trPr>
          <w:trHeight w:val="6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кәсіпкерлік, өнеркәсіп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14506,6</w:t>
            </w:r>
          </w:p>
        </w:tc>
      </w:tr>
      <w:tr>
        <w:trPr>
          <w:trHeight w:val="6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31062,3</w:t>
            </w:r>
          </w:p>
        </w:tc>
      </w:tr>
      <w:tr>
        <w:trPr>
          <w:trHeight w:val="6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8554,3</w:t>
            </w:r>
          </w:p>
        </w:tc>
      </w:tr>
      <w:tr>
        <w:trPr>
          <w:trHeight w:val="6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22508,0</w:t>
            </w:r>
          </w:p>
        </w:tc>
      </w:tr>
      <w:tr>
        <w:trPr>
          <w:trHeight w:val="6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12992,0</w:t>
            </w:r>
          </w:p>
        </w:tc>
      </w:tr>
      <w:tr>
        <w:trPr>
          <w:trHeight w:val="6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12992,0</w:t>
            </w:r>
          </w:p>
        </w:tc>
      </w:tr>
      <w:tr>
        <w:trPr>
          <w:trHeight w:val="6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</w:t>
            </w:r>
          </w:p>
        </w:tc>
      </w:tr>
      <w:tr>
        <w:trPr>
          <w:trHeight w:val="6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</w:t>
            </w:r>
          </w:p>
        </w:tc>
      </w:tr>
      <w:tr>
        <w:trPr>
          <w:trHeight w:val="6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</w:t>
            </w:r>
          </w:p>
        </w:tc>
      </w:tr>
      <w:tr>
        <w:trPr>
          <w:trHeight w:val="129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сыйақылар мен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төлеу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борышына қызмет көрсету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</w:t>
            </w:r>
          </w:p>
        </w:tc>
      </w:tr>
      <w:tr>
        <w:trPr>
          <w:trHeight w:val="6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12444,7</w:t>
            </w:r>
          </w:p>
        </w:tc>
      </w:tr>
      <w:tr>
        <w:trPr>
          <w:trHeight w:val="42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12444,7</w:t>
            </w:r>
          </w:p>
        </w:tc>
      </w:tr>
      <w:tr>
        <w:trPr>
          <w:trHeight w:val="6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12444,7</w:t>
            </w:r>
          </w:p>
        </w:tc>
      </w:tr>
      <w:tr>
        <w:trPr>
          <w:trHeight w:val="6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 қайтару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10313,7</w:t>
            </w:r>
          </w:p>
        </w:tc>
      </w:tr>
      <w:tr>
        <w:trPr>
          <w:trHeight w:val="6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басқарудың төмен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деңгейлерінен жоғарғы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деңгейлерге беруге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6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бюджеттік кредиттеу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54110,0</w:t>
            </w:r>
          </w:p>
        </w:tc>
      </w:tr>
      <w:tr>
        <w:trPr>
          <w:trHeight w:val="6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58248,0</w:t>
            </w:r>
          </w:p>
        </w:tc>
      </w:tr>
      <w:tr>
        <w:trPr>
          <w:trHeight w:val="6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58248,0</w:t>
            </w:r>
          </w:p>
        </w:tc>
      </w:tr>
      <w:tr>
        <w:trPr>
          <w:trHeight w:val="6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58248,0</w:t>
            </w:r>
          </w:p>
        </w:tc>
      </w:tr>
      <w:tr>
        <w:trPr>
          <w:trHeight w:val="6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58248,0</w:t>
            </w:r>
          </w:p>
        </w:tc>
      </w:tr>
      <w:tr>
        <w:trPr>
          <w:trHeight w:val="6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бюджеттік кредиттер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58248,0</w:t>
            </w:r>
          </w:p>
        </w:tc>
      </w:tr>
      <w:tr>
        <w:trPr>
          <w:trHeight w:val="6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4138,0</w:t>
            </w:r>
          </w:p>
        </w:tc>
      </w:tr>
      <w:tr>
        <w:trPr>
          <w:trHeight w:val="6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4138,0</w:t>
            </w:r>
          </w:p>
        </w:tc>
      </w:tr>
      <w:tr>
        <w:trPr>
          <w:trHeight w:val="6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4138,0</w:t>
            </w:r>
          </w:p>
        </w:tc>
      </w:tr>
      <w:tr>
        <w:trPr>
          <w:trHeight w:val="6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4138,0</w:t>
            </w:r>
          </w:p>
        </w:tc>
      </w:tr>
      <w:tr>
        <w:trPr>
          <w:trHeight w:val="6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4138,0</w:t>
            </w:r>
          </w:p>
        </w:tc>
      </w:tr>
      <w:tr>
        <w:trPr>
          <w:trHeight w:val="48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 (-), профицит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(+)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-153880,9</w:t>
            </w:r>
          </w:p>
        </w:tc>
      </w:tr>
      <w:tr>
        <w:trPr>
          <w:trHeight w:val="6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(профицитті пайдалану)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153880,9</w:t>
            </w:r>
          </w:p>
        </w:tc>
      </w:tr>
      <w:tr>
        <w:trPr>
          <w:trHeight w:val="42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58248,0</w:t>
            </w:r>
          </w:p>
        </w:tc>
      </w:tr>
      <w:tr>
        <w:trPr>
          <w:trHeight w:val="6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58248,0</w:t>
            </w:r>
          </w:p>
        </w:tc>
      </w:tr>
      <w:tr>
        <w:trPr>
          <w:trHeight w:val="37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58248,0</w:t>
            </w:r>
          </w:p>
        </w:tc>
      </w:tr>
      <w:tr>
        <w:trPr>
          <w:trHeight w:val="22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алатын қарыздар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58248,0</w:t>
            </w:r>
          </w:p>
        </w:tc>
      </w:tr>
      <w:tr>
        <w:trPr>
          <w:trHeight w:val="22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4138,0</w:t>
            </w:r>
          </w:p>
        </w:tc>
      </w:tr>
      <w:tr>
        <w:trPr>
          <w:trHeight w:val="22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4138,0</w:t>
            </w:r>
          </w:p>
        </w:tc>
      </w:tr>
      <w:tr>
        <w:trPr>
          <w:trHeight w:val="22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4138,0</w:t>
            </w:r>
          </w:p>
        </w:tc>
      </w:tr>
      <w:tr>
        <w:trPr>
          <w:trHeight w:val="22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 алдындағы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борышын өтеу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4138,0</w:t>
            </w:r>
          </w:p>
        </w:tc>
      </w:tr>
      <w:tr>
        <w:trPr>
          <w:trHeight w:val="6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қалдықтары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99770,9</w:t>
            </w:r>
          </w:p>
        </w:tc>
      </w:tr>
      <w:tr>
        <w:trPr>
          <w:trHeight w:val="6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99770,9</w:t>
            </w:r>
          </w:p>
        </w:tc>
      </w:tr>
      <w:tr>
        <w:trPr>
          <w:trHeight w:val="6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99770,9</w:t>
            </w:r>
          </w:p>
        </w:tc>
      </w:tr>
      <w:tr>
        <w:trPr>
          <w:trHeight w:val="6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99770,9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