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8a2e" w14:textId="fc58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22 желтоқсандағы № 508 "Федоров ауданының 2012-2014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2012 жылғы 6 сәуірдегі № 25 шешімі. Қостанай облысы Федоров ауданының Әділет басқармасында 2012 жылғы 23 сәуірде № 9-20-215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"Федоров ауданының 2012–2014 жылдарға арналған аудандық бюджеті туралы" 2011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 9-20-206 нөмірімен тіркелген, 2012 жылғы 7 наурызда "Федоровские новости"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Федоров ауданының 2012–2014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2424668,0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бойынша– 530007,0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бойынша– 4002,0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 – 600,0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бойынша– 1890059,0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2524438,9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- 54110,0 мың тенге,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58248,0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4138,0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-153880,9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153880,9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2012 жылға арналған аудан бюджетінде республикалық және облыстық бюджеттерден алынған ағымдағы нысаналы трансферттердің, дамуға арналған ағымдағы трансферттердің және кредиттердің есебінен шығындар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бөлінген: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ұйымдарының материалдық-техникалық базасын нығайтуға арналған ағымдағы нысаналы трансферттер – 8414,0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дамуға арналған нысаналы трансферт: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объектілерінің материалдық-техникалық базасын нығайтуға – 8500,0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мектептерде автоматты өрт дабылын орнатуға – 4434,0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Федоров ауданының Федоров селосында ескі апатты "Центральный" және "Красноармейский" қазандықтардың орнына қазандықтың құрылысы – 8000,0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Федоров селосында жоспарланған қазандықтан Советский, Фрунзе, Легкодухов, Красноармейский, Кравцов, К. Либкнехт көшелері бойынша жылу магистралінің құрылысы – 11000,0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бөлінген: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"Назарбаев Зияткерлік мектептері" дербес білім ұйымының оқу бағдарламалары бойынша біліктілікті арттырудан өткен мұғалімдерге еңбекақыны арттыруға арналған ағымдағы нысаналы трансферттер – 1324,0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"Өңірлерді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өңірлердің экономикалық дамуына жәрдемдесу жөніндегі шараларды іске асыруда ауылдық (селолық) округтерді жайластыру мәселелерін шешуге арналған ағымдағы нысаналы трансферттер – 3684,0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арналған ағымдағы нысаналы трансферттер – 12774,0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орталықтарының қызметін қамтамасыз ету – 8010,0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 – 2906,0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 – 2788,0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өткізуге арналған ағымдағы нысаналы трансферттер – 13567,0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ағымдағы нысаналы трансферттер және кредиттер – 50882,0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– 8312,0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кредиттер – 58248,0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тапсырысын іске асыруға арналған ағымдағы нысаналы трансферттер – 77185,0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білім беруді дамытудың 2011–2020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арналған ағымдағы нысаналы трансферттер – 12291,0 мың теңге, оның ішінде негізгі орта және жалпы орта білім беретін мемлекеттік мекемелердегі физика, химия, биология кабинеттерін оқу жабдығымен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асыраушыларына ай сайынғы ақшалай қаражат төлеуге арналған ағымдағы нысаналы трансферттер – 10171,0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ұйымдарының тәрбиешілеріне біліктілік санаты үшін қосымша ақының мөлшерін ұлғайтуға арналған ағымдағы нысаналы трансферттер – 10712,0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Дамытуға арналған нысаналы трансферттер: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 Федоров ауданының Федоров селосындағы мемлекеттік тілде оқытатын 300 орынға арналған орта мектептің құрылысы – 371266,0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облысындағы "Федоров – Ленин – Вишневый" автомобиль жолын қайта жаңғырту – 245443,0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Лесное селосындағы "Федоров ауданының білім бөлімі Қоржынкөл орта мектебі" мемлекеттік мекемесі ғимаратының төбесін кұрделі жөндеуге – 15000,0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жылға арналған аудандық бюджетте аудандардың тексеру комиссиялары мен олардың аппараттарының жойылуына және "Қостанай облысы бойынша тексеру комиссиясы" мемлекеттік мекемесінің құрылуына байланысты жоғары тұрған бюджеттерге – 2131,0 мың теңге ағымдағы нысаналы трансферттің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3-2-тармақпен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"3-2. 2012 жылға арналған аудандық бюджетте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түрғын үйін жобалау, салу және (немесе) сатып алуға аудандардың бюджеттеріне республикалық бюджеттен дамытуға арналған ағымдағы нысаналы трансферттер – 5000,0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коммуникациялық инфрақұрылымды жобалау, дамыту, жайластыру және (немесе) сатып алуға республикалық бюджеттен дамытуға арналған нысаналы трансферттер – 3000,0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> 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 </w:t>
      </w:r>
      <w:r>
        <w:rPr>
          <w:rFonts w:ascii="Times New Roman"/>
          <w:b w:val="false"/>
          <w:i/>
          <w:color w:val="000000"/>
          <w:sz w:val="28"/>
        </w:rPr>
        <w:t>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Р. Байменов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Б. 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"Федоров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В. Гринак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сәуірдегі № 25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22 желтоқсандағы № 508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720"/>
        <w:gridCol w:w="592"/>
        <w:gridCol w:w="742"/>
        <w:gridCol w:w="6764"/>
        <w:gridCol w:w="250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2424668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530007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291821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291821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128652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128652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90808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29917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15418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11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іс-әрекеттердi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уәкiлеттiгi бар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мiндеттi төлемдер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алулар, мұнайлы сектор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түсімдерін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1890059</w:t>
            </w:r>
          </w:p>
        </w:tc>
      </w:tr>
      <w:tr>
        <w:trPr>
          <w:trHeight w:val="6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1890059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577"/>
        <w:gridCol w:w="773"/>
        <w:gridCol w:w="838"/>
        <w:gridCol w:w="6693"/>
        <w:gridCol w:w="2508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2524438,9</w:t>
            </w:r>
          </w:p>
        </w:tc>
      </w:tr>
      <w:tr>
        <w:trPr>
          <w:trHeight w:val="4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206033,5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органдар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186783,5</w:t>
            </w:r>
          </w:p>
        </w:tc>
      </w:tr>
      <w:tr>
        <w:trPr>
          <w:trHeight w:val="1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</w:tr>
      <w:tr>
        <w:trPr>
          <w:trHeight w:val="1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</w:tr>
      <w:tr>
        <w:trPr>
          <w:trHeight w:val="1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68363</w:t>
            </w:r>
          </w:p>
        </w:tc>
      </w:tr>
      <w:tr>
        <w:trPr>
          <w:trHeight w:val="7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51613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</w:p>
        </w:tc>
      </w:tr>
      <w:tr>
        <w:trPr>
          <w:trHeight w:val="4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107136,5</w:t>
            </w:r>
          </w:p>
        </w:tc>
      </w:tr>
      <w:tr>
        <w:trPr>
          <w:trHeight w:val="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қаланын,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107136,5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1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сомаларды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алынуын қамтамасыз ету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саясаттын,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мемлекеттік жоспарлау,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4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1596228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95969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95969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95534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1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1093951</w:t>
            </w:r>
          </w:p>
        </w:tc>
      </w:tr>
      <w:tr>
        <w:trPr>
          <w:trHeight w:val="1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4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1085374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1047473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406308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35042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13304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 үшiн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жеткiзу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Жетім-баланы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(жетім-балаларды)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371266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371266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73462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73462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Енбекпен қамту бағдарламасы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13692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мүгедек-балаларды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көрсетуін, жеке көмекшілермен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камтамасыз ету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</w:p>
        </w:tc>
      </w:tr>
      <w:tr>
        <w:trPr>
          <w:trHeight w:val="7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</w:t>
            </w:r>
          </w:p>
        </w:tc>
      </w:tr>
      <w:tr>
        <w:trPr>
          <w:trHeight w:val="1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және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акы төлеу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82312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түрғын 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46812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46812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24826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127161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72847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72847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72847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</w:p>
        </w:tc>
      </w:tr>
      <w:tr>
        <w:trPr>
          <w:trHeight w:val="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31383</w:t>
            </w:r>
          </w:p>
        </w:tc>
      </w:tr>
      <w:tr>
        <w:trPr>
          <w:trHeight w:val="2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28743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істеуі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27790</w:t>
            </w:r>
          </w:p>
        </w:tc>
      </w:tr>
      <w:tr>
        <w:trPr>
          <w:trHeight w:val="1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7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кызметтер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20166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1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</w:t>
            </w:r>
          </w:p>
        </w:tc>
      </w:tr>
      <w:tr>
        <w:trPr>
          <w:trHeight w:val="1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iске асыру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1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1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1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1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1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31291,1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13095,1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4783,1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4783,1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</w:p>
        </w:tc>
      </w:tr>
      <w:tr>
        <w:trPr>
          <w:trHeight w:val="1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1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бейнесін жақсарту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ұтымды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игеруді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329947,7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329947,7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9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327517,7</w:t>
            </w:r>
          </w:p>
        </w:tc>
      </w:tr>
      <w:tr>
        <w:trPr>
          <w:trHeight w:val="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281317,7</w:t>
            </w:r>
          </w:p>
        </w:tc>
      </w:tr>
      <w:tr>
        <w:trPr>
          <w:trHeight w:val="1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24024,9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24024,9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12462,9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12462,9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12444,7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12444,7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12444,7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10313,7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(-), профицит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-153880,9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(профициттін пайдалану)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153880,9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2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2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2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2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2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99770,9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99770,9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99770,9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99770,9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сәуірдегі № 25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22 желтоқсандағы № 508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720"/>
        <w:gridCol w:w="592"/>
        <w:gridCol w:w="742"/>
        <w:gridCol w:w="6957"/>
        <w:gridCol w:w="230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2435519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557527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307548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307548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137659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137659</w:t>
            </w:r>
          </w:p>
        </w:tc>
      </w:tr>
      <w:tr>
        <w:trPr>
          <w:trHeight w:val="4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93129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32011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іс-әрекеттердi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уәкiлеттiгi бар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мiндеттi төлемдер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4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алулар, мұнайлы сектор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түсімдерін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4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1873328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1873328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700"/>
        <w:gridCol w:w="765"/>
        <w:gridCol w:w="722"/>
        <w:gridCol w:w="6840"/>
        <w:gridCol w:w="2290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2439259</w:t>
            </w:r>
          </w:p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199951</w:t>
            </w:r>
          </w:p>
        </w:tc>
      </w:tr>
      <w:tr>
        <w:trPr>
          <w:trHeight w:val="5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өкiлдiк, атқарушы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180701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</w:tr>
      <w:tr>
        <w:trPr>
          <w:trHeight w:val="1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62363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53238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107054</w:t>
            </w:r>
          </w:p>
        </w:tc>
      </w:tr>
      <w:tr>
        <w:trPr>
          <w:trHeight w:val="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107054</w:t>
            </w:r>
          </w:p>
        </w:tc>
      </w:tr>
      <w:tr>
        <w:trPr>
          <w:trHeight w:val="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1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сомаларды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алынуын 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1100167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33636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33636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33636</w:t>
            </w:r>
          </w:p>
        </w:tc>
      </w:tr>
      <w:tr>
        <w:trPr>
          <w:trHeight w:val="1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1041660</w:t>
            </w:r>
          </w:p>
        </w:tc>
      </w:tr>
      <w:tr>
        <w:trPr>
          <w:trHeight w:val="1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4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1033083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1010283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24871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24871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13304</w:t>
            </w:r>
          </w:p>
        </w:tc>
      </w:tr>
      <w:tr>
        <w:trPr>
          <w:trHeight w:val="7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74696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59758</w:t>
            </w:r>
          </w:p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59758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көрсетуін, жеке көмекшілермен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72012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</w:t>
            </w:r>
          </w:p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21126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104661</w:t>
            </w:r>
          </w:p>
        </w:tc>
      </w:tr>
      <w:tr>
        <w:trPr>
          <w:trHeight w:val="3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48847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48847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48847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3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33383</w:t>
            </w:r>
          </w:p>
        </w:tc>
      </w:tr>
      <w:tr>
        <w:trPr>
          <w:trHeight w:val="2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</w:t>
            </w:r>
          </w:p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29790</w:t>
            </w:r>
          </w:p>
        </w:tc>
      </w:tr>
      <w:tr>
        <w:trPr>
          <w:trHeight w:val="1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тілдерін дамыту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19166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1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12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</w:t>
            </w:r>
          </w:p>
        </w:tc>
      </w:tr>
      <w:tr>
        <w:trPr>
          <w:trHeight w:val="1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1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10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38005</w:t>
            </w:r>
          </w:p>
        </w:tc>
      </w:tr>
      <w:tr>
        <w:trPr>
          <w:trHeight w:val="2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1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аумағында ұтымды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804916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804916</w:t>
            </w:r>
          </w:p>
        </w:tc>
      </w:tr>
      <w:tr>
        <w:trPr>
          <w:trHeight w:val="3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3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9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796786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741786</w:t>
            </w:r>
          </w:p>
        </w:tc>
      </w:tr>
      <w:tr>
        <w:trPr>
          <w:trHeight w:val="1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34504</w:t>
            </w:r>
          </w:p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34504</w:t>
            </w:r>
          </w:p>
        </w:tc>
      </w:tr>
      <w:tr>
        <w:trPr>
          <w:trHeight w:val="8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өнеркәсіп,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сальдосы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Тапшылық (-), профицит (+)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-7480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Тапшылықты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(профициттін пайдалану)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қолданылатын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сәуірдегі № 25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22 желтоқсандағы № 508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2014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720"/>
        <w:gridCol w:w="592"/>
        <w:gridCol w:w="742"/>
        <w:gridCol w:w="6997"/>
        <w:gridCol w:w="230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2787905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591464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328954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328954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147295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147295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95698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34252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15732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іс-әрекеттердi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уәкiлеттiгi бар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мiндеттi төлемдер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</w:p>
        </w:tc>
      </w:tr>
      <w:tr>
        <w:trPr>
          <w:trHeight w:val="4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жалдаудан түсетін кірістер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алулар, мұнайлы сектор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түсімдерін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2191531</w:t>
            </w:r>
          </w:p>
        </w:tc>
      </w:tr>
      <w:tr>
        <w:trPr>
          <w:trHeight w:val="6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2191531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2191531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700"/>
        <w:gridCol w:w="764"/>
        <w:gridCol w:w="829"/>
        <w:gridCol w:w="6772"/>
        <w:gridCol w:w="2332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2783170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199951</w:t>
            </w:r>
          </w:p>
        </w:tc>
      </w:tr>
      <w:tr>
        <w:trPr>
          <w:trHeight w:val="6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органдар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180701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</w:tr>
      <w:tr>
        <w:trPr>
          <w:trHeight w:val="1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62363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53238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</w:p>
        </w:tc>
      </w:tr>
      <w:tr>
        <w:trPr>
          <w:trHeight w:val="4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107054</w:t>
            </w:r>
          </w:p>
        </w:tc>
      </w:tr>
      <w:tr>
        <w:trPr>
          <w:trHeight w:val="9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қаланын,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107054</w:t>
            </w:r>
          </w:p>
        </w:tc>
      </w:tr>
      <w:tr>
        <w:trPr>
          <w:trHeight w:val="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1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сомаларды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алынуын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1163755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33636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33636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33636</w:t>
            </w:r>
          </w:p>
        </w:tc>
      </w:tr>
      <w:tr>
        <w:trPr>
          <w:trHeight w:val="1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1085488</w:t>
            </w:r>
          </w:p>
        </w:tc>
      </w:tr>
      <w:tr>
        <w:trPr>
          <w:trHeight w:val="1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4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1076911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1054111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44631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24871</w:t>
            </w:r>
          </w:p>
        </w:tc>
      </w:tr>
      <w:tr>
        <w:trPr>
          <w:trHeight w:val="6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13304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жеткiзу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</w:t>
            </w:r>
          </w:p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74696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59758</w:t>
            </w:r>
          </w:p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59758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көрсетуін, жеке көмекшілермен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1126252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түрғын үй құрылысы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1035100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1035100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1035100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21126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104661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48847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48847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48847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3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33383</w:t>
            </w:r>
          </w:p>
        </w:tc>
      </w:tr>
      <w:tr>
        <w:trPr>
          <w:trHeight w:val="2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</w:t>
            </w:r>
          </w:p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29790</w:t>
            </w:r>
          </w:p>
        </w:tc>
      </w:tr>
      <w:tr>
        <w:trPr>
          <w:trHeight w:val="1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тілдерін дамыту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19166</w:t>
            </w:r>
          </w:p>
        </w:tc>
      </w:tr>
      <w:tr>
        <w:trPr>
          <w:trHeight w:val="6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</w:t>
            </w:r>
          </w:p>
        </w:tc>
      </w:tr>
      <w:tr>
        <w:trPr>
          <w:trHeight w:val="5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1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2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1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аумағында ұтымды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63130</w:t>
            </w:r>
          </w:p>
        </w:tc>
      </w:tr>
      <w:tr>
        <w:trPr>
          <w:trHeight w:val="3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3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9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1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34504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34504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</w:tr>
      <w:tr>
        <w:trPr>
          <w:trHeight w:val="12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өнеркәсіп,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Тапшылық (-), профицит (+)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Тапшылықты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(профициттін пайдалану)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қолданылатын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