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9b5" w14:textId="243b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2 қарашадағы № 62 шешімі. Қостанай облысының Әділет департаментінде 2012 жылғы 7 қарашада № 3873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бюджеті туралы" мәслихаттың 2011 жылғы 21 желтоқсандағы № 441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9-19-167 тіркелген, 2012 жылғы 19 қаңтарда "Нұрлы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2250197,0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434570,0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1796959,0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2288316,9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Ұзынкөл ауданы жергілікті атқарушы органының 2012 жылға арналған резерві 1000,0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И. Горбатенков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Абдрахманова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 № 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693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өткiзуiнен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өткiзуiнен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695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2288316,9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1170310,3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691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695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 № 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3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 № 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9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3"/>
        <w:gridCol w:w="773"/>
        <w:gridCol w:w="653"/>
        <w:gridCol w:w="74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7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7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 № 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493"/>
        <w:gridCol w:w="2473"/>
        <w:gridCol w:w="5113"/>
      </w:tblGrid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11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2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90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9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1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Ряжский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