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61e96" w14:textId="f861e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жылға арналған әлеуметтік жұмыс орындарын және жастар тәжірибесінен өту үшін орындарды үйымдастыратын жұмыс берушілердің тізбесі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ауданы әкімдігінің 2012 жылғы 7 наурыздағы № 142 қаулысы. Қостанай облысы Қостанай ауданының Әділет басқармасында 2012 жылғы 15 наурызда № 9-14-171 тіркелді. Күші жойылды - Қостанай облысы Қостанай ауданы әкімдігінің 2012 жылғы 23 мамырдағы № 344 қаулысымен</w:t>
      </w:r>
    </w:p>
    <w:p>
      <w:pPr>
        <w:spacing w:after="0"/>
        <w:ind w:left="0"/>
        <w:jc w:val="both"/>
      </w:pPr>
      <w:bookmarkStart w:name="z1" w:id="0"/>
      <w:r>
        <w:rPr>
          <w:rFonts w:ascii="Times New Roman"/>
          <w:b w:val="false"/>
          <w:i w:val="false"/>
          <w:color w:val="ff0000"/>
          <w:sz w:val="28"/>
        </w:rPr>
        <w:t>
      Ескерту. Күші жойылды - Қостанай облысы Қостанай ауданы әкімдігінің 2012.05.23 № 344 қаулысымен.</w:t>
      </w:r>
    </w:p>
    <w:bookmarkEnd w:id="0"/>
    <w:bookmarkStart w:name="z2" w:id="1"/>
    <w:p>
      <w:pPr>
        <w:spacing w:after="0"/>
        <w:ind w:left="0"/>
        <w:jc w:val="both"/>
      </w:pPr>
      <w:r>
        <w:rPr>
          <w:rFonts w:ascii="Times New Roman"/>
          <w:b w:val="false"/>
          <w:i w:val="false"/>
          <w:color w:val="000000"/>
          <w:sz w:val="28"/>
        </w:rPr>
        <w:t>      "Халықты жұмыспен қамту туралы" Қазақстан Республикасының 2001 жылғы 23 қаңтардағы Заңының </w:t>
      </w:r>
      <w:r>
        <w:rPr>
          <w:rFonts w:ascii="Times New Roman"/>
          <w:b w:val="false"/>
          <w:i w:val="false"/>
          <w:color w:val="000000"/>
          <w:sz w:val="28"/>
        </w:rPr>
        <w:t>7-бабына</w:t>
      </w:r>
      <w:r>
        <w:rPr>
          <w:rFonts w:ascii="Times New Roman"/>
          <w:b w:val="false"/>
          <w:i w:val="false"/>
          <w:color w:val="000000"/>
          <w:sz w:val="28"/>
        </w:rPr>
        <w:t xml:space="preserve"> және "Халықты жұмыспен қамту туралы" Қазақстан Республикасының 2001 жылғы 23 қаңтардағы Заңын іске асыру жөніндегі шаралар туралы" Қазақстан Республикасы Үкіметінің 2001 жылғы 19 маусымдағы </w:t>
      </w:r>
      <w:r>
        <w:rPr>
          <w:rFonts w:ascii="Times New Roman"/>
          <w:b w:val="false"/>
          <w:i w:val="false"/>
          <w:color w:val="000000"/>
          <w:sz w:val="28"/>
        </w:rPr>
        <w:t>№ 836</w:t>
      </w:r>
      <w:r>
        <w:rPr>
          <w:rFonts w:ascii="Times New Roman"/>
          <w:b w:val="false"/>
          <w:i w:val="false"/>
          <w:color w:val="000000"/>
          <w:sz w:val="28"/>
        </w:rPr>
        <w:t xml:space="preserve"> қаулысына сәйкес Қостанай ауданының әкімдігі</w:t>
      </w:r>
      <w:r>
        <w:rPr>
          <w:rFonts w:ascii="Times New Roman"/>
          <w:b/>
          <w:i w:val="false"/>
          <w:color w:val="000000"/>
          <w:sz w:val="28"/>
        </w:rPr>
        <w:t xml:space="preserve"> ҚАУЛЫ ЕТЕДІ:</w:t>
      </w:r>
      <w:r>
        <w:br/>
      </w:r>
      <w:r>
        <w:rPr>
          <w:rFonts w:ascii="Times New Roman"/>
          <w:b w:val="false"/>
          <w:i w:val="false"/>
          <w:color w:val="000000"/>
          <w:sz w:val="28"/>
        </w:rPr>
        <w:t>
</w:t>
      </w:r>
      <w:r>
        <w:rPr>
          <w:rFonts w:ascii="Times New Roman"/>
          <w:b w:val="false"/>
          <w:i w:val="false"/>
          <w:color w:val="000000"/>
          <w:sz w:val="28"/>
        </w:rPr>
        <w:t>
      1. Бекітілсін:</w:t>
      </w:r>
      <w:r>
        <w:br/>
      </w:r>
      <w:r>
        <w:rPr>
          <w:rFonts w:ascii="Times New Roman"/>
          <w:b w:val="false"/>
          <w:i w:val="false"/>
          <w:color w:val="000000"/>
          <w:sz w:val="28"/>
        </w:rPr>
        <w:t>
</w:t>
      </w:r>
      <w:r>
        <w:rPr>
          <w:rFonts w:ascii="Times New Roman"/>
          <w:b w:val="false"/>
          <w:i w:val="false"/>
          <w:color w:val="000000"/>
          <w:sz w:val="28"/>
        </w:rPr>
        <w:t>
      1) 2012 жылға арналған әлеуметтік жұмыс орындарын ұйымдастыратын жұмыс берушілердің </w:t>
      </w:r>
      <w:r>
        <w:rPr>
          <w:rFonts w:ascii="Times New Roman"/>
          <w:b w:val="false"/>
          <w:i w:val="false"/>
          <w:color w:val="000000"/>
          <w:sz w:val="28"/>
        </w:rPr>
        <w:t>тізбесі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2012 жылға арналған жастар тәжірибесін өту үшін орындар ұйымдастыратын жұмыс берушілердің </w:t>
      </w:r>
      <w:r>
        <w:rPr>
          <w:rFonts w:ascii="Times New Roman"/>
          <w:b w:val="false"/>
          <w:i w:val="false"/>
          <w:color w:val="000000"/>
          <w:sz w:val="28"/>
        </w:rPr>
        <w:t>тізбесі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Қостанай ауданы әкімдігінің "Жұмыспен қамту және әлеуметтік бағдарламалар бөлімі" мемлекеттік мекемесі және "Қостанай ауданы әкімдігінің жұмыспен қамту орталығы" коммуналдық мемлекеттік мекемесі құрылған жұмыс орындарына жұмысқа орналастыру үшін жұмыссыз азаматтардың жіберуін қамтамасыз етсін.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Қостанай ауданы әкімінің орынбасары С. Көлбековке жүктелсін.</w:t>
      </w:r>
      <w:r>
        <w:br/>
      </w:r>
      <w:r>
        <w:rPr>
          <w:rFonts w:ascii="Times New Roman"/>
          <w:b w:val="false"/>
          <w:i w:val="false"/>
          <w:color w:val="000000"/>
          <w:sz w:val="28"/>
        </w:rPr>
        <w:t>
</w:t>
      </w:r>
      <w:r>
        <w:rPr>
          <w:rFonts w:ascii="Times New Roman"/>
          <w:b w:val="false"/>
          <w:i w:val="false"/>
          <w:color w:val="000000"/>
          <w:sz w:val="28"/>
        </w:rPr>
        <w:t>
      4. Осы қаулы алғаш ресми жарияланған күнінен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Қостанай</w:t>
      </w:r>
      <w:r>
        <w:br/>
      </w:r>
      <w:r>
        <w:rPr>
          <w:rFonts w:ascii="Times New Roman"/>
          <w:b w:val="false"/>
          <w:i w:val="false"/>
          <w:color w:val="000000"/>
          <w:sz w:val="28"/>
        </w:rPr>
        <w:t>
</w:t>
      </w:r>
      <w:r>
        <w:rPr>
          <w:rFonts w:ascii="Times New Roman"/>
          <w:b w:val="false"/>
          <w:i/>
          <w:color w:val="000000"/>
          <w:sz w:val="28"/>
        </w:rPr>
        <w:t>      ауданының әкімі                            А. Ахметжанов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"Қостанай аудандық мәслихатының</w:t>
      </w:r>
      <w:r>
        <w:br/>
      </w:r>
      <w:r>
        <w:rPr>
          <w:rFonts w:ascii="Times New Roman"/>
          <w:b w:val="false"/>
          <w:i w:val="false"/>
          <w:color w:val="000000"/>
          <w:sz w:val="28"/>
        </w:rPr>
        <w:t>
</w:t>
      </w:r>
      <w:r>
        <w:rPr>
          <w:rFonts w:ascii="Times New Roman"/>
          <w:b w:val="false"/>
          <w:i/>
          <w:color w:val="000000"/>
          <w:sz w:val="28"/>
        </w:rPr>
        <w:t>      аппараты» мемлекеттік мекеменің</w:t>
      </w:r>
      <w:r>
        <w:br/>
      </w:r>
      <w:r>
        <w:rPr>
          <w:rFonts w:ascii="Times New Roman"/>
          <w:b w:val="false"/>
          <w:i w:val="false"/>
          <w:color w:val="000000"/>
          <w:sz w:val="28"/>
        </w:rPr>
        <w:t>
</w:t>
      </w:r>
      <w:r>
        <w:rPr>
          <w:rFonts w:ascii="Times New Roman"/>
          <w:b w:val="false"/>
          <w:i/>
          <w:color w:val="000000"/>
          <w:sz w:val="28"/>
        </w:rPr>
        <w:t>      хатшысы міндеттерін атқарушы</w:t>
      </w:r>
      <w:r>
        <w:br/>
      </w:r>
      <w:r>
        <w:rPr>
          <w:rFonts w:ascii="Times New Roman"/>
          <w:b w:val="false"/>
          <w:i w:val="false"/>
          <w:color w:val="000000"/>
          <w:sz w:val="28"/>
        </w:rPr>
        <w:t>
</w:t>
      </w:r>
      <w:r>
        <w:rPr>
          <w:rFonts w:ascii="Times New Roman"/>
          <w:b w:val="false"/>
          <w:i/>
          <w:color w:val="000000"/>
          <w:sz w:val="28"/>
        </w:rPr>
        <w:t>      ___________________ В. Семейкин</w:t>
      </w:r>
    </w:p>
    <w:p>
      <w:pPr>
        <w:spacing w:after="0"/>
        <w:ind w:left="0"/>
        <w:jc w:val="both"/>
      </w:pPr>
      <w:r>
        <w:rPr>
          <w:rFonts w:ascii="Times New Roman"/>
          <w:b w:val="false"/>
          <w:i/>
          <w:color w:val="000000"/>
          <w:sz w:val="28"/>
        </w:rPr>
        <w:t>      "Қостанай облысының мемлекеттік</w:t>
      </w:r>
      <w:r>
        <w:br/>
      </w:r>
      <w:r>
        <w:rPr>
          <w:rFonts w:ascii="Times New Roman"/>
          <w:b w:val="false"/>
          <w:i w:val="false"/>
          <w:color w:val="000000"/>
          <w:sz w:val="28"/>
        </w:rPr>
        <w:t>
</w:t>
      </w:r>
      <w:r>
        <w:rPr>
          <w:rFonts w:ascii="Times New Roman"/>
          <w:b w:val="false"/>
          <w:i/>
          <w:color w:val="000000"/>
          <w:sz w:val="28"/>
        </w:rPr>
        <w:t>      мұрағаты" мемлекеттік мекемесінің</w:t>
      </w:r>
      <w:r>
        <w:br/>
      </w:r>
      <w:r>
        <w:rPr>
          <w:rFonts w:ascii="Times New Roman"/>
          <w:b w:val="false"/>
          <w:i w:val="false"/>
          <w:color w:val="000000"/>
          <w:sz w:val="28"/>
        </w:rPr>
        <w:t>
</w:t>
      </w:r>
      <w:r>
        <w:rPr>
          <w:rFonts w:ascii="Times New Roman"/>
          <w:b w:val="false"/>
          <w:i/>
          <w:color w:val="000000"/>
          <w:sz w:val="28"/>
        </w:rPr>
        <w:t>      филиалы "Қостанай аудандық</w:t>
      </w:r>
      <w:r>
        <w:br/>
      </w:r>
      <w:r>
        <w:rPr>
          <w:rFonts w:ascii="Times New Roman"/>
          <w:b w:val="false"/>
          <w:i w:val="false"/>
          <w:color w:val="000000"/>
          <w:sz w:val="28"/>
        </w:rPr>
        <w:t>
</w:t>
      </w:r>
      <w:r>
        <w:rPr>
          <w:rFonts w:ascii="Times New Roman"/>
          <w:b w:val="false"/>
          <w:i/>
          <w:color w:val="000000"/>
          <w:sz w:val="28"/>
        </w:rPr>
        <w:t>      мемлекеттік мұрағаты"</w:t>
      </w:r>
      <w:r>
        <w:br/>
      </w:r>
      <w:r>
        <w:rPr>
          <w:rFonts w:ascii="Times New Roman"/>
          <w:b w:val="false"/>
          <w:i w:val="false"/>
          <w:color w:val="000000"/>
          <w:sz w:val="28"/>
        </w:rPr>
        <w:t>
</w:t>
      </w:r>
      <w:r>
        <w:rPr>
          <w:rFonts w:ascii="Times New Roman"/>
          <w:b w:val="false"/>
          <w:i/>
          <w:color w:val="000000"/>
          <w:sz w:val="28"/>
        </w:rPr>
        <w:t>      ___________________ Т. Иваншина</w:t>
      </w:r>
    </w:p>
    <w:p>
      <w:pPr>
        <w:spacing w:after="0"/>
        <w:ind w:left="0"/>
        <w:jc w:val="both"/>
      </w:pPr>
      <w:r>
        <w:rPr>
          <w:rFonts w:ascii="Times New Roman"/>
          <w:b w:val="false"/>
          <w:i/>
          <w:color w:val="000000"/>
          <w:sz w:val="28"/>
        </w:rPr>
        <w:t>      "Қазақстан Республикасы Әділет</w:t>
      </w:r>
      <w:r>
        <w:br/>
      </w:r>
      <w:r>
        <w:rPr>
          <w:rFonts w:ascii="Times New Roman"/>
          <w:b w:val="false"/>
          <w:i w:val="false"/>
          <w:color w:val="000000"/>
          <w:sz w:val="28"/>
        </w:rPr>
        <w:t>
</w:t>
      </w:r>
      <w:r>
        <w:rPr>
          <w:rFonts w:ascii="Times New Roman"/>
          <w:b w:val="false"/>
          <w:i/>
          <w:color w:val="000000"/>
          <w:sz w:val="28"/>
        </w:rPr>
        <w:t>      министрлігі Сот актілерін орындау</w:t>
      </w:r>
      <w:r>
        <w:br/>
      </w:r>
      <w:r>
        <w:rPr>
          <w:rFonts w:ascii="Times New Roman"/>
          <w:b w:val="false"/>
          <w:i w:val="false"/>
          <w:color w:val="000000"/>
          <w:sz w:val="28"/>
        </w:rPr>
        <w:t>
</w:t>
      </w:r>
      <w:r>
        <w:rPr>
          <w:rFonts w:ascii="Times New Roman"/>
          <w:b w:val="false"/>
          <w:i/>
          <w:color w:val="000000"/>
          <w:sz w:val="28"/>
        </w:rPr>
        <w:t>      комитетінің Қостанай облысы сот</w:t>
      </w:r>
      <w:r>
        <w:br/>
      </w:r>
      <w:r>
        <w:rPr>
          <w:rFonts w:ascii="Times New Roman"/>
          <w:b w:val="false"/>
          <w:i w:val="false"/>
          <w:color w:val="000000"/>
          <w:sz w:val="28"/>
        </w:rPr>
        <w:t>
</w:t>
      </w:r>
      <w:r>
        <w:rPr>
          <w:rFonts w:ascii="Times New Roman"/>
          <w:b w:val="false"/>
          <w:i/>
          <w:color w:val="000000"/>
          <w:sz w:val="28"/>
        </w:rPr>
        <w:t>      актілерін орындау Департаменті"</w:t>
      </w:r>
      <w:r>
        <w:br/>
      </w:r>
      <w:r>
        <w:rPr>
          <w:rFonts w:ascii="Times New Roman"/>
          <w:b w:val="false"/>
          <w:i w:val="false"/>
          <w:color w:val="000000"/>
          <w:sz w:val="28"/>
        </w:rPr>
        <w:t>
</w:t>
      </w:r>
      <w:r>
        <w:rPr>
          <w:rFonts w:ascii="Times New Roman"/>
          <w:b w:val="false"/>
          <w:i/>
          <w:color w:val="000000"/>
          <w:sz w:val="28"/>
        </w:rPr>
        <w:t>      мемлекеттік мекемесі бастығы</w:t>
      </w:r>
      <w:r>
        <w:br/>
      </w:r>
      <w:r>
        <w:rPr>
          <w:rFonts w:ascii="Times New Roman"/>
          <w:b w:val="false"/>
          <w:i w:val="false"/>
          <w:color w:val="000000"/>
          <w:sz w:val="28"/>
        </w:rPr>
        <w:t>
</w:t>
      </w:r>
      <w:r>
        <w:rPr>
          <w:rFonts w:ascii="Times New Roman"/>
          <w:b w:val="false"/>
          <w:i/>
          <w:color w:val="000000"/>
          <w:sz w:val="28"/>
        </w:rPr>
        <w:t>      __________________ Б. Баниязов</w:t>
      </w:r>
    </w:p>
    <w:p>
      <w:pPr>
        <w:spacing w:after="0"/>
        <w:ind w:left="0"/>
        <w:jc w:val="both"/>
      </w:pPr>
      <w:r>
        <w:rPr>
          <w:rFonts w:ascii="Times New Roman"/>
          <w:b w:val="false"/>
          <w:i/>
          <w:color w:val="000000"/>
          <w:sz w:val="28"/>
        </w:rPr>
        <w:t>      "Қазақстан Республикасы Қаржы</w:t>
      </w:r>
      <w:r>
        <w:br/>
      </w:r>
      <w:r>
        <w:rPr>
          <w:rFonts w:ascii="Times New Roman"/>
          <w:b w:val="false"/>
          <w:i w:val="false"/>
          <w:color w:val="000000"/>
          <w:sz w:val="28"/>
        </w:rPr>
        <w:t>
</w:t>
      </w:r>
      <w:r>
        <w:rPr>
          <w:rFonts w:ascii="Times New Roman"/>
          <w:b w:val="false"/>
          <w:i/>
          <w:color w:val="000000"/>
          <w:sz w:val="28"/>
        </w:rPr>
        <w:t>      Министрлігі Салық комитетінің</w:t>
      </w:r>
      <w:r>
        <w:br/>
      </w:r>
      <w:r>
        <w:rPr>
          <w:rFonts w:ascii="Times New Roman"/>
          <w:b w:val="false"/>
          <w:i w:val="false"/>
          <w:color w:val="000000"/>
          <w:sz w:val="28"/>
        </w:rPr>
        <w:t>
</w:t>
      </w:r>
      <w:r>
        <w:rPr>
          <w:rFonts w:ascii="Times New Roman"/>
          <w:b w:val="false"/>
          <w:i/>
          <w:color w:val="000000"/>
          <w:sz w:val="28"/>
        </w:rPr>
        <w:t>      Қостанай облысы бойынша Салық</w:t>
      </w:r>
      <w:r>
        <w:br/>
      </w:r>
      <w:r>
        <w:rPr>
          <w:rFonts w:ascii="Times New Roman"/>
          <w:b w:val="false"/>
          <w:i w:val="false"/>
          <w:color w:val="000000"/>
          <w:sz w:val="28"/>
        </w:rPr>
        <w:t>
</w:t>
      </w:r>
      <w:r>
        <w:rPr>
          <w:rFonts w:ascii="Times New Roman"/>
          <w:b w:val="false"/>
          <w:i/>
          <w:color w:val="000000"/>
          <w:sz w:val="28"/>
        </w:rPr>
        <w:t>      департаментінің Қостанай ауданы</w:t>
      </w:r>
      <w:r>
        <w:br/>
      </w:r>
      <w:r>
        <w:rPr>
          <w:rFonts w:ascii="Times New Roman"/>
          <w:b w:val="false"/>
          <w:i w:val="false"/>
          <w:color w:val="000000"/>
          <w:sz w:val="28"/>
        </w:rPr>
        <w:t>
</w:t>
      </w:r>
      <w:r>
        <w:rPr>
          <w:rFonts w:ascii="Times New Roman"/>
          <w:b w:val="false"/>
          <w:i/>
          <w:color w:val="000000"/>
          <w:sz w:val="28"/>
        </w:rPr>
        <w:t>      бойынша салық басқармасы"</w:t>
      </w:r>
      <w:r>
        <w:br/>
      </w:r>
      <w:r>
        <w:rPr>
          <w:rFonts w:ascii="Times New Roman"/>
          <w:b w:val="false"/>
          <w:i w:val="false"/>
          <w:color w:val="000000"/>
          <w:sz w:val="28"/>
        </w:rPr>
        <w:t>
</w:t>
      </w:r>
      <w:r>
        <w:rPr>
          <w:rFonts w:ascii="Times New Roman"/>
          <w:b w:val="false"/>
          <w:i/>
          <w:color w:val="000000"/>
          <w:sz w:val="28"/>
        </w:rPr>
        <w:t>      мемлекеттік мекемесі</w:t>
      </w:r>
      <w:r>
        <w:br/>
      </w:r>
      <w:r>
        <w:rPr>
          <w:rFonts w:ascii="Times New Roman"/>
          <w:b w:val="false"/>
          <w:i w:val="false"/>
          <w:color w:val="000000"/>
          <w:sz w:val="28"/>
        </w:rPr>
        <w:t>
</w:t>
      </w:r>
      <w:r>
        <w:rPr>
          <w:rFonts w:ascii="Times New Roman"/>
          <w:b w:val="false"/>
          <w:i/>
          <w:color w:val="000000"/>
          <w:sz w:val="28"/>
        </w:rPr>
        <w:t>      ___________________ О. Рабченюк</w:t>
      </w:r>
    </w:p>
    <w:p>
      <w:pPr>
        <w:spacing w:after="0"/>
        <w:ind w:left="0"/>
        <w:jc w:val="both"/>
      </w:pPr>
      <w:r>
        <w:rPr>
          <w:rFonts w:ascii="Times New Roman"/>
          <w:b w:val="false"/>
          <w:i/>
          <w:color w:val="000000"/>
          <w:sz w:val="28"/>
        </w:rPr>
        <w:t>      "Қостанай облысы Қостанай ауданының</w:t>
      </w:r>
      <w:r>
        <w:br/>
      </w:r>
      <w:r>
        <w:rPr>
          <w:rFonts w:ascii="Times New Roman"/>
          <w:b w:val="false"/>
          <w:i w:val="false"/>
          <w:color w:val="000000"/>
          <w:sz w:val="28"/>
        </w:rPr>
        <w:t>
</w:t>
      </w:r>
      <w:r>
        <w:rPr>
          <w:rFonts w:ascii="Times New Roman"/>
          <w:b w:val="false"/>
          <w:i/>
          <w:color w:val="000000"/>
          <w:sz w:val="28"/>
        </w:rPr>
        <w:t>      қорғаныс істері жөніндегі бірлескен</w:t>
      </w:r>
      <w:r>
        <w:br/>
      </w:r>
      <w:r>
        <w:rPr>
          <w:rFonts w:ascii="Times New Roman"/>
          <w:b w:val="false"/>
          <w:i w:val="false"/>
          <w:color w:val="000000"/>
          <w:sz w:val="28"/>
        </w:rPr>
        <w:t>
</w:t>
      </w:r>
      <w:r>
        <w:rPr>
          <w:rFonts w:ascii="Times New Roman"/>
          <w:b w:val="false"/>
          <w:i/>
          <w:color w:val="000000"/>
          <w:sz w:val="28"/>
        </w:rPr>
        <w:t>      бөлімі" мемлекеттік мекемесі бастығы</w:t>
      </w:r>
      <w:r>
        <w:br/>
      </w:r>
      <w:r>
        <w:rPr>
          <w:rFonts w:ascii="Times New Roman"/>
          <w:b w:val="false"/>
          <w:i w:val="false"/>
          <w:color w:val="000000"/>
          <w:sz w:val="28"/>
        </w:rPr>
        <w:t>
</w:t>
      </w:r>
      <w:r>
        <w:rPr>
          <w:rFonts w:ascii="Times New Roman"/>
          <w:b w:val="false"/>
          <w:i/>
          <w:color w:val="000000"/>
          <w:sz w:val="28"/>
        </w:rPr>
        <w:t>      ___________________ Р. Саттаров</w:t>
      </w:r>
    </w:p>
    <w:p>
      <w:pPr>
        <w:spacing w:after="0"/>
        <w:ind w:left="0"/>
        <w:jc w:val="both"/>
      </w:pPr>
      <w:r>
        <w:rPr>
          <w:rFonts w:ascii="Times New Roman"/>
          <w:b w:val="false"/>
          <w:i/>
          <w:color w:val="000000"/>
          <w:sz w:val="28"/>
        </w:rPr>
        <w:t>      "Қазақстан Республикасы ішкі істер</w:t>
      </w:r>
      <w:r>
        <w:br/>
      </w:r>
      <w:r>
        <w:rPr>
          <w:rFonts w:ascii="Times New Roman"/>
          <w:b w:val="false"/>
          <w:i w:val="false"/>
          <w:color w:val="000000"/>
          <w:sz w:val="28"/>
        </w:rPr>
        <w:t>
</w:t>
      </w:r>
      <w:r>
        <w:rPr>
          <w:rFonts w:ascii="Times New Roman"/>
          <w:b w:val="false"/>
          <w:i/>
          <w:color w:val="000000"/>
          <w:sz w:val="28"/>
        </w:rPr>
        <w:t>      Министрлігінің Қостанай облысы ішкі</w:t>
      </w:r>
      <w:r>
        <w:br/>
      </w:r>
      <w:r>
        <w:rPr>
          <w:rFonts w:ascii="Times New Roman"/>
          <w:b w:val="false"/>
          <w:i w:val="false"/>
          <w:color w:val="000000"/>
          <w:sz w:val="28"/>
        </w:rPr>
        <w:t>
</w:t>
      </w:r>
      <w:r>
        <w:rPr>
          <w:rFonts w:ascii="Times New Roman"/>
          <w:b w:val="false"/>
          <w:i/>
          <w:color w:val="000000"/>
          <w:sz w:val="28"/>
        </w:rPr>
        <w:t>      істер Департаменті Қостанай ауданының</w:t>
      </w:r>
      <w:r>
        <w:br/>
      </w:r>
      <w:r>
        <w:rPr>
          <w:rFonts w:ascii="Times New Roman"/>
          <w:b w:val="false"/>
          <w:i w:val="false"/>
          <w:color w:val="000000"/>
          <w:sz w:val="28"/>
        </w:rPr>
        <w:t>
</w:t>
      </w:r>
      <w:r>
        <w:rPr>
          <w:rFonts w:ascii="Times New Roman"/>
          <w:b w:val="false"/>
          <w:i/>
          <w:color w:val="000000"/>
          <w:sz w:val="28"/>
        </w:rPr>
        <w:t>      ішкі істер бөлімі" мемлекеттік</w:t>
      </w:r>
      <w:r>
        <w:br/>
      </w:r>
      <w:r>
        <w:rPr>
          <w:rFonts w:ascii="Times New Roman"/>
          <w:b w:val="false"/>
          <w:i w:val="false"/>
          <w:color w:val="000000"/>
          <w:sz w:val="28"/>
        </w:rPr>
        <w:t>
</w:t>
      </w:r>
      <w:r>
        <w:rPr>
          <w:rFonts w:ascii="Times New Roman"/>
          <w:b w:val="false"/>
          <w:i/>
          <w:color w:val="000000"/>
          <w:sz w:val="28"/>
        </w:rPr>
        <w:t>      мекемесі бастығы</w:t>
      </w:r>
      <w:r>
        <w:br/>
      </w:r>
      <w:r>
        <w:rPr>
          <w:rFonts w:ascii="Times New Roman"/>
          <w:b w:val="false"/>
          <w:i w:val="false"/>
          <w:color w:val="000000"/>
          <w:sz w:val="28"/>
        </w:rPr>
        <w:t>
</w:t>
      </w:r>
      <w:r>
        <w:rPr>
          <w:rFonts w:ascii="Times New Roman"/>
          <w:b w:val="false"/>
          <w:i/>
          <w:color w:val="000000"/>
          <w:sz w:val="28"/>
        </w:rPr>
        <w:t>      ___________________ С. Байгонов</w:t>
      </w:r>
    </w:p>
    <w:p>
      <w:pPr>
        <w:spacing w:after="0"/>
        <w:ind w:left="0"/>
        <w:jc w:val="both"/>
      </w:pPr>
      <w:r>
        <w:rPr>
          <w:rFonts w:ascii="Times New Roman"/>
          <w:b w:val="false"/>
          <w:i/>
          <w:color w:val="000000"/>
          <w:sz w:val="28"/>
        </w:rPr>
        <w:t>      "Қазақстан Республикасы әділет</w:t>
      </w:r>
      <w:r>
        <w:br/>
      </w:r>
      <w:r>
        <w:rPr>
          <w:rFonts w:ascii="Times New Roman"/>
          <w:b w:val="false"/>
          <w:i w:val="false"/>
          <w:color w:val="000000"/>
          <w:sz w:val="28"/>
        </w:rPr>
        <w:t>
</w:t>
      </w:r>
      <w:r>
        <w:rPr>
          <w:rFonts w:ascii="Times New Roman"/>
          <w:b w:val="false"/>
          <w:i/>
          <w:color w:val="000000"/>
          <w:sz w:val="28"/>
        </w:rPr>
        <w:t>      министрлігі Қостанай облысының әділет</w:t>
      </w:r>
      <w:r>
        <w:br/>
      </w:r>
      <w:r>
        <w:rPr>
          <w:rFonts w:ascii="Times New Roman"/>
          <w:b w:val="false"/>
          <w:i w:val="false"/>
          <w:color w:val="000000"/>
          <w:sz w:val="28"/>
        </w:rPr>
        <w:t>
</w:t>
      </w:r>
      <w:r>
        <w:rPr>
          <w:rFonts w:ascii="Times New Roman"/>
          <w:b w:val="false"/>
          <w:i/>
          <w:color w:val="000000"/>
          <w:sz w:val="28"/>
        </w:rPr>
        <w:t>      департаменті Қостанай ауданының әділет</w:t>
      </w:r>
      <w:r>
        <w:br/>
      </w:r>
      <w:r>
        <w:rPr>
          <w:rFonts w:ascii="Times New Roman"/>
          <w:b w:val="false"/>
          <w:i w:val="false"/>
          <w:color w:val="000000"/>
          <w:sz w:val="28"/>
        </w:rPr>
        <w:t>
</w:t>
      </w:r>
      <w:r>
        <w:rPr>
          <w:rFonts w:ascii="Times New Roman"/>
          <w:b w:val="false"/>
          <w:i/>
          <w:color w:val="000000"/>
          <w:sz w:val="28"/>
        </w:rPr>
        <w:t>      басқармасы" мемлекеттік мекемесі бастығы</w:t>
      </w:r>
      <w:r>
        <w:br/>
      </w:r>
      <w:r>
        <w:rPr>
          <w:rFonts w:ascii="Times New Roman"/>
          <w:b w:val="false"/>
          <w:i w:val="false"/>
          <w:color w:val="000000"/>
          <w:sz w:val="28"/>
        </w:rPr>
        <w:t>
</w:t>
      </w:r>
      <w:r>
        <w:rPr>
          <w:rFonts w:ascii="Times New Roman"/>
          <w:b w:val="false"/>
          <w:i/>
          <w:color w:val="000000"/>
          <w:sz w:val="28"/>
        </w:rPr>
        <w:t>      ____________________ Ж. Хамзина</w:t>
      </w:r>
    </w:p>
    <w:bookmarkStart w:name="z8" w:id="2"/>
    <w:p>
      <w:pPr>
        <w:spacing w:after="0"/>
        <w:ind w:left="0"/>
        <w:jc w:val="both"/>
      </w:pPr>
      <w:r>
        <w:rPr>
          <w:rFonts w:ascii="Times New Roman"/>
          <w:b w:val="false"/>
          <w:i w:val="false"/>
          <w:color w:val="000000"/>
          <w:sz w:val="28"/>
        </w:rPr>
        <w:t xml:space="preserve">
Әкімдіктің 2012 жылғы      </w:t>
      </w:r>
      <w:r>
        <w:br/>
      </w:r>
      <w:r>
        <w:rPr>
          <w:rFonts w:ascii="Times New Roman"/>
          <w:b w:val="false"/>
          <w:i w:val="false"/>
          <w:color w:val="000000"/>
          <w:sz w:val="28"/>
        </w:rPr>
        <w:t xml:space="preserve">
7 наурыздағы № 142 қаулысымен  </w:t>
      </w:r>
      <w:r>
        <w:br/>
      </w:r>
      <w:r>
        <w:rPr>
          <w:rFonts w:ascii="Times New Roman"/>
          <w:b w:val="false"/>
          <w:i w:val="false"/>
          <w:color w:val="000000"/>
          <w:sz w:val="28"/>
        </w:rPr>
        <w:t xml:space="preserve">
бекітілген             </w:t>
      </w:r>
    </w:p>
    <w:bookmarkEnd w:id="2"/>
    <w:p>
      <w:pPr>
        <w:spacing w:after="0"/>
        <w:ind w:left="0"/>
        <w:jc w:val="left"/>
      </w:pPr>
      <w:r>
        <w:rPr>
          <w:rFonts w:ascii="Times New Roman"/>
          <w:b/>
          <w:i w:val="false"/>
          <w:color w:val="000000"/>
        </w:rPr>
        <w:t xml:space="preserve"> 2012 жылға арналған әлеуметтік жұмыс</w:t>
      </w:r>
      <w:r>
        <w:br/>
      </w:r>
      <w:r>
        <w:rPr>
          <w:rFonts w:ascii="Times New Roman"/>
          <w:b/>
          <w:i w:val="false"/>
          <w:color w:val="000000"/>
        </w:rPr>
        <w:t>
орнындарын ұйымдастыратын жұмыс берушілердің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2633"/>
        <w:gridCol w:w="2733"/>
        <w:gridCol w:w="953"/>
        <w:gridCol w:w="1053"/>
        <w:gridCol w:w="1033"/>
        <w:gridCol w:w="2133"/>
      </w:tblGrid>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w:t>
            </w:r>
            <w:r>
              <w:br/>
            </w:r>
            <w:r>
              <w:rPr>
                <w:rFonts w:ascii="Times New Roman"/>
                <w:b w:val="false"/>
                <w:i w:val="false"/>
                <w:color w:val="000000"/>
                <w:sz w:val="20"/>
              </w:rPr>
              <w:t>
</w:t>
            </w:r>
            <w:r>
              <w:rPr>
                <w:rFonts w:ascii="Times New Roman"/>
                <w:b w:val="false"/>
                <w:i w:val="false"/>
                <w:color w:val="000000"/>
                <w:sz w:val="20"/>
              </w:rPr>
              <w:t>(лауазымы)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w:t>
            </w:r>
            <w:r>
              <w:br/>
            </w:r>
            <w:r>
              <w:rPr>
                <w:rFonts w:ascii="Times New Roman"/>
                <w:b w:val="false"/>
                <w:i w:val="false"/>
                <w:color w:val="000000"/>
                <w:sz w:val="20"/>
              </w:rPr>
              <w:t>
</w:t>
            </w:r>
            <w:r>
              <w:rPr>
                <w:rFonts w:ascii="Times New Roman"/>
                <w:b w:val="false"/>
                <w:i w:val="false"/>
                <w:color w:val="000000"/>
                <w:sz w:val="20"/>
              </w:rPr>
              <w:t>мет-</w:t>
            </w:r>
            <w:r>
              <w:br/>
            </w:r>
            <w:r>
              <w:rPr>
                <w:rFonts w:ascii="Times New Roman"/>
                <w:b w:val="false"/>
                <w:i w:val="false"/>
                <w:color w:val="000000"/>
                <w:sz w:val="20"/>
              </w:rPr>
              <w:t>
</w:t>
            </w:r>
            <w:r>
              <w:rPr>
                <w:rFonts w:ascii="Times New Roman"/>
                <w:b w:val="false"/>
                <w:i w:val="false"/>
                <w:color w:val="000000"/>
                <w:sz w:val="20"/>
              </w:rPr>
              <w:t>тік</w:t>
            </w:r>
            <w:r>
              <w:br/>
            </w:r>
            <w:r>
              <w:rPr>
                <w:rFonts w:ascii="Times New Roman"/>
                <w:b w:val="false"/>
                <w:i w:val="false"/>
                <w:color w:val="000000"/>
                <w:sz w:val="20"/>
              </w:rPr>
              <w:t>
</w:t>
            </w:r>
            <w:r>
              <w:rPr>
                <w:rFonts w:ascii="Times New Roman"/>
                <w:b w:val="false"/>
                <w:i w:val="false"/>
                <w:color w:val="000000"/>
                <w:sz w:val="20"/>
              </w:rPr>
              <w:t>жұмыс</w:t>
            </w:r>
            <w:r>
              <w:br/>
            </w:r>
            <w:r>
              <w:rPr>
                <w:rFonts w:ascii="Times New Roman"/>
                <w:b w:val="false"/>
                <w:i w:val="false"/>
                <w:color w:val="000000"/>
                <w:sz w:val="20"/>
              </w:rPr>
              <w:t>
</w:t>
            </w:r>
            <w:r>
              <w:rPr>
                <w:rFonts w:ascii="Times New Roman"/>
                <w:b w:val="false"/>
                <w:i w:val="false"/>
                <w:color w:val="000000"/>
                <w:sz w:val="20"/>
              </w:rPr>
              <w:t>орны-</w:t>
            </w:r>
            <w:r>
              <w:br/>
            </w:r>
            <w:r>
              <w:rPr>
                <w:rFonts w:ascii="Times New Roman"/>
                <w:b w:val="false"/>
                <w:i w:val="false"/>
                <w:color w:val="000000"/>
                <w:sz w:val="20"/>
              </w:rPr>
              <w:t>
</w:t>
            </w:r>
            <w:r>
              <w:rPr>
                <w:rFonts w:ascii="Times New Roman"/>
                <w:b w:val="false"/>
                <w:i w:val="false"/>
                <w:color w:val="000000"/>
                <w:sz w:val="20"/>
              </w:rPr>
              <w:t>ның</w:t>
            </w:r>
            <w:r>
              <w:br/>
            </w:r>
            <w:r>
              <w:rPr>
                <w:rFonts w:ascii="Times New Roman"/>
                <w:b w:val="false"/>
                <w:i w:val="false"/>
                <w:color w:val="000000"/>
                <w:sz w:val="20"/>
              </w:rPr>
              <w:t>
</w:t>
            </w:r>
            <w:r>
              <w:rPr>
                <w:rFonts w:ascii="Times New Roman"/>
                <w:b w:val="false"/>
                <w:i w:val="false"/>
                <w:color w:val="000000"/>
                <w:sz w:val="20"/>
              </w:rPr>
              <w:t>саны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r>
              <w:br/>
            </w:r>
            <w:r>
              <w:rPr>
                <w:rFonts w:ascii="Times New Roman"/>
                <w:b w:val="false"/>
                <w:i w:val="false"/>
                <w:color w:val="000000"/>
                <w:sz w:val="20"/>
              </w:rPr>
              <w:t>
</w:t>
            </w:r>
            <w:r>
              <w:rPr>
                <w:rFonts w:ascii="Times New Roman"/>
                <w:b w:val="false"/>
                <w:i w:val="false"/>
                <w:color w:val="000000"/>
                <w:sz w:val="20"/>
              </w:rPr>
              <w:t>еңбек-</w:t>
            </w:r>
            <w:r>
              <w:br/>
            </w:r>
            <w:r>
              <w:rPr>
                <w:rFonts w:ascii="Times New Roman"/>
                <w:b w:val="false"/>
                <w:i w:val="false"/>
                <w:color w:val="000000"/>
                <w:sz w:val="20"/>
              </w:rPr>
              <w:t>
</w:t>
            </w:r>
            <w:r>
              <w:rPr>
                <w:rFonts w:ascii="Times New Roman"/>
                <w:b w:val="false"/>
                <w:i w:val="false"/>
                <w:color w:val="000000"/>
                <w:sz w:val="20"/>
              </w:rPr>
              <w:t>ақы</w:t>
            </w:r>
            <w:r>
              <w:br/>
            </w:r>
            <w:r>
              <w:rPr>
                <w:rFonts w:ascii="Times New Roman"/>
                <w:b w:val="false"/>
                <w:i w:val="false"/>
                <w:color w:val="000000"/>
                <w:sz w:val="20"/>
              </w:rPr>
              <w:t>
</w:t>
            </w:r>
            <w:r>
              <w:rPr>
                <w:rFonts w:ascii="Times New Roman"/>
                <w:b w:val="false"/>
                <w:i w:val="false"/>
                <w:color w:val="000000"/>
                <w:sz w:val="20"/>
              </w:rPr>
              <w:t>мөлше-</w:t>
            </w:r>
            <w:r>
              <w:br/>
            </w:r>
            <w:r>
              <w:rPr>
                <w:rFonts w:ascii="Times New Roman"/>
                <w:b w:val="false"/>
                <w:i w:val="false"/>
                <w:color w:val="000000"/>
                <w:sz w:val="20"/>
              </w:rPr>
              <w:t>
</w:t>
            </w:r>
            <w:r>
              <w:rPr>
                <w:rFonts w:ascii="Times New Roman"/>
                <w:b w:val="false"/>
                <w:i w:val="false"/>
                <w:color w:val="000000"/>
                <w:sz w:val="20"/>
              </w:rPr>
              <w:t>рі</w:t>
            </w:r>
            <w:r>
              <w:br/>
            </w:r>
            <w:r>
              <w:rPr>
                <w:rFonts w:ascii="Times New Roman"/>
                <w:b w:val="false"/>
                <w:i w:val="false"/>
                <w:color w:val="000000"/>
                <w:sz w:val="20"/>
              </w:rPr>
              <w:t>
</w:t>
            </w:r>
            <w:r>
              <w:rPr>
                <w:rFonts w:ascii="Times New Roman"/>
                <w:b w:val="false"/>
                <w:i w:val="false"/>
                <w:color w:val="000000"/>
                <w:sz w:val="20"/>
              </w:rPr>
              <w:t>(тең-</w:t>
            </w:r>
            <w:r>
              <w:br/>
            </w:r>
            <w:r>
              <w:rPr>
                <w:rFonts w:ascii="Times New Roman"/>
                <w:b w:val="false"/>
                <w:i w:val="false"/>
                <w:color w:val="000000"/>
                <w:sz w:val="20"/>
              </w:rPr>
              <w:t>
</w:t>
            </w:r>
            <w:r>
              <w:rPr>
                <w:rFonts w:ascii="Times New Roman"/>
                <w:b w:val="false"/>
                <w:i w:val="false"/>
                <w:color w:val="000000"/>
                <w:sz w:val="20"/>
              </w:rPr>
              <w:t>ге)</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w:t>
            </w:r>
            <w:r>
              <w:rPr>
                <w:rFonts w:ascii="Times New Roman"/>
                <w:b w:val="false"/>
                <w:i w:val="false"/>
                <w:color w:val="000000"/>
                <w:sz w:val="20"/>
              </w:rPr>
              <w:t>ұзақ-</w:t>
            </w:r>
            <w:r>
              <w:br/>
            </w:r>
            <w:r>
              <w:rPr>
                <w:rFonts w:ascii="Times New Roman"/>
                <w:b w:val="false"/>
                <w:i w:val="false"/>
                <w:color w:val="000000"/>
                <w:sz w:val="20"/>
              </w:rPr>
              <w:t>
</w:t>
            </w:r>
            <w:r>
              <w:rPr>
                <w:rFonts w:ascii="Times New Roman"/>
                <w:b w:val="false"/>
                <w:i w:val="false"/>
                <w:color w:val="000000"/>
                <w:sz w:val="20"/>
              </w:rPr>
              <w:t>тығы</w:t>
            </w:r>
            <w:r>
              <w:br/>
            </w:r>
            <w:r>
              <w:rPr>
                <w:rFonts w:ascii="Times New Roman"/>
                <w:b w:val="false"/>
                <w:i w:val="false"/>
                <w:color w:val="000000"/>
                <w:sz w:val="20"/>
              </w:rPr>
              <w:t>
</w:t>
            </w:r>
            <w:r>
              <w:rPr>
                <w:rFonts w:ascii="Times New Roman"/>
                <w:b w:val="false"/>
                <w:i w:val="false"/>
                <w:color w:val="000000"/>
                <w:sz w:val="20"/>
              </w:rPr>
              <w:t>айлар-</w:t>
            </w:r>
            <w:r>
              <w:br/>
            </w:r>
            <w:r>
              <w:rPr>
                <w:rFonts w:ascii="Times New Roman"/>
                <w:b w:val="false"/>
                <w:i w:val="false"/>
                <w:color w:val="000000"/>
                <w:sz w:val="20"/>
              </w:rPr>
              <w:t>
</w:t>
            </w:r>
            <w:r>
              <w:rPr>
                <w:rFonts w:ascii="Times New Roman"/>
                <w:b w:val="false"/>
                <w:i w:val="false"/>
                <w:color w:val="000000"/>
                <w:sz w:val="20"/>
              </w:rPr>
              <w:t>да</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бюджет</w:t>
            </w:r>
            <w:r>
              <w:br/>
            </w:r>
            <w:r>
              <w:rPr>
                <w:rFonts w:ascii="Times New Roman"/>
                <w:b w:val="false"/>
                <w:i w:val="false"/>
                <w:color w:val="000000"/>
                <w:sz w:val="20"/>
              </w:rPr>
              <w:t>
</w:t>
            </w:r>
            <w:r>
              <w:rPr>
                <w:rFonts w:ascii="Times New Roman"/>
                <w:b w:val="false"/>
                <w:i w:val="false"/>
                <w:color w:val="000000"/>
                <w:sz w:val="20"/>
              </w:rPr>
              <w:t>қаражатынан</w:t>
            </w:r>
            <w:r>
              <w:br/>
            </w:r>
            <w:r>
              <w:rPr>
                <w:rFonts w:ascii="Times New Roman"/>
                <w:b w:val="false"/>
                <w:i w:val="false"/>
                <w:color w:val="000000"/>
                <w:sz w:val="20"/>
              </w:rPr>
              <w:t>
</w:t>
            </w:r>
            <w:r>
              <w:rPr>
                <w:rFonts w:ascii="Times New Roman"/>
                <w:b w:val="false"/>
                <w:i w:val="false"/>
                <w:color w:val="000000"/>
                <w:sz w:val="20"/>
              </w:rPr>
              <w:t>өтелетін</w:t>
            </w:r>
            <w:r>
              <w:br/>
            </w:r>
            <w:r>
              <w:rPr>
                <w:rFonts w:ascii="Times New Roman"/>
                <w:b w:val="false"/>
                <w:i w:val="false"/>
                <w:color w:val="000000"/>
                <w:sz w:val="20"/>
              </w:rPr>
              <w:t>
</w:t>
            </w:r>
            <w:r>
              <w:rPr>
                <w:rFonts w:ascii="Times New Roman"/>
                <w:b w:val="false"/>
                <w:i w:val="false"/>
                <w:color w:val="000000"/>
                <w:sz w:val="20"/>
              </w:rPr>
              <w:t>айлық</w:t>
            </w:r>
            <w:r>
              <w:br/>
            </w:r>
            <w:r>
              <w:rPr>
                <w:rFonts w:ascii="Times New Roman"/>
                <w:b w:val="false"/>
                <w:i w:val="false"/>
                <w:color w:val="000000"/>
                <w:sz w:val="20"/>
              </w:rPr>
              <w:t>
</w:t>
            </w:r>
            <w:r>
              <w:rPr>
                <w:rFonts w:ascii="Times New Roman"/>
                <w:b w:val="false"/>
                <w:i w:val="false"/>
                <w:color w:val="000000"/>
                <w:sz w:val="20"/>
              </w:rPr>
              <w:t>еңбекақы</w:t>
            </w:r>
            <w:r>
              <w:br/>
            </w:r>
            <w:r>
              <w:rPr>
                <w:rFonts w:ascii="Times New Roman"/>
                <w:b w:val="false"/>
                <w:i w:val="false"/>
                <w:color w:val="000000"/>
                <w:sz w:val="20"/>
              </w:rPr>
              <w:t>
</w:t>
            </w:r>
            <w:r>
              <w:rPr>
                <w:rFonts w:ascii="Times New Roman"/>
                <w:b w:val="false"/>
                <w:i w:val="false"/>
                <w:color w:val="000000"/>
                <w:sz w:val="20"/>
              </w:rPr>
              <w:t>мөлшері</w:t>
            </w:r>
          </w:p>
        </w:tc>
      </w:tr>
      <w:tr>
        <w:trPr>
          <w:trHeight w:val="90" w:hRule="atLeast"/>
        </w:trPr>
        <w:tc>
          <w:tcPr>
            <w:tcW w:w="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Грачев Илья</w:t>
            </w:r>
            <w:r>
              <w:br/>
            </w:r>
            <w:r>
              <w:rPr>
                <w:rFonts w:ascii="Times New Roman"/>
                <w:b w:val="false"/>
                <w:i w:val="false"/>
                <w:color w:val="000000"/>
                <w:sz w:val="20"/>
              </w:rPr>
              <w:t>
</w:t>
            </w:r>
            <w:r>
              <w:rPr>
                <w:rFonts w:ascii="Times New Roman"/>
                <w:b w:val="false"/>
                <w:i w:val="false"/>
                <w:color w:val="000000"/>
                <w:sz w:val="20"/>
              </w:rPr>
              <w:t>Александрович</w:t>
            </w:r>
            <w:r>
              <w:br/>
            </w:r>
            <w:r>
              <w:rPr>
                <w:rFonts w:ascii="Times New Roman"/>
                <w:b w:val="false"/>
                <w:i w:val="false"/>
                <w:color w:val="000000"/>
                <w:sz w:val="20"/>
              </w:rPr>
              <w:t>
</w:t>
            </w:r>
            <w:r>
              <w:rPr>
                <w:rFonts w:ascii="Times New Roman"/>
                <w:b w:val="false"/>
                <w:i w:val="false"/>
                <w:color w:val="000000"/>
                <w:sz w:val="20"/>
              </w:rPr>
              <w:t>жеке кәсіпкер</w:t>
            </w:r>
          </w:p>
        </w:tc>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менеджер</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6 ай</w:t>
            </w:r>
            <w:r>
              <w:br/>
            </w:r>
            <w:r>
              <w:rPr>
                <w:rFonts w:ascii="Times New Roman"/>
                <w:b w:val="false"/>
                <w:i w:val="false"/>
                <w:color w:val="000000"/>
                <w:sz w:val="20"/>
              </w:rPr>
              <w:t>
</w:t>
            </w:r>
            <w:r>
              <w:rPr>
                <w:rFonts w:ascii="Times New Roman"/>
                <w:b w:val="false"/>
                <w:i w:val="false"/>
                <w:color w:val="000000"/>
                <w:sz w:val="20"/>
              </w:rPr>
              <w:t>20000 теңге</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3 ай</w:t>
            </w:r>
            <w:r>
              <w:br/>
            </w:r>
            <w:r>
              <w:rPr>
                <w:rFonts w:ascii="Times New Roman"/>
                <w:b w:val="false"/>
                <w:i w:val="false"/>
                <w:color w:val="000000"/>
                <w:sz w:val="20"/>
              </w:rPr>
              <w:t>
</w:t>
            </w:r>
            <w:r>
              <w:rPr>
                <w:rFonts w:ascii="Times New Roman"/>
                <w:b w:val="false"/>
                <w:i w:val="false"/>
                <w:color w:val="000000"/>
                <w:sz w:val="20"/>
              </w:rPr>
              <w:t>12000 теңге</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ай</w:t>
            </w:r>
            <w:r>
              <w:br/>
            </w:r>
            <w:r>
              <w:rPr>
                <w:rFonts w:ascii="Times New Roman"/>
                <w:b w:val="false"/>
                <w:i w:val="false"/>
                <w:color w:val="000000"/>
                <w:sz w:val="20"/>
              </w:rPr>
              <w:t>
</w:t>
            </w:r>
            <w:r>
              <w:rPr>
                <w:rFonts w:ascii="Times New Roman"/>
                <w:b w:val="false"/>
                <w:i w:val="false"/>
                <w:color w:val="000000"/>
                <w:sz w:val="20"/>
              </w:rPr>
              <w:t>6000 теңге</w:t>
            </w:r>
          </w:p>
        </w:tc>
      </w:tr>
      <w:tr>
        <w:trPr>
          <w:trHeight w:val="135" w:hRule="atLeast"/>
        </w:trPr>
        <w:tc>
          <w:tcPr>
            <w:tcW w:w="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Руднева Гульсум</w:t>
            </w:r>
            <w:r>
              <w:br/>
            </w:r>
            <w:r>
              <w:rPr>
                <w:rFonts w:ascii="Times New Roman"/>
                <w:b w:val="false"/>
                <w:i w:val="false"/>
                <w:color w:val="000000"/>
                <w:sz w:val="20"/>
              </w:rPr>
              <w:t>
</w:t>
            </w:r>
            <w:r>
              <w:rPr>
                <w:rFonts w:ascii="Times New Roman"/>
                <w:b w:val="false"/>
                <w:i w:val="false"/>
                <w:color w:val="000000"/>
                <w:sz w:val="20"/>
              </w:rPr>
              <w:t>Нурсиповна</w:t>
            </w:r>
            <w:r>
              <w:br/>
            </w:r>
            <w:r>
              <w:rPr>
                <w:rFonts w:ascii="Times New Roman"/>
                <w:b w:val="false"/>
                <w:i w:val="false"/>
                <w:color w:val="000000"/>
                <w:sz w:val="20"/>
              </w:rPr>
              <w:t>
</w:t>
            </w:r>
            <w:r>
              <w:rPr>
                <w:rFonts w:ascii="Times New Roman"/>
                <w:b w:val="false"/>
                <w:i w:val="false"/>
                <w:color w:val="000000"/>
                <w:sz w:val="20"/>
              </w:rPr>
              <w:t>жеке кәсіпкер</w:t>
            </w:r>
          </w:p>
        </w:tc>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сатушы</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6 ай</w:t>
            </w:r>
            <w:r>
              <w:br/>
            </w:r>
            <w:r>
              <w:rPr>
                <w:rFonts w:ascii="Times New Roman"/>
                <w:b w:val="false"/>
                <w:i w:val="false"/>
                <w:color w:val="000000"/>
                <w:sz w:val="20"/>
              </w:rPr>
              <w:t>
</w:t>
            </w:r>
            <w:r>
              <w:rPr>
                <w:rFonts w:ascii="Times New Roman"/>
                <w:b w:val="false"/>
                <w:i w:val="false"/>
                <w:color w:val="000000"/>
                <w:sz w:val="20"/>
              </w:rPr>
              <w:t>20000 теңге</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3 ай</w:t>
            </w:r>
            <w:r>
              <w:br/>
            </w:r>
            <w:r>
              <w:rPr>
                <w:rFonts w:ascii="Times New Roman"/>
                <w:b w:val="false"/>
                <w:i w:val="false"/>
                <w:color w:val="000000"/>
                <w:sz w:val="20"/>
              </w:rPr>
              <w:t>
</w:t>
            </w:r>
            <w:r>
              <w:rPr>
                <w:rFonts w:ascii="Times New Roman"/>
                <w:b w:val="false"/>
                <w:i w:val="false"/>
                <w:color w:val="000000"/>
                <w:sz w:val="20"/>
              </w:rPr>
              <w:t>12000 теңге</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ай</w:t>
            </w:r>
            <w:r>
              <w:br/>
            </w:r>
            <w:r>
              <w:rPr>
                <w:rFonts w:ascii="Times New Roman"/>
                <w:b w:val="false"/>
                <w:i w:val="false"/>
                <w:color w:val="000000"/>
                <w:sz w:val="20"/>
              </w:rPr>
              <w:t>
</w:t>
            </w:r>
            <w:r>
              <w:rPr>
                <w:rFonts w:ascii="Times New Roman"/>
                <w:b w:val="false"/>
                <w:i w:val="false"/>
                <w:color w:val="000000"/>
                <w:sz w:val="20"/>
              </w:rPr>
              <w:t>6000 теңге</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сатушы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6 ай</w:t>
            </w:r>
            <w:r>
              <w:br/>
            </w:r>
            <w:r>
              <w:rPr>
                <w:rFonts w:ascii="Times New Roman"/>
                <w:b w:val="false"/>
                <w:i w:val="false"/>
                <w:color w:val="000000"/>
                <w:sz w:val="20"/>
              </w:rPr>
              <w:t>
</w:t>
            </w:r>
            <w:r>
              <w:rPr>
                <w:rFonts w:ascii="Times New Roman"/>
                <w:b w:val="false"/>
                <w:i w:val="false"/>
                <w:color w:val="000000"/>
                <w:sz w:val="20"/>
              </w:rPr>
              <w:t>20000 теңге</w:t>
            </w:r>
          </w:p>
        </w:tc>
      </w:tr>
      <w:tr>
        <w:trPr>
          <w:trHeight w:val="30" w:hRule="atLeast"/>
        </w:trPr>
        <w:tc>
          <w:tcPr>
            <w:tcW w:w="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Шакиров Филарид</w:t>
            </w:r>
            <w:r>
              <w:br/>
            </w:r>
            <w:r>
              <w:rPr>
                <w:rFonts w:ascii="Times New Roman"/>
                <w:b w:val="false"/>
                <w:i w:val="false"/>
                <w:color w:val="000000"/>
                <w:sz w:val="20"/>
              </w:rPr>
              <w:t>
</w:t>
            </w:r>
            <w:r>
              <w:rPr>
                <w:rFonts w:ascii="Times New Roman"/>
                <w:b w:val="false"/>
                <w:i w:val="false"/>
                <w:color w:val="000000"/>
                <w:sz w:val="20"/>
              </w:rPr>
              <w:t>Хамидуллович</w:t>
            </w:r>
            <w:r>
              <w:br/>
            </w:r>
            <w:r>
              <w:rPr>
                <w:rFonts w:ascii="Times New Roman"/>
                <w:b w:val="false"/>
                <w:i w:val="false"/>
                <w:color w:val="000000"/>
                <w:sz w:val="20"/>
              </w:rPr>
              <w:t>
</w:t>
            </w:r>
            <w:r>
              <w:rPr>
                <w:rFonts w:ascii="Times New Roman"/>
                <w:b w:val="false"/>
                <w:i w:val="false"/>
                <w:color w:val="000000"/>
                <w:sz w:val="20"/>
              </w:rPr>
              <w:t>шаруа қожалығы</w:t>
            </w:r>
          </w:p>
        </w:tc>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көмекші жұмысшы</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6 ай</w:t>
            </w:r>
            <w:r>
              <w:br/>
            </w:r>
            <w:r>
              <w:rPr>
                <w:rFonts w:ascii="Times New Roman"/>
                <w:b w:val="false"/>
                <w:i w:val="false"/>
                <w:color w:val="000000"/>
                <w:sz w:val="20"/>
              </w:rPr>
              <w:t>
</w:t>
            </w:r>
            <w:r>
              <w:rPr>
                <w:rFonts w:ascii="Times New Roman"/>
                <w:b w:val="false"/>
                <w:i w:val="false"/>
                <w:color w:val="000000"/>
                <w:sz w:val="20"/>
              </w:rPr>
              <w:t>20000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3 ай</w:t>
            </w:r>
            <w:r>
              <w:br/>
            </w:r>
            <w:r>
              <w:rPr>
                <w:rFonts w:ascii="Times New Roman"/>
                <w:b w:val="false"/>
                <w:i w:val="false"/>
                <w:color w:val="000000"/>
                <w:sz w:val="20"/>
              </w:rPr>
              <w:t>
</w:t>
            </w:r>
            <w:r>
              <w:rPr>
                <w:rFonts w:ascii="Times New Roman"/>
                <w:b w:val="false"/>
                <w:i w:val="false"/>
                <w:color w:val="000000"/>
                <w:sz w:val="20"/>
              </w:rPr>
              <w:t>12000 теңге</w:t>
            </w:r>
          </w:p>
        </w:tc>
      </w:tr>
      <w:tr>
        <w:trPr>
          <w:trHeight w:val="30" w:hRule="atLeast"/>
        </w:trPr>
        <w:tc>
          <w:tcPr>
            <w:tcW w:w="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Гарифуллина</w:t>
            </w:r>
            <w:r>
              <w:br/>
            </w:r>
            <w:r>
              <w:rPr>
                <w:rFonts w:ascii="Times New Roman"/>
                <w:b w:val="false"/>
                <w:i w:val="false"/>
                <w:color w:val="000000"/>
                <w:sz w:val="20"/>
              </w:rPr>
              <w:t>
</w:t>
            </w:r>
            <w:r>
              <w:rPr>
                <w:rFonts w:ascii="Times New Roman"/>
                <w:b w:val="false"/>
                <w:i w:val="false"/>
                <w:color w:val="000000"/>
                <w:sz w:val="20"/>
              </w:rPr>
              <w:t>Инзюда</w:t>
            </w:r>
            <w:r>
              <w:br/>
            </w:r>
            <w:r>
              <w:rPr>
                <w:rFonts w:ascii="Times New Roman"/>
                <w:b w:val="false"/>
                <w:i w:val="false"/>
                <w:color w:val="000000"/>
                <w:sz w:val="20"/>
              </w:rPr>
              <w:t>
</w:t>
            </w:r>
            <w:r>
              <w:rPr>
                <w:rFonts w:ascii="Times New Roman"/>
                <w:b w:val="false"/>
                <w:i w:val="false"/>
                <w:color w:val="000000"/>
                <w:sz w:val="20"/>
              </w:rPr>
              <w:t>Ситдиковна</w:t>
            </w:r>
            <w:r>
              <w:br/>
            </w:r>
            <w:r>
              <w:rPr>
                <w:rFonts w:ascii="Times New Roman"/>
                <w:b w:val="false"/>
                <w:i w:val="false"/>
                <w:color w:val="000000"/>
                <w:sz w:val="20"/>
              </w:rPr>
              <w:t>
</w:t>
            </w:r>
            <w:r>
              <w:rPr>
                <w:rFonts w:ascii="Times New Roman"/>
                <w:b w:val="false"/>
                <w:i w:val="false"/>
                <w:color w:val="000000"/>
                <w:sz w:val="20"/>
              </w:rPr>
              <w:t>шаруа қожалығы</w:t>
            </w:r>
          </w:p>
        </w:tc>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көмекші жұмысшы</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6 ай</w:t>
            </w:r>
            <w:r>
              <w:br/>
            </w:r>
            <w:r>
              <w:rPr>
                <w:rFonts w:ascii="Times New Roman"/>
                <w:b w:val="false"/>
                <w:i w:val="false"/>
                <w:color w:val="000000"/>
                <w:sz w:val="20"/>
              </w:rPr>
              <w:t>
</w:t>
            </w:r>
            <w:r>
              <w:rPr>
                <w:rFonts w:ascii="Times New Roman"/>
                <w:b w:val="false"/>
                <w:i w:val="false"/>
                <w:color w:val="000000"/>
                <w:sz w:val="20"/>
              </w:rPr>
              <w:t>20000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3 ай</w:t>
            </w:r>
            <w:r>
              <w:br/>
            </w:r>
            <w:r>
              <w:rPr>
                <w:rFonts w:ascii="Times New Roman"/>
                <w:b w:val="false"/>
                <w:i w:val="false"/>
                <w:color w:val="000000"/>
                <w:sz w:val="20"/>
              </w:rPr>
              <w:t>
</w:t>
            </w:r>
            <w:r>
              <w:rPr>
                <w:rFonts w:ascii="Times New Roman"/>
                <w:b w:val="false"/>
                <w:i w:val="false"/>
                <w:color w:val="000000"/>
                <w:sz w:val="20"/>
              </w:rPr>
              <w:t>12000 теңге</w:t>
            </w:r>
          </w:p>
        </w:tc>
      </w:tr>
      <w:tr>
        <w:trPr>
          <w:trHeight w:val="30" w:hRule="atLeast"/>
        </w:trPr>
        <w:tc>
          <w:tcPr>
            <w:tcW w:w="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Трушников</w:t>
            </w:r>
            <w:r>
              <w:br/>
            </w:r>
            <w:r>
              <w:rPr>
                <w:rFonts w:ascii="Times New Roman"/>
                <w:b w:val="false"/>
                <w:i w:val="false"/>
                <w:color w:val="000000"/>
                <w:sz w:val="20"/>
              </w:rPr>
              <w:t>
</w:t>
            </w:r>
            <w:r>
              <w:rPr>
                <w:rFonts w:ascii="Times New Roman"/>
                <w:b w:val="false"/>
                <w:i w:val="false"/>
                <w:color w:val="000000"/>
                <w:sz w:val="20"/>
              </w:rPr>
              <w:t>Александр</w:t>
            </w:r>
            <w:r>
              <w:br/>
            </w:r>
            <w:r>
              <w:rPr>
                <w:rFonts w:ascii="Times New Roman"/>
                <w:b w:val="false"/>
                <w:i w:val="false"/>
                <w:color w:val="000000"/>
                <w:sz w:val="20"/>
              </w:rPr>
              <w:t>
</w:t>
            </w:r>
            <w:r>
              <w:rPr>
                <w:rFonts w:ascii="Times New Roman"/>
                <w:b w:val="false"/>
                <w:i w:val="false"/>
                <w:color w:val="000000"/>
                <w:sz w:val="20"/>
              </w:rPr>
              <w:t>Евгеньевич</w:t>
            </w:r>
            <w:r>
              <w:br/>
            </w:r>
            <w:r>
              <w:rPr>
                <w:rFonts w:ascii="Times New Roman"/>
                <w:b w:val="false"/>
                <w:i w:val="false"/>
                <w:color w:val="000000"/>
                <w:sz w:val="20"/>
              </w:rPr>
              <w:t>
</w:t>
            </w:r>
            <w:r>
              <w:rPr>
                <w:rFonts w:ascii="Times New Roman"/>
                <w:b w:val="false"/>
                <w:i w:val="false"/>
                <w:color w:val="000000"/>
                <w:sz w:val="20"/>
              </w:rPr>
              <w:t xml:space="preserve">шаруа </w:t>
            </w:r>
            <w:r>
              <w:rPr>
                <w:rFonts w:ascii="Times New Roman"/>
                <w:b w:val="false"/>
                <w:i w:val="false"/>
                <w:color w:val="000000"/>
                <w:sz w:val="20"/>
              </w:rPr>
              <w:t>қожалығы</w:t>
            </w:r>
          </w:p>
        </w:tc>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көмекші жұмысшы</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6 ай</w:t>
            </w:r>
            <w:r>
              <w:br/>
            </w:r>
            <w:r>
              <w:rPr>
                <w:rFonts w:ascii="Times New Roman"/>
                <w:b w:val="false"/>
                <w:i w:val="false"/>
                <w:color w:val="000000"/>
                <w:sz w:val="20"/>
              </w:rPr>
              <w:t>
</w:t>
            </w:r>
            <w:r>
              <w:rPr>
                <w:rFonts w:ascii="Times New Roman"/>
                <w:b w:val="false"/>
                <w:i w:val="false"/>
                <w:color w:val="000000"/>
                <w:sz w:val="20"/>
              </w:rPr>
              <w:t>20000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3 ай</w:t>
            </w:r>
            <w:r>
              <w:br/>
            </w:r>
            <w:r>
              <w:rPr>
                <w:rFonts w:ascii="Times New Roman"/>
                <w:b w:val="false"/>
                <w:i w:val="false"/>
                <w:color w:val="000000"/>
                <w:sz w:val="20"/>
              </w:rPr>
              <w:t>
</w:t>
            </w:r>
            <w:r>
              <w:rPr>
                <w:rFonts w:ascii="Times New Roman"/>
                <w:b w:val="false"/>
                <w:i w:val="false"/>
                <w:color w:val="000000"/>
                <w:sz w:val="20"/>
              </w:rPr>
              <w:t>12000 теңге</w:t>
            </w:r>
          </w:p>
        </w:tc>
      </w:tr>
      <w:tr>
        <w:trPr>
          <w:trHeight w:val="30" w:hRule="atLeast"/>
        </w:trPr>
        <w:tc>
          <w:tcPr>
            <w:tcW w:w="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Албаева Лариса</w:t>
            </w:r>
            <w:r>
              <w:br/>
            </w:r>
            <w:r>
              <w:rPr>
                <w:rFonts w:ascii="Times New Roman"/>
                <w:b w:val="false"/>
                <w:i w:val="false"/>
                <w:color w:val="000000"/>
                <w:sz w:val="20"/>
              </w:rPr>
              <w:t>
</w:t>
            </w:r>
            <w:r>
              <w:rPr>
                <w:rFonts w:ascii="Times New Roman"/>
                <w:b w:val="false"/>
                <w:i w:val="false"/>
                <w:color w:val="000000"/>
                <w:sz w:val="20"/>
              </w:rPr>
              <w:t>Геннадьевна</w:t>
            </w:r>
            <w:r>
              <w:br/>
            </w:r>
            <w:r>
              <w:rPr>
                <w:rFonts w:ascii="Times New Roman"/>
                <w:b w:val="false"/>
                <w:i w:val="false"/>
                <w:color w:val="000000"/>
                <w:sz w:val="20"/>
              </w:rPr>
              <w:t>
</w:t>
            </w:r>
            <w:r>
              <w:rPr>
                <w:rFonts w:ascii="Times New Roman"/>
                <w:b w:val="false"/>
                <w:i w:val="false"/>
                <w:color w:val="000000"/>
                <w:sz w:val="20"/>
              </w:rPr>
              <w:t>жеке кәсіпкер</w:t>
            </w:r>
          </w:p>
        </w:tc>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аспазшы</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6 ай</w:t>
            </w:r>
            <w:r>
              <w:br/>
            </w:r>
            <w:r>
              <w:rPr>
                <w:rFonts w:ascii="Times New Roman"/>
                <w:b w:val="false"/>
                <w:i w:val="false"/>
                <w:color w:val="000000"/>
                <w:sz w:val="20"/>
              </w:rPr>
              <w:t>
</w:t>
            </w:r>
            <w:r>
              <w:rPr>
                <w:rFonts w:ascii="Times New Roman"/>
                <w:b w:val="false"/>
                <w:i w:val="false"/>
                <w:color w:val="000000"/>
                <w:sz w:val="20"/>
              </w:rPr>
              <w:t>20000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3 ай</w:t>
            </w:r>
            <w:r>
              <w:br/>
            </w:r>
            <w:r>
              <w:rPr>
                <w:rFonts w:ascii="Times New Roman"/>
                <w:b w:val="false"/>
                <w:i w:val="false"/>
                <w:color w:val="000000"/>
                <w:sz w:val="20"/>
              </w:rPr>
              <w:t>
</w:t>
            </w:r>
            <w:r>
              <w:rPr>
                <w:rFonts w:ascii="Times New Roman"/>
                <w:b w:val="false"/>
                <w:i w:val="false"/>
                <w:color w:val="000000"/>
                <w:sz w:val="20"/>
              </w:rPr>
              <w:t>12000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көмекші жұмысшы</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6 ай</w:t>
            </w:r>
            <w:r>
              <w:br/>
            </w:r>
            <w:r>
              <w:rPr>
                <w:rFonts w:ascii="Times New Roman"/>
                <w:b w:val="false"/>
                <w:i w:val="false"/>
                <w:color w:val="000000"/>
                <w:sz w:val="20"/>
              </w:rPr>
              <w:t>
</w:t>
            </w:r>
            <w:r>
              <w:rPr>
                <w:rFonts w:ascii="Times New Roman"/>
                <w:b w:val="false"/>
                <w:i w:val="false"/>
                <w:color w:val="000000"/>
                <w:sz w:val="20"/>
              </w:rPr>
              <w:t>20000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3 ай</w:t>
            </w:r>
            <w:r>
              <w:br/>
            </w:r>
            <w:r>
              <w:rPr>
                <w:rFonts w:ascii="Times New Roman"/>
                <w:b w:val="false"/>
                <w:i w:val="false"/>
                <w:color w:val="000000"/>
                <w:sz w:val="20"/>
              </w:rPr>
              <w:t>
</w:t>
            </w:r>
            <w:r>
              <w:rPr>
                <w:rFonts w:ascii="Times New Roman"/>
                <w:b w:val="false"/>
                <w:i w:val="false"/>
                <w:color w:val="000000"/>
                <w:sz w:val="20"/>
              </w:rPr>
              <w:t>12000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асхана жұмысшысы</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6 ай</w:t>
            </w:r>
            <w:r>
              <w:br/>
            </w:r>
            <w:r>
              <w:rPr>
                <w:rFonts w:ascii="Times New Roman"/>
                <w:b w:val="false"/>
                <w:i w:val="false"/>
                <w:color w:val="000000"/>
                <w:sz w:val="20"/>
              </w:rPr>
              <w:t>
</w:t>
            </w:r>
            <w:r>
              <w:rPr>
                <w:rFonts w:ascii="Times New Roman"/>
                <w:b w:val="false"/>
                <w:i w:val="false"/>
                <w:color w:val="000000"/>
                <w:sz w:val="20"/>
              </w:rPr>
              <w:t>20000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3 ай</w:t>
            </w:r>
            <w:r>
              <w:br/>
            </w:r>
            <w:r>
              <w:rPr>
                <w:rFonts w:ascii="Times New Roman"/>
                <w:b w:val="false"/>
                <w:i w:val="false"/>
                <w:color w:val="000000"/>
                <w:sz w:val="20"/>
              </w:rPr>
              <w:t>
</w:t>
            </w:r>
            <w:r>
              <w:rPr>
                <w:rFonts w:ascii="Times New Roman"/>
                <w:b w:val="false"/>
                <w:i w:val="false"/>
                <w:color w:val="000000"/>
                <w:sz w:val="20"/>
              </w:rPr>
              <w:t>12000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аспазшы</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6 ай</w:t>
            </w:r>
            <w:r>
              <w:br/>
            </w:r>
            <w:r>
              <w:rPr>
                <w:rFonts w:ascii="Times New Roman"/>
                <w:b w:val="false"/>
                <w:i w:val="false"/>
                <w:color w:val="000000"/>
                <w:sz w:val="20"/>
              </w:rPr>
              <w:t>
</w:t>
            </w:r>
            <w:r>
              <w:rPr>
                <w:rFonts w:ascii="Times New Roman"/>
                <w:b w:val="false"/>
                <w:i w:val="false"/>
                <w:color w:val="000000"/>
                <w:sz w:val="20"/>
              </w:rPr>
              <w:t>20000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3 ай</w:t>
            </w:r>
            <w:r>
              <w:br/>
            </w:r>
            <w:r>
              <w:rPr>
                <w:rFonts w:ascii="Times New Roman"/>
                <w:b w:val="false"/>
                <w:i w:val="false"/>
                <w:color w:val="000000"/>
                <w:sz w:val="20"/>
              </w:rPr>
              <w:t>
</w:t>
            </w:r>
            <w:r>
              <w:rPr>
                <w:rFonts w:ascii="Times New Roman"/>
                <w:b w:val="false"/>
                <w:i w:val="false"/>
                <w:color w:val="000000"/>
                <w:sz w:val="20"/>
              </w:rPr>
              <w:t>12000 теңге</w:t>
            </w:r>
          </w:p>
        </w:tc>
      </w:tr>
      <w:tr>
        <w:trPr>
          <w:trHeight w:val="30" w:hRule="atLeast"/>
        </w:trPr>
        <w:tc>
          <w:tcPr>
            <w:tcW w:w="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Павловский</w:t>
            </w:r>
            <w:r>
              <w:br/>
            </w:r>
            <w:r>
              <w:rPr>
                <w:rFonts w:ascii="Times New Roman"/>
                <w:b w:val="false"/>
                <w:i w:val="false"/>
                <w:color w:val="000000"/>
                <w:sz w:val="20"/>
              </w:rPr>
              <w:t>
</w:t>
            </w:r>
            <w:r>
              <w:rPr>
                <w:rFonts w:ascii="Times New Roman"/>
                <w:b w:val="false"/>
                <w:i w:val="false"/>
                <w:color w:val="000000"/>
                <w:sz w:val="20"/>
              </w:rPr>
              <w:t>Александр</w:t>
            </w:r>
            <w:r>
              <w:br/>
            </w:r>
            <w:r>
              <w:rPr>
                <w:rFonts w:ascii="Times New Roman"/>
                <w:b w:val="false"/>
                <w:i w:val="false"/>
                <w:color w:val="000000"/>
                <w:sz w:val="20"/>
              </w:rPr>
              <w:t>
</w:t>
            </w:r>
            <w:r>
              <w:rPr>
                <w:rFonts w:ascii="Times New Roman"/>
                <w:b w:val="false"/>
                <w:i w:val="false"/>
                <w:color w:val="000000"/>
                <w:sz w:val="20"/>
              </w:rPr>
              <w:t>Эдуардович</w:t>
            </w:r>
            <w:r>
              <w:br/>
            </w:r>
            <w:r>
              <w:rPr>
                <w:rFonts w:ascii="Times New Roman"/>
                <w:b w:val="false"/>
                <w:i w:val="false"/>
                <w:color w:val="000000"/>
                <w:sz w:val="20"/>
              </w:rPr>
              <w:t>
</w:t>
            </w:r>
            <w:r>
              <w:rPr>
                <w:rFonts w:ascii="Times New Roman"/>
                <w:b w:val="false"/>
                <w:i w:val="false"/>
                <w:color w:val="000000"/>
                <w:sz w:val="20"/>
              </w:rPr>
              <w:t>шаруа қожалығы</w:t>
            </w:r>
          </w:p>
        </w:tc>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көмекші жұмысшы</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6 ай</w:t>
            </w:r>
            <w:r>
              <w:br/>
            </w:r>
            <w:r>
              <w:rPr>
                <w:rFonts w:ascii="Times New Roman"/>
                <w:b w:val="false"/>
                <w:i w:val="false"/>
                <w:color w:val="000000"/>
                <w:sz w:val="20"/>
              </w:rPr>
              <w:t>
</w:t>
            </w:r>
            <w:r>
              <w:rPr>
                <w:rFonts w:ascii="Times New Roman"/>
                <w:b w:val="false"/>
                <w:i w:val="false"/>
                <w:color w:val="000000"/>
                <w:sz w:val="20"/>
              </w:rPr>
              <w:t>20000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3 ай</w:t>
            </w:r>
            <w:r>
              <w:br/>
            </w:r>
            <w:r>
              <w:rPr>
                <w:rFonts w:ascii="Times New Roman"/>
                <w:b w:val="false"/>
                <w:i w:val="false"/>
                <w:color w:val="000000"/>
                <w:sz w:val="20"/>
              </w:rPr>
              <w:t>
</w:t>
            </w:r>
            <w:r>
              <w:rPr>
                <w:rFonts w:ascii="Times New Roman"/>
                <w:b w:val="false"/>
                <w:i w:val="false"/>
                <w:color w:val="000000"/>
                <w:sz w:val="20"/>
              </w:rPr>
              <w:t>12000 теңге</w:t>
            </w:r>
          </w:p>
        </w:tc>
      </w:tr>
      <w:tr>
        <w:trPr>
          <w:trHeight w:val="30" w:hRule="atLeast"/>
        </w:trPr>
        <w:tc>
          <w:tcPr>
            <w:tcW w:w="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тұлпары"</w:t>
            </w:r>
            <w:r>
              <w:br/>
            </w:r>
            <w:r>
              <w:rPr>
                <w:rFonts w:ascii="Times New Roman"/>
                <w:b w:val="false"/>
                <w:i w:val="false"/>
                <w:color w:val="000000"/>
                <w:sz w:val="20"/>
              </w:rPr>
              <w:t>
</w:t>
            </w:r>
            <w:r>
              <w:rPr>
                <w:rFonts w:ascii="Times New Roman"/>
                <w:b w:val="false"/>
                <w:i w:val="false"/>
                <w:color w:val="000000"/>
                <w:sz w:val="20"/>
              </w:rPr>
              <w:t>жауапкершілігі</w:t>
            </w:r>
            <w:r>
              <w:br/>
            </w:r>
            <w:r>
              <w:rPr>
                <w:rFonts w:ascii="Times New Roman"/>
                <w:b w:val="false"/>
                <w:i w:val="false"/>
                <w:color w:val="000000"/>
                <w:sz w:val="20"/>
              </w:rPr>
              <w:t>
</w:t>
            </w:r>
            <w:r>
              <w:rPr>
                <w:rFonts w:ascii="Times New Roman"/>
                <w:b w:val="false"/>
                <w:i w:val="false"/>
                <w:color w:val="000000"/>
                <w:sz w:val="20"/>
              </w:rPr>
              <w:t>шектеулі</w:t>
            </w:r>
            <w:r>
              <w:br/>
            </w:r>
            <w:r>
              <w:rPr>
                <w:rFonts w:ascii="Times New Roman"/>
                <w:b w:val="false"/>
                <w:i w:val="false"/>
                <w:color w:val="000000"/>
                <w:sz w:val="20"/>
              </w:rPr>
              <w:t>
</w:t>
            </w:r>
            <w:r>
              <w:rPr>
                <w:rFonts w:ascii="Times New Roman"/>
                <w:b w:val="false"/>
                <w:i w:val="false"/>
                <w:color w:val="000000"/>
                <w:sz w:val="20"/>
              </w:rPr>
              <w:t>серіктестігі</w:t>
            </w:r>
          </w:p>
        </w:tc>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w:t>
            </w:r>
            <w:r>
              <w:br/>
            </w:r>
            <w:r>
              <w:rPr>
                <w:rFonts w:ascii="Times New Roman"/>
                <w:b w:val="false"/>
                <w:i w:val="false"/>
                <w:color w:val="000000"/>
                <w:sz w:val="20"/>
              </w:rPr>
              <w:t>
</w:t>
            </w:r>
            <w:r>
              <w:rPr>
                <w:rFonts w:ascii="Times New Roman"/>
                <w:b w:val="false"/>
                <w:i w:val="false"/>
                <w:color w:val="000000"/>
                <w:sz w:val="20"/>
              </w:rPr>
              <w:t>машинист</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6 ай</w:t>
            </w:r>
            <w:r>
              <w:br/>
            </w:r>
            <w:r>
              <w:rPr>
                <w:rFonts w:ascii="Times New Roman"/>
                <w:b w:val="false"/>
                <w:i w:val="false"/>
                <w:color w:val="000000"/>
                <w:sz w:val="20"/>
              </w:rPr>
              <w:t>
</w:t>
            </w:r>
            <w:r>
              <w:rPr>
                <w:rFonts w:ascii="Times New Roman"/>
                <w:b w:val="false"/>
                <w:i w:val="false"/>
                <w:color w:val="000000"/>
                <w:sz w:val="20"/>
              </w:rPr>
              <w:t>20000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3 ай</w:t>
            </w:r>
            <w:r>
              <w:br/>
            </w:r>
            <w:r>
              <w:rPr>
                <w:rFonts w:ascii="Times New Roman"/>
                <w:b w:val="false"/>
                <w:i w:val="false"/>
                <w:color w:val="000000"/>
                <w:sz w:val="20"/>
              </w:rPr>
              <w:t>
</w:t>
            </w:r>
            <w:r>
              <w:rPr>
                <w:rFonts w:ascii="Times New Roman"/>
                <w:b w:val="false"/>
                <w:i w:val="false"/>
                <w:color w:val="000000"/>
                <w:sz w:val="20"/>
              </w:rPr>
              <w:t>12000 теңге</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6 ай</w:t>
            </w:r>
            <w:r>
              <w:br/>
            </w:r>
            <w:r>
              <w:rPr>
                <w:rFonts w:ascii="Times New Roman"/>
                <w:b w:val="false"/>
                <w:i w:val="false"/>
                <w:color w:val="000000"/>
                <w:sz w:val="20"/>
              </w:rPr>
              <w:t>
</w:t>
            </w:r>
            <w:r>
              <w:rPr>
                <w:rFonts w:ascii="Times New Roman"/>
                <w:b w:val="false"/>
                <w:i w:val="false"/>
                <w:color w:val="000000"/>
                <w:sz w:val="20"/>
              </w:rPr>
              <w:t>20000 теңге</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3 ай</w:t>
            </w:r>
            <w:r>
              <w:br/>
            </w:r>
            <w:r>
              <w:rPr>
                <w:rFonts w:ascii="Times New Roman"/>
                <w:b w:val="false"/>
                <w:i w:val="false"/>
                <w:color w:val="000000"/>
                <w:sz w:val="20"/>
              </w:rPr>
              <w:t>
</w:t>
            </w:r>
            <w:r>
              <w:rPr>
                <w:rFonts w:ascii="Times New Roman"/>
                <w:b w:val="false"/>
                <w:i w:val="false"/>
                <w:color w:val="000000"/>
                <w:sz w:val="20"/>
              </w:rPr>
              <w:t>12000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көмекші жұмысшы</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6 ай</w:t>
            </w:r>
            <w:r>
              <w:br/>
            </w:r>
            <w:r>
              <w:rPr>
                <w:rFonts w:ascii="Times New Roman"/>
                <w:b w:val="false"/>
                <w:i w:val="false"/>
                <w:color w:val="000000"/>
                <w:sz w:val="20"/>
              </w:rPr>
              <w:t>
</w:t>
            </w:r>
            <w:r>
              <w:rPr>
                <w:rFonts w:ascii="Times New Roman"/>
                <w:b w:val="false"/>
                <w:i w:val="false"/>
                <w:color w:val="000000"/>
                <w:sz w:val="20"/>
              </w:rPr>
              <w:t>17500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3 ай</w:t>
            </w:r>
            <w:r>
              <w:br/>
            </w:r>
            <w:r>
              <w:rPr>
                <w:rFonts w:ascii="Times New Roman"/>
                <w:b w:val="false"/>
                <w:i w:val="false"/>
                <w:color w:val="000000"/>
                <w:sz w:val="20"/>
              </w:rPr>
              <w:t>
</w:t>
            </w:r>
            <w:r>
              <w:rPr>
                <w:rFonts w:ascii="Times New Roman"/>
                <w:b w:val="false"/>
                <w:i w:val="false"/>
                <w:color w:val="000000"/>
                <w:sz w:val="20"/>
              </w:rPr>
              <w:t>10500 теңге</w:t>
            </w:r>
          </w:p>
        </w:tc>
      </w:tr>
      <w:tr>
        <w:trPr>
          <w:trHeight w:val="30" w:hRule="atLeast"/>
        </w:trPr>
        <w:tc>
          <w:tcPr>
            <w:tcW w:w="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"Нұр-Тоба"</w:t>
            </w:r>
            <w:r>
              <w:br/>
            </w:r>
            <w:r>
              <w:rPr>
                <w:rFonts w:ascii="Times New Roman"/>
                <w:b w:val="false"/>
                <w:i w:val="false"/>
                <w:color w:val="000000"/>
                <w:sz w:val="20"/>
              </w:rPr>
              <w:t>
</w:t>
            </w:r>
            <w:r>
              <w:rPr>
                <w:rFonts w:ascii="Times New Roman"/>
                <w:b w:val="false"/>
                <w:i w:val="false"/>
                <w:color w:val="000000"/>
                <w:sz w:val="20"/>
              </w:rPr>
              <w:t>жауапкершілігі</w:t>
            </w:r>
            <w:r>
              <w:br/>
            </w:r>
            <w:r>
              <w:rPr>
                <w:rFonts w:ascii="Times New Roman"/>
                <w:b w:val="false"/>
                <w:i w:val="false"/>
                <w:color w:val="000000"/>
                <w:sz w:val="20"/>
              </w:rPr>
              <w:t>
</w:t>
            </w:r>
            <w:r>
              <w:rPr>
                <w:rFonts w:ascii="Times New Roman"/>
                <w:b w:val="false"/>
                <w:i w:val="false"/>
                <w:color w:val="000000"/>
                <w:sz w:val="20"/>
              </w:rPr>
              <w:t>шектеулі</w:t>
            </w:r>
            <w:r>
              <w:br/>
            </w:r>
            <w:r>
              <w:rPr>
                <w:rFonts w:ascii="Times New Roman"/>
                <w:b w:val="false"/>
                <w:i w:val="false"/>
                <w:color w:val="000000"/>
                <w:sz w:val="20"/>
              </w:rPr>
              <w:t>
</w:t>
            </w:r>
            <w:r>
              <w:rPr>
                <w:rFonts w:ascii="Times New Roman"/>
                <w:b w:val="false"/>
                <w:i w:val="false"/>
                <w:color w:val="000000"/>
                <w:sz w:val="20"/>
              </w:rPr>
              <w:t>серіктестігі</w:t>
            </w:r>
          </w:p>
        </w:tc>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w:t>
            </w:r>
            <w:r>
              <w:br/>
            </w:r>
            <w:r>
              <w:rPr>
                <w:rFonts w:ascii="Times New Roman"/>
                <w:b w:val="false"/>
                <w:i w:val="false"/>
                <w:color w:val="000000"/>
                <w:sz w:val="20"/>
              </w:rPr>
              <w:t>
</w:t>
            </w:r>
            <w:r>
              <w:rPr>
                <w:rFonts w:ascii="Times New Roman"/>
                <w:b w:val="false"/>
                <w:i w:val="false"/>
                <w:color w:val="000000"/>
                <w:sz w:val="20"/>
              </w:rPr>
              <w:t>машинист</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6 ай</w:t>
            </w:r>
            <w:r>
              <w:br/>
            </w:r>
            <w:r>
              <w:rPr>
                <w:rFonts w:ascii="Times New Roman"/>
                <w:b w:val="false"/>
                <w:i w:val="false"/>
                <w:color w:val="000000"/>
                <w:sz w:val="20"/>
              </w:rPr>
              <w:t>
</w:t>
            </w:r>
            <w:r>
              <w:rPr>
                <w:rFonts w:ascii="Times New Roman"/>
                <w:b w:val="false"/>
                <w:i w:val="false"/>
                <w:color w:val="000000"/>
                <w:sz w:val="20"/>
              </w:rPr>
              <w:t>17500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3 ай</w:t>
            </w:r>
            <w:r>
              <w:br/>
            </w:r>
            <w:r>
              <w:rPr>
                <w:rFonts w:ascii="Times New Roman"/>
                <w:b w:val="false"/>
                <w:i w:val="false"/>
                <w:color w:val="000000"/>
                <w:sz w:val="20"/>
              </w:rPr>
              <w:t>
</w:t>
            </w:r>
            <w:r>
              <w:rPr>
                <w:rFonts w:ascii="Times New Roman"/>
                <w:b w:val="false"/>
                <w:i w:val="false"/>
                <w:color w:val="000000"/>
                <w:sz w:val="20"/>
              </w:rPr>
              <w:t>10500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көмекші жұмысшы</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6 ай</w:t>
            </w:r>
            <w:r>
              <w:br/>
            </w:r>
            <w:r>
              <w:rPr>
                <w:rFonts w:ascii="Times New Roman"/>
                <w:b w:val="false"/>
                <w:i w:val="false"/>
                <w:color w:val="000000"/>
                <w:sz w:val="20"/>
              </w:rPr>
              <w:t>
</w:t>
            </w:r>
            <w:r>
              <w:rPr>
                <w:rFonts w:ascii="Times New Roman"/>
                <w:b w:val="false"/>
                <w:i w:val="false"/>
                <w:color w:val="000000"/>
                <w:sz w:val="20"/>
              </w:rPr>
              <w:t>12500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3 ай</w:t>
            </w:r>
            <w:r>
              <w:br/>
            </w:r>
            <w:r>
              <w:rPr>
                <w:rFonts w:ascii="Times New Roman"/>
                <w:b w:val="false"/>
                <w:i w:val="false"/>
                <w:color w:val="000000"/>
                <w:sz w:val="20"/>
              </w:rPr>
              <w:t>
</w:t>
            </w:r>
            <w:r>
              <w:rPr>
                <w:rFonts w:ascii="Times New Roman"/>
                <w:b w:val="false"/>
                <w:i w:val="false"/>
                <w:color w:val="000000"/>
                <w:sz w:val="20"/>
              </w:rPr>
              <w:t>7500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токарь</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6 ай</w:t>
            </w:r>
            <w:r>
              <w:br/>
            </w:r>
            <w:r>
              <w:rPr>
                <w:rFonts w:ascii="Times New Roman"/>
                <w:b w:val="false"/>
                <w:i w:val="false"/>
                <w:color w:val="000000"/>
                <w:sz w:val="20"/>
              </w:rPr>
              <w:t>
</w:t>
            </w:r>
            <w:r>
              <w:rPr>
                <w:rFonts w:ascii="Times New Roman"/>
                <w:b w:val="false"/>
                <w:i w:val="false"/>
                <w:color w:val="000000"/>
                <w:sz w:val="20"/>
              </w:rPr>
              <w:t>17500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3 ай</w:t>
            </w:r>
            <w:r>
              <w:br/>
            </w:r>
            <w:r>
              <w:rPr>
                <w:rFonts w:ascii="Times New Roman"/>
                <w:b w:val="false"/>
                <w:i w:val="false"/>
                <w:color w:val="000000"/>
                <w:sz w:val="20"/>
              </w:rPr>
              <w:t>
</w:t>
            </w:r>
            <w:r>
              <w:rPr>
                <w:rFonts w:ascii="Times New Roman"/>
                <w:b w:val="false"/>
                <w:i w:val="false"/>
                <w:color w:val="000000"/>
                <w:sz w:val="20"/>
              </w:rPr>
              <w:t>10500 теңге</w:t>
            </w:r>
          </w:p>
        </w:tc>
      </w:tr>
      <w:tr>
        <w:trPr>
          <w:trHeight w:val="30" w:hRule="atLeast"/>
        </w:trPr>
        <w:tc>
          <w:tcPr>
            <w:tcW w:w="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"Жас-Ай"</w:t>
            </w:r>
            <w:r>
              <w:br/>
            </w:r>
            <w:r>
              <w:rPr>
                <w:rFonts w:ascii="Times New Roman"/>
                <w:b w:val="false"/>
                <w:i w:val="false"/>
                <w:color w:val="000000"/>
                <w:sz w:val="20"/>
              </w:rPr>
              <w:t>
</w:t>
            </w:r>
            <w:r>
              <w:rPr>
                <w:rFonts w:ascii="Times New Roman"/>
                <w:b w:val="false"/>
                <w:i w:val="false"/>
                <w:color w:val="000000"/>
                <w:sz w:val="20"/>
              </w:rPr>
              <w:t>жауапкершілігі</w:t>
            </w:r>
            <w:r>
              <w:br/>
            </w:r>
            <w:r>
              <w:rPr>
                <w:rFonts w:ascii="Times New Roman"/>
                <w:b w:val="false"/>
                <w:i w:val="false"/>
                <w:color w:val="000000"/>
                <w:sz w:val="20"/>
              </w:rPr>
              <w:t>
</w:t>
            </w:r>
            <w:r>
              <w:rPr>
                <w:rFonts w:ascii="Times New Roman"/>
                <w:b w:val="false"/>
                <w:i w:val="false"/>
                <w:color w:val="000000"/>
                <w:sz w:val="20"/>
              </w:rPr>
              <w:t>шектеулі</w:t>
            </w:r>
            <w:r>
              <w:br/>
            </w:r>
            <w:r>
              <w:rPr>
                <w:rFonts w:ascii="Times New Roman"/>
                <w:b w:val="false"/>
                <w:i w:val="false"/>
                <w:color w:val="000000"/>
                <w:sz w:val="20"/>
              </w:rPr>
              <w:t>
</w:t>
            </w:r>
            <w:r>
              <w:rPr>
                <w:rFonts w:ascii="Times New Roman"/>
                <w:b w:val="false"/>
                <w:i w:val="false"/>
                <w:color w:val="000000"/>
                <w:sz w:val="20"/>
              </w:rPr>
              <w:t>серіктестігі</w:t>
            </w:r>
          </w:p>
        </w:tc>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көмекші жұмысшы</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6 ай</w:t>
            </w:r>
            <w:r>
              <w:br/>
            </w:r>
            <w:r>
              <w:rPr>
                <w:rFonts w:ascii="Times New Roman"/>
                <w:b w:val="false"/>
                <w:i w:val="false"/>
                <w:color w:val="000000"/>
                <w:sz w:val="20"/>
              </w:rPr>
              <w:t>
</w:t>
            </w:r>
            <w:r>
              <w:rPr>
                <w:rFonts w:ascii="Times New Roman"/>
                <w:b w:val="false"/>
                <w:i w:val="false"/>
                <w:color w:val="000000"/>
                <w:sz w:val="20"/>
              </w:rPr>
              <w:t>20000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3 ай</w:t>
            </w:r>
            <w:r>
              <w:br/>
            </w:r>
            <w:r>
              <w:rPr>
                <w:rFonts w:ascii="Times New Roman"/>
                <w:b w:val="false"/>
                <w:i w:val="false"/>
                <w:color w:val="000000"/>
                <w:sz w:val="20"/>
              </w:rPr>
              <w:t>
</w:t>
            </w:r>
            <w:r>
              <w:rPr>
                <w:rFonts w:ascii="Times New Roman"/>
                <w:b w:val="false"/>
                <w:i w:val="false"/>
                <w:color w:val="000000"/>
                <w:sz w:val="20"/>
              </w:rPr>
              <w:t>12000 теңге</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Бакарев</w:t>
            </w:r>
            <w:r>
              <w:br/>
            </w:r>
            <w:r>
              <w:rPr>
                <w:rFonts w:ascii="Times New Roman"/>
                <w:b w:val="false"/>
                <w:i w:val="false"/>
                <w:color w:val="000000"/>
                <w:sz w:val="20"/>
              </w:rPr>
              <w:t>
</w:t>
            </w:r>
            <w:r>
              <w:rPr>
                <w:rFonts w:ascii="Times New Roman"/>
                <w:b w:val="false"/>
                <w:i w:val="false"/>
                <w:color w:val="000000"/>
                <w:sz w:val="20"/>
              </w:rPr>
              <w:t>Дмитрий Павлович</w:t>
            </w:r>
            <w:r>
              <w:br/>
            </w:r>
            <w:r>
              <w:rPr>
                <w:rFonts w:ascii="Times New Roman"/>
                <w:b w:val="false"/>
                <w:i w:val="false"/>
                <w:color w:val="000000"/>
                <w:sz w:val="20"/>
              </w:rPr>
              <w:t>
</w:t>
            </w:r>
            <w:r>
              <w:rPr>
                <w:rFonts w:ascii="Times New Roman"/>
                <w:b w:val="false"/>
                <w:i w:val="false"/>
                <w:color w:val="000000"/>
                <w:sz w:val="20"/>
              </w:rPr>
              <w:t>жеке кәсіпкер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көмекші жұмысшы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6 ай</w:t>
            </w:r>
            <w:r>
              <w:br/>
            </w:r>
            <w:r>
              <w:rPr>
                <w:rFonts w:ascii="Times New Roman"/>
                <w:b w:val="false"/>
                <w:i w:val="false"/>
                <w:color w:val="000000"/>
                <w:sz w:val="20"/>
              </w:rPr>
              <w:t>
</w:t>
            </w:r>
            <w:r>
              <w:rPr>
                <w:rFonts w:ascii="Times New Roman"/>
                <w:b w:val="false"/>
                <w:i w:val="false"/>
                <w:color w:val="000000"/>
                <w:sz w:val="20"/>
              </w:rPr>
              <w:t>20000 теңге</w:t>
            </w:r>
          </w:p>
        </w:tc>
      </w:tr>
      <w:tr>
        <w:trPr>
          <w:trHeight w:val="30" w:hRule="atLeast"/>
        </w:trPr>
        <w:tc>
          <w:tcPr>
            <w:tcW w:w="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"Шапак"</w:t>
            </w:r>
            <w:r>
              <w:br/>
            </w:r>
            <w:r>
              <w:rPr>
                <w:rFonts w:ascii="Times New Roman"/>
                <w:b w:val="false"/>
                <w:i w:val="false"/>
                <w:color w:val="000000"/>
                <w:sz w:val="20"/>
              </w:rPr>
              <w:t>
</w:t>
            </w:r>
            <w:r>
              <w:rPr>
                <w:rFonts w:ascii="Times New Roman"/>
                <w:b w:val="false"/>
                <w:i w:val="false"/>
                <w:color w:val="000000"/>
                <w:sz w:val="20"/>
              </w:rPr>
              <w:t>жауапкершілігі</w:t>
            </w:r>
            <w:r>
              <w:br/>
            </w:r>
            <w:r>
              <w:rPr>
                <w:rFonts w:ascii="Times New Roman"/>
                <w:b w:val="false"/>
                <w:i w:val="false"/>
                <w:color w:val="000000"/>
                <w:sz w:val="20"/>
              </w:rPr>
              <w:t>
</w:t>
            </w:r>
            <w:r>
              <w:rPr>
                <w:rFonts w:ascii="Times New Roman"/>
                <w:b w:val="false"/>
                <w:i w:val="false"/>
                <w:color w:val="000000"/>
                <w:sz w:val="20"/>
              </w:rPr>
              <w:t>шектеулі</w:t>
            </w:r>
            <w:r>
              <w:br/>
            </w:r>
            <w:r>
              <w:rPr>
                <w:rFonts w:ascii="Times New Roman"/>
                <w:b w:val="false"/>
                <w:i w:val="false"/>
                <w:color w:val="000000"/>
                <w:sz w:val="20"/>
              </w:rPr>
              <w:t>
</w:t>
            </w:r>
            <w:r>
              <w:rPr>
                <w:rFonts w:ascii="Times New Roman"/>
                <w:b w:val="false"/>
                <w:i w:val="false"/>
                <w:color w:val="000000"/>
                <w:sz w:val="20"/>
              </w:rPr>
              <w:t>серіктестігі</w:t>
            </w:r>
          </w:p>
        </w:tc>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менеджер-есепші</w:t>
            </w:r>
            <w:r>
              <w:br/>
            </w:r>
            <w:r>
              <w:rPr>
                <w:rFonts w:ascii="Times New Roman"/>
                <w:b w:val="false"/>
                <w:i w:val="false"/>
                <w:color w:val="000000"/>
                <w:sz w:val="20"/>
              </w:rPr>
              <w:t>
</w:t>
            </w:r>
            <w:r>
              <w:rPr>
                <w:rFonts w:ascii="Times New Roman"/>
                <w:b w:val="false"/>
                <w:i w:val="false"/>
                <w:color w:val="000000"/>
                <w:sz w:val="20"/>
              </w:rPr>
              <w:t>(салалар</w:t>
            </w:r>
            <w:r>
              <w:br/>
            </w:r>
            <w:r>
              <w:rPr>
                <w:rFonts w:ascii="Times New Roman"/>
                <w:b w:val="false"/>
                <w:i w:val="false"/>
                <w:color w:val="000000"/>
                <w:sz w:val="20"/>
              </w:rPr>
              <w:t>
</w:t>
            </w:r>
            <w:r>
              <w:rPr>
                <w:rFonts w:ascii="Times New Roman"/>
                <w:b w:val="false"/>
                <w:i w:val="false"/>
                <w:color w:val="000000"/>
                <w:sz w:val="20"/>
              </w:rPr>
              <w:t>бойынша)</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6 ай</w:t>
            </w:r>
            <w:r>
              <w:br/>
            </w:r>
            <w:r>
              <w:rPr>
                <w:rFonts w:ascii="Times New Roman"/>
                <w:b w:val="false"/>
                <w:i w:val="false"/>
                <w:color w:val="000000"/>
                <w:sz w:val="20"/>
              </w:rPr>
              <w:t>
</w:t>
            </w:r>
            <w:r>
              <w:rPr>
                <w:rFonts w:ascii="Times New Roman"/>
                <w:b w:val="false"/>
                <w:i w:val="false"/>
                <w:color w:val="000000"/>
                <w:sz w:val="20"/>
              </w:rPr>
              <w:t>20000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3 ай</w:t>
            </w:r>
            <w:r>
              <w:br/>
            </w:r>
            <w:r>
              <w:rPr>
                <w:rFonts w:ascii="Times New Roman"/>
                <w:b w:val="false"/>
                <w:i w:val="false"/>
                <w:color w:val="000000"/>
                <w:sz w:val="20"/>
              </w:rPr>
              <w:t>
</w:t>
            </w:r>
            <w:r>
              <w:rPr>
                <w:rFonts w:ascii="Times New Roman"/>
                <w:b w:val="false"/>
                <w:i w:val="false"/>
                <w:color w:val="000000"/>
                <w:sz w:val="20"/>
              </w:rPr>
              <w:t>12000 теңге</w:t>
            </w:r>
          </w:p>
        </w:tc>
      </w:tr>
      <w:tr>
        <w:trPr>
          <w:trHeight w:val="2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 w:id="3"/>
    <w:p>
      <w:pPr>
        <w:spacing w:after="0"/>
        <w:ind w:left="0"/>
        <w:jc w:val="both"/>
      </w:pPr>
      <w:r>
        <w:rPr>
          <w:rFonts w:ascii="Times New Roman"/>
          <w:b w:val="false"/>
          <w:i w:val="false"/>
          <w:color w:val="000000"/>
          <w:sz w:val="28"/>
        </w:rPr>
        <w:t xml:space="preserve">
Әкімдіктің 2012 жылғы      </w:t>
      </w:r>
      <w:r>
        <w:br/>
      </w:r>
      <w:r>
        <w:rPr>
          <w:rFonts w:ascii="Times New Roman"/>
          <w:b w:val="false"/>
          <w:i w:val="false"/>
          <w:color w:val="000000"/>
          <w:sz w:val="28"/>
        </w:rPr>
        <w:t xml:space="preserve">
7 наурыздағы № 142 қаулысымен  </w:t>
      </w:r>
      <w:r>
        <w:br/>
      </w:r>
      <w:r>
        <w:rPr>
          <w:rFonts w:ascii="Times New Roman"/>
          <w:b w:val="false"/>
          <w:i w:val="false"/>
          <w:color w:val="000000"/>
          <w:sz w:val="28"/>
        </w:rPr>
        <w:t xml:space="preserve">
бекітілген             </w:t>
      </w:r>
    </w:p>
    <w:bookmarkEnd w:id="3"/>
    <w:p>
      <w:pPr>
        <w:spacing w:after="0"/>
        <w:ind w:left="0"/>
        <w:jc w:val="left"/>
      </w:pPr>
      <w:r>
        <w:rPr>
          <w:rFonts w:ascii="Times New Roman"/>
          <w:b/>
          <w:i w:val="false"/>
          <w:color w:val="000000"/>
        </w:rPr>
        <w:t xml:space="preserve"> 2012 жылға арналған жастар тәжірибесін өту үшін</w:t>
      </w:r>
      <w:r>
        <w:br/>
      </w:r>
      <w:r>
        <w:rPr>
          <w:rFonts w:ascii="Times New Roman"/>
          <w:b/>
          <w:i w:val="false"/>
          <w:color w:val="000000"/>
        </w:rPr>
        <w:t>
орындар ұйымдастыратын жұмыс берушілердің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9"/>
        <w:gridCol w:w="4302"/>
        <w:gridCol w:w="2686"/>
        <w:gridCol w:w="1522"/>
        <w:gridCol w:w="1781"/>
        <w:gridCol w:w="1200"/>
      </w:tblGrid>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w:t>
            </w:r>
            <w:r>
              <w:br/>
            </w:r>
            <w:r>
              <w:rPr>
                <w:rFonts w:ascii="Times New Roman"/>
                <w:b w:val="false"/>
                <w:i w:val="false"/>
                <w:color w:val="000000"/>
                <w:sz w:val="20"/>
              </w:rPr>
              <w:t>
</w:t>
            </w:r>
            <w:r>
              <w:rPr>
                <w:rFonts w:ascii="Times New Roman"/>
                <w:b w:val="false"/>
                <w:i w:val="false"/>
                <w:color w:val="000000"/>
                <w:sz w:val="20"/>
              </w:rPr>
              <w:t>(лауазымы)</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w:t>
            </w:r>
            <w:r>
              <w:br/>
            </w:r>
            <w:r>
              <w:rPr>
                <w:rFonts w:ascii="Times New Roman"/>
                <w:b w:val="false"/>
                <w:i w:val="false"/>
                <w:color w:val="000000"/>
                <w:sz w:val="20"/>
              </w:rPr>
              <w:t>
</w:t>
            </w:r>
            <w:r>
              <w:rPr>
                <w:rFonts w:ascii="Times New Roman"/>
                <w:b w:val="false"/>
                <w:i w:val="false"/>
                <w:color w:val="000000"/>
                <w:sz w:val="20"/>
              </w:rPr>
              <w:t>тәжіри-</w:t>
            </w:r>
            <w:r>
              <w:br/>
            </w:r>
            <w:r>
              <w:rPr>
                <w:rFonts w:ascii="Times New Roman"/>
                <w:b w:val="false"/>
                <w:i w:val="false"/>
                <w:color w:val="000000"/>
                <w:sz w:val="20"/>
              </w:rPr>
              <w:t>
</w:t>
            </w:r>
            <w:r>
              <w:rPr>
                <w:rFonts w:ascii="Times New Roman"/>
                <w:b w:val="false"/>
                <w:i w:val="false"/>
                <w:color w:val="000000"/>
                <w:sz w:val="20"/>
              </w:rPr>
              <w:t>бесі</w:t>
            </w:r>
            <w:r>
              <w:br/>
            </w:r>
            <w:r>
              <w:rPr>
                <w:rFonts w:ascii="Times New Roman"/>
                <w:b w:val="false"/>
                <w:i w:val="false"/>
                <w:color w:val="000000"/>
                <w:sz w:val="20"/>
              </w:rPr>
              <w:t>
</w:t>
            </w:r>
            <w:r>
              <w:rPr>
                <w:rFonts w:ascii="Times New Roman"/>
                <w:b w:val="false"/>
                <w:i w:val="false"/>
                <w:color w:val="000000"/>
                <w:sz w:val="20"/>
              </w:rPr>
              <w:t>орынның</w:t>
            </w:r>
            <w:r>
              <w:br/>
            </w:r>
            <w:r>
              <w:rPr>
                <w:rFonts w:ascii="Times New Roman"/>
                <w:b w:val="false"/>
                <w:i w:val="false"/>
                <w:color w:val="000000"/>
                <w:sz w:val="20"/>
              </w:rPr>
              <w:t>
</w:t>
            </w:r>
            <w:r>
              <w:rPr>
                <w:rFonts w:ascii="Times New Roman"/>
                <w:b w:val="false"/>
                <w:i w:val="false"/>
                <w:color w:val="000000"/>
                <w:sz w:val="20"/>
              </w:rPr>
              <w:t>саны</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w:t>
            </w:r>
            <w:r>
              <w:br/>
            </w:r>
            <w:r>
              <w:rPr>
                <w:rFonts w:ascii="Times New Roman"/>
                <w:b w:val="false"/>
                <w:i w:val="false"/>
                <w:color w:val="000000"/>
                <w:sz w:val="20"/>
              </w:rPr>
              <w:t>
</w:t>
            </w:r>
            <w:r>
              <w:rPr>
                <w:rFonts w:ascii="Times New Roman"/>
                <w:b w:val="false"/>
                <w:i w:val="false"/>
                <w:color w:val="000000"/>
                <w:sz w:val="20"/>
              </w:rPr>
              <w:t>төленетін</w:t>
            </w:r>
            <w:r>
              <w:br/>
            </w:r>
            <w:r>
              <w:rPr>
                <w:rFonts w:ascii="Times New Roman"/>
                <w:b w:val="false"/>
                <w:i w:val="false"/>
                <w:color w:val="000000"/>
                <w:sz w:val="20"/>
              </w:rPr>
              <w:t>
</w:t>
            </w:r>
            <w:r>
              <w:rPr>
                <w:rFonts w:ascii="Times New Roman"/>
                <w:b w:val="false"/>
                <w:i w:val="false"/>
                <w:color w:val="000000"/>
                <w:sz w:val="20"/>
              </w:rPr>
              <w:t>еңбекақы</w:t>
            </w:r>
            <w:r>
              <w:br/>
            </w:r>
            <w:r>
              <w:rPr>
                <w:rFonts w:ascii="Times New Roman"/>
                <w:b w:val="false"/>
                <w:i w:val="false"/>
                <w:color w:val="000000"/>
                <w:sz w:val="20"/>
              </w:rPr>
              <w:t>
</w:t>
            </w:r>
            <w:r>
              <w:rPr>
                <w:rFonts w:ascii="Times New Roman"/>
                <w:b w:val="false"/>
                <w:i w:val="false"/>
                <w:color w:val="000000"/>
                <w:sz w:val="20"/>
              </w:rPr>
              <w:t>мөлшері</w:t>
            </w:r>
            <w:r>
              <w:br/>
            </w:r>
            <w:r>
              <w:rPr>
                <w:rFonts w:ascii="Times New Roman"/>
                <w:b w:val="false"/>
                <w:i w:val="false"/>
                <w:color w:val="000000"/>
                <w:sz w:val="20"/>
              </w:rPr>
              <w:t>
</w:t>
            </w:r>
            <w:r>
              <w:rPr>
                <w:rFonts w:ascii="Times New Roman"/>
                <w:b w:val="false"/>
                <w:i w:val="false"/>
                <w:color w:val="000000"/>
                <w:sz w:val="20"/>
              </w:rPr>
              <w:t>(теңге)</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w:t>
            </w:r>
            <w:r>
              <w:br/>
            </w:r>
            <w:r>
              <w:rPr>
                <w:rFonts w:ascii="Times New Roman"/>
                <w:b w:val="false"/>
                <w:i w:val="false"/>
                <w:color w:val="000000"/>
                <w:sz w:val="20"/>
              </w:rPr>
              <w:t>
</w:t>
            </w:r>
            <w:r>
              <w:rPr>
                <w:rFonts w:ascii="Times New Roman"/>
                <w:b w:val="false"/>
                <w:i w:val="false"/>
                <w:color w:val="000000"/>
                <w:sz w:val="20"/>
              </w:rPr>
              <w:t>тәжі-</w:t>
            </w:r>
            <w:r>
              <w:br/>
            </w:r>
            <w:r>
              <w:rPr>
                <w:rFonts w:ascii="Times New Roman"/>
                <w:b w:val="false"/>
                <w:i w:val="false"/>
                <w:color w:val="000000"/>
                <w:sz w:val="20"/>
              </w:rPr>
              <w:t>
</w:t>
            </w:r>
            <w:r>
              <w:rPr>
                <w:rFonts w:ascii="Times New Roman"/>
                <w:b w:val="false"/>
                <w:i w:val="false"/>
                <w:color w:val="000000"/>
                <w:sz w:val="20"/>
              </w:rPr>
              <w:t>рибе-</w:t>
            </w:r>
            <w:r>
              <w:br/>
            </w:r>
            <w:r>
              <w:rPr>
                <w:rFonts w:ascii="Times New Roman"/>
                <w:b w:val="false"/>
                <w:i w:val="false"/>
                <w:color w:val="000000"/>
                <w:sz w:val="20"/>
              </w:rPr>
              <w:t>
</w:t>
            </w:r>
            <w:r>
              <w:rPr>
                <w:rFonts w:ascii="Times New Roman"/>
                <w:b w:val="false"/>
                <w:i w:val="false"/>
                <w:color w:val="000000"/>
                <w:sz w:val="20"/>
              </w:rPr>
              <w:t>сінің</w:t>
            </w:r>
            <w:r>
              <w:br/>
            </w:r>
            <w:r>
              <w:rPr>
                <w:rFonts w:ascii="Times New Roman"/>
                <w:b w:val="false"/>
                <w:i w:val="false"/>
                <w:color w:val="000000"/>
                <w:sz w:val="20"/>
              </w:rPr>
              <w:t>
</w:t>
            </w:r>
            <w:r>
              <w:rPr>
                <w:rFonts w:ascii="Times New Roman"/>
                <w:b w:val="false"/>
                <w:i w:val="false"/>
                <w:color w:val="000000"/>
                <w:sz w:val="20"/>
              </w:rPr>
              <w:t>ұзақ-</w:t>
            </w:r>
            <w:r>
              <w:br/>
            </w:r>
            <w:r>
              <w:rPr>
                <w:rFonts w:ascii="Times New Roman"/>
                <w:b w:val="false"/>
                <w:i w:val="false"/>
                <w:color w:val="000000"/>
                <w:sz w:val="20"/>
              </w:rPr>
              <w:t>
</w:t>
            </w:r>
            <w:r>
              <w:rPr>
                <w:rFonts w:ascii="Times New Roman"/>
                <w:b w:val="false"/>
                <w:i w:val="false"/>
                <w:color w:val="000000"/>
                <w:sz w:val="20"/>
              </w:rPr>
              <w:t>тығы</w:t>
            </w:r>
            <w:r>
              <w:br/>
            </w:r>
            <w:r>
              <w:rPr>
                <w:rFonts w:ascii="Times New Roman"/>
                <w:b w:val="false"/>
                <w:i w:val="false"/>
                <w:color w:val="000000"/>
                <w:sz w:val="20"/>
              </w:rPr>
              <w:t>
</w:t>
            </w:r>
            <w:r>
              <w:rPr>
                <w:rFonts w:ascii="Times New Roman"/>
                <w:b w:val="false"/>
                <w:i w:val="false"/>
                <w:color w:val="000000"/>
                <w:sz w:val="20"/>
              </w:rPr>
              <w:t>айлар-</w:t>
            </w:r>
            <w:r>
              <w:br/>
            </w:r>
            <w:r>
              <w:rPr>
                <w:rFonts w:ascii="Times New Roman"/>
                <w:b w:val="false"/>
                <w:i w:val="false"/>
                <w:color w:val="000000"/>
                <w:sz w:val="20"/>
              </w:rPr>
              <w:t>
</w:t>
            </w:r>
            <w:r>
              <w:rPr>
                <w:rFonts w:ascii="Times New Roman"/>
                <w:b w:val="false"/>
                <w:i w:val="false"/>
                <w:color w:val="000000"/>
                <w:sz w:val="20"/>
              </w:rPr>
              <w:t>да</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ішкі істер</w:t>
            </w:r>
            <w:r>
              <w:br/>
            </w:r>
            <w:r>
              <w:rPr>
                <w:rFonts w:ascii="Times New Roman"/>
                <w:b w:val="false"/>
                <w:i w:val="false"/>
                <w:color w:val="000000"/>
                <w:sz w:val="20"/>
              </w:rPr>
              <w:t>
</w:t>
            </w:r>
            <w:r>
              <w:rPr>
                <w:rFonts w:ascii="Times New Roman"/>
                <w:b w:val="false"/>
                <w:i w:val="false"/>
                <w:color w:val="000000"/>
                <w:sz w:val="20"/>
              </w:rPr>
              <w:t>Министрлігінің Қостанай</w:t>
            </w:r>
            <w:r>
              <w:br/>
            </w:r>
            <w:r>
              <w:rPr>
                <w:rFonts w:ascii="Times New Roman"/>
                <w:b w:val="false"/>
                <w:i w:val="false"/>
                <w:color w:val="000000"/>
                <w:sz w:val="20"/>
              </w:rPr>
              <w:t>
</w:t>
            </w:r>
            <w:r>
              <w:rPr>
                <w:rFonts w:ascii="Times New Roman"/>
                <w:b w:val="false"/>
                <w:i w:val="false"/>
                <w:color w:val="000000"/>
                <w:sz w:val="20"/>
              </w:rPr>
              <w:t>облысы ішкі істер</w:t>
            </w:r>
            <w:r>
              <w:br/>
            </w:r>
            <w:r>
              <w:rPr>
                <w:rFonts w:ascii="Times New Roman"/>
                <w:b w:val="false"/>
                <w:i w:val="false"/>
                <w:color w:val="000000"/>
                <w:sz w:val="20"/>
              </w:rPr>
              <w:t>
</w:t>
            </w:r>
            <w:r>
              <w:rPr>
                <w:rFonts w:ascii="Times New Roman"/>
                <w:b w:val="false"/>
                <w:i w:val="false"/>
                <w:color w:val="000000"/>
                <w:sz w:val="20"/>
              </w:rPr>
              <w:t>Департаменті Қостанай</w:t>
            </w:r>
            <w:r>
              <w:br/>
            </w:r>
            <w:r>
              <w:rPr>
                <w:rFonts w:ascii="Times New Roman"/>
                <w:b w:val="false"/>
                <w:i w:val="false"/>
                <w:color w:val="000000"/>
                <w:sz w:val="20"/>
              </w:rPr>
              <w:t>
</w:t>
            </w:r>
            <w:r>
              <w:rPr>
                <w:rFonts w:ascii="Times New Roman"/>
                <w:b w:val="false"/>
                <w:i w:val="false"/>
                <w:color w:val="000000"/>
                <w:sz w:val="20"/>
              </w:rPr>
              <w:t>ауданының ішкі істер</w:t>
            </w:r>
            <w:r>
              <w:br/>
            </w:r>
            <w:r>
              <w:rPr>
                <w:rFonts w:ascii="Times New Roman"/>
                <w:b w:val="false"/>
                <w:i w:val="false"/>
                <w:color w:val="000000"/>
                <w:sz w:val="20"/>
              </w:rPr>
              <w:t>
</w:t>
            </w:r>
            <w:r>
              <w:rPr>
                <w:rFonts w:ascii="Times New Roman"/>
                <w:b w:val="false"/>
                <w:i w:val="false"/>
                <w:color w:val="000000"/>
                <w:sz w:val="20"/>
              </w:rPr>
              <w:t>бөлімі" мемлекеттік</w:t>
            </w:r>
            <w:r>
              <w:br/>
            </w:r>
            <w:r>
              <w:rPr>
                <w:rFonts w:ascii="Times New Roman"/>
                <w:b w:val="false"/>
                <w:i w:val="false"/>
                <w:color w:val="000000"/>
                <w:sz w:val="20"/>
              </w:rPr>
              <w:t>
</w:t>
            </w:r>
            <w:r>
              <w:rPr>
                <w:rFonts w:ascii="Times New Roman"/>
                <w:b w:val="false"/>
                <w:i w:val="false"/>
                <w:color w:val="000000"/>
                <w:sz w:val="20"/>
              </w:rPr>
              <w:t>мекемесі</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r>
              <w:br/>
            </w:r>
            <w:r>
              <w:rPr>
                <w:rFonts w:ascii="Times New Roman"/>
                <w:b w:val="false"/>
                <w:i w:val="false"/>
                <w:color w:val="000000"/>
                <w:sz w:val="20"/>
              </w:rPr>
              <w:t>
</w:t>
            </w:r>
            <w:r>
              <w:rPr>
                <w:rFonts w:ascii="Times New Roman"/>
                <w:b w:val="false"/>
                <w:i w:val="false"/>
                <w:color w:val="000000"/>
                <w:sz w:val="20"/>
              </w:rPr>
              <w:t>бухгалтер</w:t>
            </w:r>
            <w:r>
              <w:br/>
            </w:r>
            <w:r>
              <w:rPr>
                <w:rFonts w:ascii="Times New Roman"/>
                <w:b w:val="false"/>
                <w:i w:val="false"/>
                <w:color w:val="000000"/>
                <w:sz w:val="20"/>
              </w:rPr>
              <w:t>
</w:t>
            </w:r>
            <w:r>
              <w:rPr>
                <w:rFonts w:ascii="Times New Roman"/>
                <w:b w:val="false"/>
                <w:i w:val="false"/>
                <w:color w:val="000000"/>
                <w:sz w:val="20"/>
              </w:rPr>
              <w:t>мұрағатшы</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1</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w:t>
            </w:r>
            <w:r>
              <w:br/>
            </w:r>
            <w:r>
              <w:rPr>
                <w:rFonts w:ascii="Times New Roman"/>
                <w:b w:val="false"/>
                <w:i w:val="false"/>
                <w:color w:val="000000"/>
                <w:sz w:val="20"/>
              </w:rPr>
              <w:t>
</w:t>
            </w:r>
            <w:r>
              <w:rPr>
                <w:rFonts w:ascii="Times New Roman"/>
                <w:b w:val="false"/>
                <w:i w:val="false"/>
                <w:color w:val="000000"/>
                <w:sz w:val="20"/>
              </w:rPr>
              <w:t>мәслихаттың аппараты"</w:t>
            </w:r>
            <w:r>
              <w:br/>
            </w:r>
            <w:r>
              <w:rPr>
                <w:rFonts w:ascii="Times New Roman"/>
                <w:b w:val="false"/>
                <w:i w:val="false"/>
                <w:color w:val="000000"/>
                <w:sz w:val="20"/>
              </w:rPr>
              <w:t>
</w:t>
            </w:r>
            <w:r>
              <w:rPr>
                <w:rFonts w:ascii="Times New Roman"/>
                <w:b w:val="false"/>
                <w:i w:val="false"/>
                <w:color w:val="000000"/>
                <w:sz w:val="20"/>
              </w:rPr>
              <w:t>мемлекеттік мекемесі</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w:t>
            </w:r>
            <w:r>
              <w:br/>
            </w:r>
            <w:r>
              <w:rPr>
                <w:rFonts w:ascii="Times New Roman"/>
                <w:b w:val="false"/>
                <w:i w:val="false"/>
                <w:color w:val="000000"/>
                <w:sz w:val="20"/>
              </w:rPr>
              <w:t>
</w:t>
            </w:r>
            <w:r>
              <w:rPr>
                <w:rFonts w:ascii="Times New Roman"/>
                <w:b w:val="false"/>
                <w:i w:val="false"/>
                <w:color w:val="000000"/>
                <w:sz w:val="20"/>
              </w:rPr>
              <w:t>әкімінің аппараты"</w:t>
            </w:r>
            <w:r>
              <w:br/>
            </w:r>
            <w:r>
              <w:rPr>
                <w:rFonts w:ascii="Times New Roman"/>
                <w:b w:val="false"/>
                <w:i w:val="false"/>
                <w:color w:val="000000"/>
                <w:sz w:val="20"/>
              </w:rPr>
              <w:t>
</w:t>
            </w:r>
            <w:r>
              <w:rPr>
                <w:rFonts w:ascii="Times New Roman"/>
                <w:b w:val="false"/>
                <w:i w:val="false"/>
                <w:color w:val="000000"/>
                <w:sz w:val="20"/>
              </w:rPr>
              <w:t>мемлекеттік мекемесі</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r>
              <w:br/>
            </w:r>
            <w:r>
              <w:rPr>
                <w:rFonts w:ascii="Times New Roman"/>
                <w:b w:val="false"/>
                <w:i w:val="false"/>
                <w:color w:val="000000"/>
                <w:sz w:val="20"/>
              </w:rPr>
              <w:t>
</w:t>
            </w:r>
            <w:r>
              <w:rPr>
                <w:rFonts w:ascii="Times New Roman"/>
                <w:b w:val="false"/>
                <w:i w:val="false"/>
                <w:color w:val="000000"/>
                <w:sz w:val="20"/>
              </w:rPr>
              <w:t>аудармашы</w:t>
            </w:r>
            <w:r>
              <w:br/>
            </w:r>
            <w:r>
              <w:rPr>
                <w:rFonts w:ascii="Times New Roman"/>
                <w:b w:val="false"/>
                <w:i w:val="false"/>
                <w:color w:val="000000"/>
                <w:sz w:val="20"/>
              </w:rPr>
              <w:t>
</w:t>
            </w:r>
            <w:r>
              <w:rPr>
                <w:rFonts w:ascii="Times New Roman"/>
                <w:b w:val="false"/>
                <w:i w:val="false"/>
                <w:color w:val="000000"/>
                <w:sz w:val="20"/>
              </w:rPr>
              <w:t>бухгалтер</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1</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ауданының</w:t>
            </w:r>
            <w:r>
              <w:br/>
            </w:r>
            <w:r>
              <w:rPr>
                <w:rFonts w:ascii="Times New Roman"/>
                <w:b w:val="false"/>
                <w:i w:val="false"/>
                <w:color w:val="000000"/>
                <w:sz w:val="20"/>
              </w:rPr>
              <w:t>
</w:t>
            </w:r>
            <w:r>
              <w:rPr>
                <w:rFonts w:ascii="Times New Roman"/>
                <w:b w:val="false"/>
                <w:i w:val="false"/>
                <w:color w:val="000000"/>
                <w:sz w:val="20"/>
              </w:rPr>
              <w:t>Озерный селосы әкімінің</w:t>
            </w:r>
            <w:r>
              <w:br/>
            </w:r>
            <w:r>
              <w:rPr>
                <w:rFonts w:ascii="Times New Roman"/>
                <w:b w:val="false"/>
                <w:i w:val="false"/>
                <w:color w:val="000000"/>
                <w:sz w:val="20"/>
              </w:rPr>
              <w:t>
</w:t>
            </w:r>
            <w:r>
              <w:rPr>
                <w:rFonts w:ascii="Times New Roman"/>
                <w:b w:val="false"/>
                <w:i w:val="false"/>
                <w:color w:val="000000"/>
                <w:sz w:val="20"/>
              </w:rPr>
              <w:t>аппараты" мемлекеттік</w:t>
            </w:r>
            <w:r>
              <w:br/>
            </w:r>
            <w:r>
              <w:rPr>
                <w:rFonts w:ascii="Times New Roman"/>
                <w:b w:val="false"/>
                <w:i w:val="false"/>
                <w:color w:val="000000"/>
                <w:sz w:val="20"/>
              </w:rPr>
              <w:t>
</w:t>
            </w:r>
            <w:r>
              <w:rPr>
                <w:rFonts w:ascii="Times New Roman"/>
                <w:b w:val="false"/>
                <w:i w:val="false"/>
                <w:color w:val="000000"/>
                <w:sz w:val="20"/>
              </w:rPr>
              <w:t>мекемесі</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w:t>
            </w:r>
            <w:r>
              <w:br/>
            </w:r>
            <w:r>
              <w:rPr>
                <w:rFonts w:ascii="Times New Roman"/>
                <w:b w:val="false"/>
                <w:i w:val="false"/>
                <w:color w:val="000000"/>
                <w:sz w:val="20"/>
              </w:rPr>
              <w:t>
</w:t>
            </w:r>
            <w:r>
              <w:rPr>
                <w:rFonts w:ascii="Times New Roman"/>
                <w:b w:val="false"/>
                <w:i w:val="false"/>
                <w:color w:val="000000"/>
                <w:sz w:val="20"/>
              </w:rPr>
              <w:t>бухгалтер</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1</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w:t>
            </w:r>
            <w:r>
              <w:br/>
            </w:r>
            <w:r>
              <w:rPr>
                <w:rFonts w:ascii="Times New Roman"/>
                <w:b w:val="false"/>
                <w:i w:val="false"/>
                <w:color w:val="000000"/>
                <w:sz w:val="20"/>
              </w:rPr>
              <w:t>
</w:t>
            </w:r>
            <w:r>
              <w:rPr>
                <w:rFonts w:ascii="Times New Roman"/>
                <w:b w:val="false"/>
                <w:i w:val="false"/>
                <w:color w:val="000000"/>
                <w:sz w:val="20"/>
              </w:rPr>
              <w:t>әкімдігінің "Кәсіпкерлік</w:t>
            </w:r>
            <w:r>
              <w:br/>
            </w:r>
            <w:r>
              <w:rPr>
                <w:rFonts w:ascii="Times New Roman"/>
                <w:b w:val="false"/>
                <w:i w:val="false"/>
                <w:color w:val="000000"/>
                <w:sz w:val="20"/>
              </w:rPr>
              <w:t>
</w:t>
            </w:r>
            <w:r>
              <w:rPr>
                <w:rFonts w:ascii="Times New Roman"/>
                <w:b w:val="false"/>
                <w:i w:val="false"/>
                <w:color w:val="000000"/>
                <w:sz w:val="20"/>
              </w:rPr>
              <w:t>бөлімі" мемлекеттік</w:t>
            </w:r>
            <w:r>
              <w:br/>
            </w:r>
            <w:r>
              <w:rPr>
                <w:rFonts w:ascii="Times New Roman"/>
                <w:b w:val="false"/>
                <w:i w:val="false"/>
                <w:color w:val="000000"/>
                <w:sz w:val="20"/>
              </w:rPr>
              <w:t>
</w:t>
            </w:r>
            <w:r>
              <w:rPr>
                <w:rFonts w:ascii="Times New Roman"/>
                <w:b w:val="false"/>
                <w:i w:val="false"/>
                <w:color w:val="000000"/>
                <w:sz w:val="20"/>
              </w:rPr>
              <w:t>мекемесі</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w:t>
            </w:r>
            <w:r>
              <w:br/>
            </w:r>
            <w:r>
              <w:rPr>
                <w:rFonts w:ascii="Times New Roman"/>
                <w:b w:val="false"/>
                <w:i w:val="false"/>
                <w:color w:val="000000"/>
                <w:sz w:val="20"/>
              </w:rPr>
              <w:t>
</w:t>
            </w:r>
            <w:r>
              <w:rPr>
                <w:rFonts w:ascii="Times New Roman"/>
                <w:b w:val="false"/>
                <w:i w:val="false"/>
                <w:color w:val="000000"/>
                <w:sz w:val="20"/>
              </w:rPr>
              <w:t>бухгалтер</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1</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r>
              <w:br/>
            </w:r>
            <w:r>
              <w:rPr>
                <w:rFonts w:ascii="Times New Roman"/>
                <w:b w:val="false"/>
                <w:i w:val="false"/>
                <w:color w:val="000000"/>
                <w:sz w:val="20"/>
              </w:rPr>
              <w:t>
</w:t>
            </w:r>
            <w:r>
              <w:rPr>
                <w:rFonts w:ascii="Times New Roman"/>
                <w:b w:val="false"/>
                <w:i w:val="false"/>
                <w:color w:val="000000"/>
                <w:sz w:val="20"/>
              </w:rPr>
              <w:t>Қостанай ауданының</w:t>
            </w:r>
            <w:r>
              <w:br/>
            </w:r>
            <w:r>
              <w:rPr>
                <w:rFonts w:ascii="Times New Roman"/>
                <w:b w:val="false"/>
                <w:i w:val="false"/>
                <w:color w:val="000000"/>
                <w:sz w:val="20"/>
              </w:rPr>
              <w:t>
</w:t>
            </w:r>
            <w:r>
              <w:rPr>
                <w:rFonts w:ascii="Times New Roman"/>
                <w:b w:val="false"/>
                <w:i w:val="false"/>
                <w:color w:val="000000"/>
                <w:sz w:val="20"/>
              </w:rPr>
              <w:t>қорғаныс істері</w:t>
            </w:r>
            <w:r>
              <w:br/>
            </w:r>
            <w:r>
              <w:rPr>
                <w:rFonts w:ascii="Times New Roman"/>
                <w:b w:val="false"/>
                <w:i w:val="false"/>
                <w:color w:val="000000"/>
                <w:sz w:val="20"/>
              </w:rPr>
              <w:t>
</w:t>
            </w:r>
            <w:r>
              <w:rPr>
                <w:rFonts w:ascii="Times New Roman"/>
                <w:b w:val="false"/>
                <w:i w:val="false"/>
                <w:color w:val="000000"/>
                <w:sz w:val="20"/>
              </w:rPr>
              <w:t>жөніндегі бірлескен</w:t>
            </w:r>
            <w:r>
              <w:br/>
            </w:r>
            <w:r>
              <w:rPr>
                <w:rFonts w:ascii="Times New Roman"/>
                <w:b w:val="false"/>
                <w:i w:val="false"/>
                <w:color w:val="000000"/>
                <w:sz w:val="20"/>
              </w:rPr>
              <w:t>
</w:t>
            </w:r>
            <w:r>
              <w:rPr>
                <w:rFonts w:ascii="Times New Roman"/>
                <w:b w:val="false"/>
                <w:i w:val="false"/>
                <w:color w:val="000000"/>
                <w:sz w:val="20"/>
              </w:rPr>
              <w:t>бөлімі" мемлекеттік</w:t>
            </w:r>
            <w:r>
              <w:br/>
            </w:r>
            <w:r>
              <w:rPr>
                <w:rFonts w:ascii="Times New Roman"/>
                <w:b w:val="false"/>
                <w:i w:val="false"/>
                <w:color w:val="000000"/>
                <w:sz w:val="20"/>
              </w:rPr>
              <w:t>
</w:t>
            </w:r>
            <w:r>
              <w:rPr>
                <w:rFonts w:ascii="Times New Roman"/>
                <w:b w:val="false"/>
                <w:i w:val="false"/>
                <w:color w:val="000000"/>
                <w:sz w:val="20"/>
              </w:rPr>
              <w:t>мекемесі</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бағдарламашы</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w:t>
            </w:r>
            <w:r>
              <w:br/>
            </w:r>
            <w:r>
              <w:rPr>
                <w:rFonts w:ascii="Times New Roman"/>
                <w:b w:val="false"/>
                <w:i w:val="false"/>
                <w:color w:val="000000"/>
                <w:sz w:val="20"/>
              </w:rPr>
              <w:t>
</w:t>
            </w:r>
            <w:r>
              <w:rPr>
                <w:rFonts w:ascii="Times New Roman"/>
                <w:b w:val="false"/>
                <w:i w:val="false"/>
                <w:color w:val="000000"/>
                <w:sz w:val="20"/>
              </w:rPr>
              <w:t>әкімдігінің "Құрылыс</w:t>
            </w:r>
            <w:r>
              <w:br/>
            </w:r>
            <w:r>
              <w:rPr>
                <w:rFonts w:ascii="Times New Roman"/>
                <w:b w:val="false"/>
                <w:i w:val="false"/>
                <w:color w:val="000000"/>
                <w:sz w:val="20"/>
              </w:rPr>
              <w:t>
</w:t>
            </w:r>
            <w:r>
              <w:rPr>
                <w:rFonts w:ascii="Times New Roman"/>
                <w:b w:val="false"/>
                <w:i w:val="false"/>
                <w:color w:val="000000"/>
                <w:sz w:val="20"/>
              </w:rPr>
              <w:t>бөлімі" мемлекеттік</w:t>
            </w:r>
            <w:r>
              <w:br/>
            </w:r>
            <w:r>
              <w:rPr>
                <w:rFonts w:ascii="Times New Roman"/>
                <w:b w:val="false"/>
                <w:i w:val="false"/>
                <w:color w:val="000000"/>
                <w:sz w:val="20"/>
              </w:rPr>
              <w:t>
</w:t>
            </w:r>
            <w:r>
              <w:rPr>
                <w:rFonts w:ascii="Times New Roman"/>
                <w:b w:val="false"/>
                <w:i w:val="false"/>
                <w:color w:val="000000"/>
                <w:sz w:val="20"/>
              </w:rPr>
              <w:t>мекемесі</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w:t>
            </w:r>
            <w:r>
              <w:br/>
            </w:r>
            <w:r>
              <w:rPr>
                <w:rFonts w:ascii="Times New Roman"/>
                <w:b w:val="false"/>
                <w:i w:val="false"/>
                <w:color w:val="000000"/>
                <w:sz w:val="20"/>
              </w:rPr>
              <w:t>
</w:t>
            </w:r>
            <w:r>
              <w:rPr>
                <w:rFonts w:ascii="Times New Roman"/>
                <w:b w:val="false"/>
                <w:i w:val="false"/>
                <w:color w:val="000000"/>
                <w:sz w:val="20"/>
              </w:rPr>
              <w:t>және әдебиет</w:t>
            </w:r>
            <w:r>
              <w:br/>
            </w:r>
            <w:r>
              <w:rPr>
                <w:rFonts w:ascii="Times New Roman"/>
                <w:b w:val="false"/>
                <w:i w:val="false"/>
                <w:color w:val="000000"/>
                <w:sz w:val="20"/>
              </w:rPr>
              <w:t>
</w:t>
            </w:r>
            <w:r>
              <w:rPr>
                <w:rFonts w:ascii="Times New Roman"/>
                <w:b w:val="false"/>
                <w:i w:val="false"/>
                <w:color w:val="000000"/>
                <w:sz w:val="20"/>
              </w:rPr>
              <w:t>мұғалімі</w:t>
            </w:r>
            <w:r>
              <w:br/>
            </w:r>
            <w:r>
              <w:rPr>
                <w:rFonts w:ascii="Times New Roman"/>
                <w:b w:val="false"/>
                <w:i w:val="false"/>
                <w:color w:val="000000"/>
                <w:sz w:val="20"/>
              </w:rPr>
              <w:t>
</w:t>
            </w:r>
            <w:r>
              <w:rPr>
                <w:rFonts w:ascii="Times New Roman"/>
                <w:b w:val="false"/>
                <w:i w:val="false"/>
                <w:color w:val="000000"/>
                <w:sz w:val="20"/>
              </w:rPr>
              <w:t>құрылысшы</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w:t>
            </w:r>
            <w:r>
              <w:br/>
            </w:r>
            <w:r>
              <w:rPr>
                <w:rFonts w:ascii="Times New Roman"/>
                <w:b w:val="false"/>
                <w:i w:val="false"/>
                <w:color w:val="000000"/>
                <w:sz w:val="20"/>
              </w:rPr>
              <w:t>
</w:t>
            </w:r>
            <w:r>
              <w:rPr>
                <w:rFonts w:ascii="Times New Roman"/>
                <w:b w:val="false"/>
                <w:i w:val="false"/>
                <w:color w:val="000000"/>
                <w:sz w:val="20"/>
              </w:rPr>
              <w:t>әкімдігінің "Экономика</w:t>
            </w:r>
            <w:r>
              <w:br/>
            </w:r>
            <w:r>
              <w:rPr>
                <w:rFonts w:ascii="Times New Roman"/>
                <w:b w:val="false"/>
                <w:i w:val="false"/>
                <w:color w:val="000000"/>
                <w:sz w:val="20"/>
              </w:rPr>
              <w:t>
</w:t>
            </w:r>
            <w:r>
              <w:rPr>
                <w:rFonts w:ascii="Times New Roman"/>
                <w:b w:val="false"/>
                <w:i w:val="false"/>
                <w:color w:val="000000"/>
                <w:sz w:val="20"/>
              </w:rPr>
              <w:t>және қаржы бөлімі"</w:t>
            </w:r>
            <w:r>
              <w:br/>
            </w:r>
            <w:r>
              <w:rPr>
                <w:rFonts w:ascii="Times New Roman"/>
                <w:b w:val="false"/>
                <w:i w:val="false"/>
                <w:color w:val="000000"/>
                <w:sz w:val="20"/>
              </w:rPr>
              <w:t>
</w:t>
            </w:r>
            <w:r>
              <w:rPr>
                <w:rFonts w:ascii="Times New Roman"/>
                <w:b w:val="false"/>
                <w:i w:val="false"/>
                <w:color w:val="000000"/>
                <w:sz w:val="20"/>
              </w:rPr>
              <w:t>мемлекеттік мекемесі</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Грачев Илья</w:t>
            </w:r>
            <w:r>
              <w:br/>
            </w:r>
            <w:r>
              <w:rPr>
                <w:rFonts w:ascii="Times New Roman"/>
                <w:b w:val="false"/>
                <w:i w:val="false"/>
                <w:color w:val="000000"/>
                <w:sz w:val="20"/>
              </w:rPr>
              <w:t>
</w:t>
            </w:r>
            <w:r>
              <w:rPr>
                <w:rFonts w:ascii="Times New Roman"/>
                <w:b w:val="false"/>
                <w:i w:val="false"/>
                <w:color w:val="000000"/>
                <w:sz w:val="20"/>
              </w:rPr>
              <w:t>Александрович</w:t>
            </w:r>
            <w:r>
              <w:br/>
            </w:r>
            <w:r>
              <w:rPr>
                <w:rFonts w:ascii="Times New Roman"/>
                <w:b w:val="false"/>
                <w:i w:val="false"/>
                <w:color w:val="000000"/>
                <w:sz w:val="20"/>
              </w:rPr>
              <w:t>
</w:t>
            </w:r>
            <w:r>
              <w:rPr>
                <w:rFonts w:ascii="Times New Roman"/>
                <w:b w:val="false"/>
                <w:i w:val="false"/>
                <w:color w:val="000000"/>
                <w:sz w:val="20"/>
              </w:rPr>
              <w:t>жеке кәсіпкер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бағдарламашы</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Овчаренко</w:t>
            </w:r>
            <w:r>
              <w:br/>
            </w:r>
            <w:r>
              <w:rPr>
                <w:rFonts w:ascii="Times New Roman"/>
                <w:b w:val="false"/>
                <w:i w:val="false"/>
                <w:color w:val="000000"/>
                <w:sz w:val="20"/>
              </w:rPr>
              <w:t>
</w:t>
            </w:r>
            <w:r>
              <w:rPr>
                <w:rFonts w:ascii="Times New Roman"/>
                <w:b w:val="false"/>
                <w:i w:val="false"/>
                <w:color w:val="000000"/>
                <w:sz w:val="20"/>
              </w:rPr>
              <w:t>Любовь Николаевна</w:t>
            </w:r>
            <w:r>
              <w:br/>
            </w:r>
            <w:r>
              <w:rPr>
                <w:rFonts w:ascii="Times New Roman"/>
                <w:b w:val="false"/>
                <w:i w:val="false"/>
                <w:color w:val="000000"/>
                <w:sz w:val="20"/>
              </w:rPr>
              <w:t>
</w:t>
            </w:r>
            <w:r>
              <w:rPr>
                <w:rFonts w:ascii="Times New Roman"/>
                <w:b w:val="false"/>
                <w:i w:val="false"/>
                <w:color w:val="000000"/>
                <w:sz w:val="20"/>
              </w:rPr>
              <w:t>жеке кәсіпкер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аспазшы</w:t>
            </w:r>
            <w:r>
              <w:br/>
            </w:r>
            <w:r>
              <w:rPr>
                <w:rFonts w:ascii="Times New Roman"/>
                <w:b w:val="false"/>
                <w:i w:val="false"/>
                <w:color w:val="000000"/>
                <w:sz w:val="20"/>
              </w:rPr>
              <w:t>
</w:t>
            </w:r>
            <w:r>
              <w:rPr>
                <w:rFonts w:ascii="Times New Roman"/>
                <w:b w:val="false"/>
                <w:i w:val="false"/>
                <w:color w:val="000000"/>
                <w:sz w:val="20"/>
              </w:rPr>
              <w:t>ландшафты</w:t>
            </w:r>
            <w:r>
              <w:br/>
            </w:r>
            <w:r>
              <w:rPr>
                <w:rFonts w:ascii="Times New Roman"/>
                <w:b w:val="false"/>
                <w:i w:val="false"/>
                <w:color w:val="000000"/>
                <w:sz w:val="20"/>
              </w:rPr>
              <w:t>
</w:t>
            </w:r>
            <w:r>
              <w:rPr>
                <w:rFonts w:ascii="Times New Roman"/>
                <w:b w:val="false"/>
                <w:i w:val="false"/>
                <w:color w:val="000000"/>
                <w:sz w:val="20"/>
              </w:rPr>
              <w:t>дизайнер</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2</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w:t>
            </w:r>
            <w:r>
              <w:br/>
            </w:r>
            <w:r>
              <w:rPr>
                <w:rFonts w:ascii="Times New Roman"/>
                <w:b w:val="false"/>
                <w:i w:val="false"/>
                <w:color w:val="000000"/>
                <w:sz w:val="20"/>
              </w:rPr>
              <w:t>
</w:t>
            </w:r>
            <w:r>
              <w:rPr>
                <w:rFonts w:ascii="Times New Roman"/>
                <w:b w:val="false"/>
                <w:i w:val="false"/>
                <w:color w:val="000000"/>
                <w:sz w:val="20"/>
              </w:rPr>
              <w:t>әкімдігінің "Тұрғын</w:t>
            </w:r>
            <w:r>
              <w:br/>
            </w:r>
            <w:r>
              <w:rPr>
                <w:rFonts w:ascii="Times New Roman"/>
                <w:b w:val="false"/>
                <w:i w:val="false"/>
                <w:color w:val="000000"/>
                <w:sz w:val="20"/>
              </w:rPr>
              <w:t>
</w:t>
            </w:r>
            <w:r>
              <w:rPr>
                <w:rFonts w:ascii="Times New Roman"/>
                <w:b w:val="false"/>
                <w:i w:val="false"/>
                <w:color w:val="000000"/>
                <w:sz w:val="20"/>
              </w:rPr>
              <w:t>үй-коммуналдық</w:t>
            </w:r>
            <w:r>
              <w:br/>
            </w:r>
            <w:r>
              <w:rPr>
                <w:rFonts w:ascii="Times New Roman"/>
                <w:b w:val="false"/>
                <w:i w:val="false"/>
                <w:color w:val="000000"/>
                <w:sz w:val="20"/>
              </w:rPr>
              <w:t>
</w:t>
            </w:r>
            <w:r>
              <w:rPr>
                <w:rFonts w:ascii="Times New Roman"/>
                <w:b w:val="false"/>
                <w:i w:val="false"/>
                <w:color w:val="000000"/>
                <w:sz w:val="20"/>
              </w:rPr>
              <w:t>шаруашылық, жолаушылар</w:t>
            </w:r>
            <w:r>
              <w:br/>
            </w:r>
            <w:r>
              <w:rPr>
                <w:rFonts w:ascii="Times New Roman"/>
                <w:b w:val="false"/>
                <w:i w:val="false"/>
                <w:color w:val="000000"/>
                <w:sz w:val="20"/>
              </w:rPr>
              <w:t>
</w:t>
            </w:r>
            <w:r>
              <w:rPr>
                <w:rFonts w:ascii="Times New Roman"/>
                <w:b w:val="false"/>
                <w:i w:val="false"/>
                <w:color w:val="000000"/>
                <w:sz w:val="20"/>
              </w:rPr>
              <w:t>көлігі және автомобиль</w:t>
            </w:r>
            <w:r>
              <w:br/>
            </w:r>
            <w:r>
              <w:rPr>
                <w:rFonts w:ascii="Times New Roman"/>
                <w:b w:val="false"/>
                <w:i w:val="false"/>
                <w:color w:val="000000"/>
                <w:sz w:val="20"/>
              </w:rPr>
              <w:t>
</w:t>
            </w:r>
            <w:r>
              <w:rPr>
                <w:rFonts w:ascii="Times New Roman"/>
                <w:b w:val="false"/>
                <w:i w:val="false"/>
                <w:color w:val="000000"/>
                <w:sz w:val="20"/>
              </w:rPr>
              <w:t>жолдары бөлімі"</w:t>
            </w:r>
            <w:r>
              <w:br/>
            </w:r>
            <w:r>
              <w:rPr>
                <w:rFonts w:ascii="Times New Roman"/>
                <w:b w:val="false"/>
                <w:i w:val="false"/>
                <w:color w:val="000000"/>
                <w:sz w:val="20"/>
              </w:rPr>
              <w:t>
</w:t>
            </w:r>
            <w:r>
              <w:rPr>
                <w:rFonts w:ascii="Times New Roman"/>
                <w:b w:val="false"/>
                <w:i w:val="false"/>
                <w:color w:val="000000"/>
                <w:sz w:val="20"/>
              </w:rPr>
              <w:t>мемлекеттік мекемесінің</w:t>
            </w:r>
            <w:r>
              <w:br/>
            </w:r>
            <w:r>
              <w:rPr>
                <w:rFonts w:ascii="Times New Roman"/>
                <w:b w:val="false"/>
                <w:i w:val="false"/>
                <w:color w:val="000000"/>
                <w:sz w:val="20"/>
              </w:rPr>
              <w:t>
</w:t>
            </w:r>
            <w:r>
              <w:rPr>
                <w:rFonts w:ascii="Times New Roman"/>
                <w:b w:val="false"/>
                <w:i w:val="false"/>
                <w:color w:val="000000"/>
                <w:sz w:val="20"/>
              </w:rPr>
              <w:t>Қостанай ауданы</w:t>
            </w:r>
            <w:r>
              <w:br/>
            </w:r>
            <w:r>
              <w:rPr>
                <w:rFonts w:ascii="Times New Roman"/>
                <w:b w:val="false"/>
                <w:i w:val="false"/>
                <w:color w:val="000000"/>
                <w:sz w:val="20"/>
              </w:rPr>
              <w:t>
</w:t>
            </w:r>
            <w:r>
              <w:rPr>
                <w:rFonts w:ascii="Times New Roman"/>
                <w:b w:val="false"/>
                <w:i w:val="false"/>
                <w:color w:val="000000"/>
                <w:sz w:val="20"/>
              </w:rPr>
              <w:t>әкімдігінің "Горизонт"</w:t>
            </w:r>
            <w:r>
              <w:br/>
            </w:r>
            <w:r>
              <w:rPr>
                <w:rFonts w:ascii="Times New Roman"/>
                <w:b w:val="false"/>
                <w:i w:val="false"/>
                <w:color w:val="000000"/>
                <w:sz w:val="20"/>
              </w:rPr>
              <w:t>
</w:t>
            </w:r>
            <w:r>
              <w:rPr>
                <w:rFonts w:ascii="Times New Roman"/>
                <w:b w:val="false"/>
                <w:i w:val="false"/>
                <w:color w:val="000000"/>
                <w:sz w:val="20"/>
              </w:rPr>
              <w:t>коммуналдық мемлекеттік</w:t>
            </w:r>
            <w:r>
              <w:br/>
            </w:r>
            <w:r>
              <w:rPr>
                <w:rFonts w:ascii="Times New Roman"/>
                <w:b w:val="false"/>
                <w:i w:val="false"/>
                <w:color w:val="000000"/>
                <w:sz w:val="20"/>
              </w:rPr>
              <w:t>
</w:t>
            </w:r>
            <w:r>
              <w:rPr>
                <w:rFonts w:ascii="Times New Roman"/>
                <w:b w:val="false"/>
                <w:i w:val="false"/>
                <w:color w:val="000000"/>
                <w:sz w:val="20"/>
              </w:rPr>
              <w:t>кәсіпорны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r>
              <w:br/>
            </w:r>
            <w:r>
              <w:rPr>
                <w:rFonts w:ascii="Times New Roman"/>
                <w:b w:val="false"/>
                <w:i w:val="false"/>
                <w:color w:val="000000"/>
                <w:sz w:val="20"/>
              </w:rPr>
              <w:t>
</w:t>
            </w:r>
            <w:r>
              <w:rPr>
                <w:rFonts w:ascii="Times New Roman"/>
                <w:b w:val="false"/>
                <w:i w:val="false"/>
                <w:color w:val="000000"/>
                <w:sz w:val="20"/>
              </w:rPr>
              <w:t>бухгалтер</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2</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w:t>
            </w:r>
            <w:r>
              <w:br/>
            </w:r>
            <w:r>
              <w:rPr>
                <w:rFonts w:ascii="Times New Roman"/>
                <w:b w:val="false"/>
                <w:i w:val="false"/>
                <w:color w:val="000000"/>
                <w:sz w:val="20"/>
              </w:rPr>
              <w:t>
</w:t>
            </w:r>
            <w:r>
              <w:rPr>
                <w:rFonts w:ascii="Times New Roman"/>
                <w:b w:val="false"/>
                <w:i w:val="false"/>
                <w:color w:val="000000"/>
                <w:sz w:val="20"/>
              </w:rPr>
              <w:t>шаруашылық, жолаушылар</w:t>
            </w:r>
            <w:r>
              <w:br/>
            </w:r>
            <w:r>
              <w:rPr>
                <w:rFonts w:ascii="Times New Roman"/>
                <w:b w:val="false"/>
                <w:i w:val="false"/>
                <w:color w:val="000000"/>
                <w:sz w:val="20"/>
              </w:rPr>
              <w:t>
</w:t>
            </w:r>
            <w:r>
              <w:rPr>
                <w:rFonts w:ascii="Times New Roman"/>
                <w:b w:val="false"/>
                <w:i w:val="false"/>
                <w:color w:val="000000"/>
                <w:sz w:val="20"/>
              </w:rPr>
              <w:t>көлігі және автомобиль</w:t>
            </w:r>
            <w:r>
              <w:br/>
            </w:r>
            <w:r>
              <w:rPr>
                <w:rFonts w:ascii="Times New Roman"/>
                <w:b w:val="false"/>
                <w:i w:val="false"/>
                <w:color w:val="000000"/>
                <w:sz w:val="20"/>
              </w:rPr>
              <w:t>
</w:t>
            </w:r>
            <w:r>
              <w:rPr>
                <w:rFonts w:ascii="Times New Roman"/>
                <w:b w:val="false"/>
                <w:i w:val="false"/>
                <w:color w:val="000000"/>
                <w:sz w:val="20"/>
              </w:rPr>
              <w:t>жолдары бөлімі"</w:t>
            </w:r>
            <w:r>
              <w:br/>
            </w:r>
            <w:r>
              <w:rPr>
                <w:rFonts w:ascii="Times New Roman"/>
                <w:b w:val="false"/>
                <w:i w:val="false"/>
                <w:color w:val="000000"/>
                <w:sz w:val="20"/>
              </w:rPr>
              <w:t>
</w:t>
            </w:r>
            <w:r>
              <w:rPr>
                <w:rFonts w:ascii="Times New Roman"/>
                <w:b w:val="false"/>
                <w:i w:val="false"/>
                <w:color w:val="000000"/>
                <w:sz w:val="20"/>
              </w:rPr>
              <w:t>мемлекеттік мекемесінің</w:t>
            </w:r>
            <w:r>
              <w:br/>
            </w:r>
            <w:r>
              <w:rPr>
                <w:rFonts w:ascii="Times New Roman"/>
                <w:b w:val="false"/>
                <w:i w:val="false"/>
                <w:color w:val="000000"/>
                <w:sz w:val="20"/>
              </w:rPr>
              <w:t>
</w:t>
            </w:r>
            <w:r>
              <w:rPr>
                <w:rFonts w:ascii="Times New Roman"/>
                <w:b w:val="false"/>
                <w:i w:val="false"/>
                <w:color w:val="000000"/>
                <w:sz w:val="20"/>
              </w:rPr>
              <w:t>Қостанай ауданы</w:t>
            </w:r>
            <w:r>
              <w:br/>
            </w:r>
            <w:r>
              <w:rPr>
                <w:rFonts w:ascii="Times New Roman"/>
                <w:b w:val="false"/>
                <w:i w:val="false"/>
                <w:color w:val="000000"/>
                <w:sz w:val="20"/>
              </w:rPr>
              <w:t>
</w:t>
            </w:r>
            <w:r>
              <w:rPr>
                <w:rFonts w:ascii="Times New Roman"/>
                <w:b w:val="false"/>
                <w:i w:val="false"/>
                <w:color w:val="000000"/>
                <w:sz w:val="20"/>
              </w:rPr>
              <w:t>әкімдігінің "Затобол</w:t>
            </w:r>
            <w:r>
              <w:br/>
            </w:r>
            <w:r>
              <w:rPr>
                <w:rFonts w:ascii="Times New Roman"/>
                <w:b w:val="false"/>
                <w:i w:val="false"/>
                <w:color w:val="000000"/>
                <w:sz w:val="20"/>
              </w:rPr>
              <w:t>
</w:t>
            </w:r>
            <w:r>
              <w:rPr>
                <w:rFonts w:ascii="Times New Roman"/>
                <w:b w:val="false"/>
                <w:i w:val="false"/>
                <w:color w:val="000000"/>
                <w:sz w:val="20"/>
              </w:rPr>
              <w:t>жылу энергетикалық</w:t>
            </w:r>
            <w:r>
              <w:br/>
            </w:r>
            <w:r>
              <w:rPr>
                <w:rFonts w:ascii="Times New Roman"/>
                <w:b w:val="false"/>
                <w:i w:val="false"/>
                <w:color w:val="000000"/>
                <w:sz w:val="20"/>
              </w:rPr>
              <w:t>
</w:t>
            </w:r>
            <w:r>
              <w:rPr>
                <w:rFonts w:ascii="Times New Roman"/>
                <w:b w:val="false"/>
                <w:i w:val="false"/>
                <w:color w:val="000000"/>
                <w:sz w:val="20"/>
              </w:rPr>
              <w:t>компаниясы" коммуналдық</w:t>
            </w:r>
            <w:r>
              <w:br/>
            </w:r>
            <w:r>
              <w:rPr>
                <w:rFonts w:ascii="Times New Roman"/>
                <w:b w:val="false"/>
                <w:i w:val="false"/>
                <w:color w:val="000000"/>
                <w:sz w:val="20"/>
              </w:rPr>
              <w:t>
</w:t>
            </w:r>
            <w:r>
              <w:rPr>
                <w:rFonts w:ascii="Times New Roman"/>
                <w:b w:val="false"/>
                <w:i w:val="false"/>
                <w:color w:val="000000"/>
                <w:sz w:val="20"/>
              </w:rPr>
              <w:t>мемлекеттік кәсіпорны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r>
              <w:br/>
            </w:r>
            <w:r>
              <w:rPr>
                <w:rFonts w:ascii="Times New Roman"/>
                <w:b w:val="false"/>
                <w:i w:val="false"/>
                <w:color w:val="000000"/>
                <w:sz w:val="20"/>
              </w:rPr>
              <w:t>
</w:t>
            </w:r>
            <w:r>
              <w:rPr>
                <w:rFonts w:ascii="Times New Roman"/>
                <w:b w:val="false"/>
                <w:i w:val="false"/>
                <w:color w:val="000000"/>
                <w:sz w:val="20"/>
              </w:rPr>
              <w:t>бухгалтер</w:t>
            </w:r>
            <w:r>
              <w:br/>
            </w:r>
            <w:r>
              <w:rPr>
                <w:rFonts w:ascii="Times New Roman"/>
                <w:b w:val="false"/>
                <w:i w:val="false"/>
                <w:color w:val="000000"/>
                <w:sz w:val="20"/>
              </w:rPr>
              <w:t>
</w:t>
            </w:r>
            <w:r>
              <w:rPr>
                <w:rFonts w:ascii="Times New Roman"/>
                <w:b w:val="false"/>
                <w:i w:val="false"/>
                <w:color w:val="000000"/>
                <w:sz w:val="20"/>
              </w:rPr>
              <w:t>техник-механик</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1</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әділет министірлігінің</w:t>
            </w:r>
            <w:r>
              <w:br/>
            </w:r>
            <w:r>
              <w:rPr>
                <w:rFonts w:ascii="Times New Roman"/>
                <w:b w:val="false"/>
                <w:i w:val="false"/>
                <w:color w:val="000000"/>
                <w:sz w:val="20"/>
              </w:rPr>
              <w:t>
</w:t>
            </w:r>
            <w:r>
              <w:rPr>
                <w:rFonts w:ascii="Times New Roman"/>
                <w:b w:val="false"/>
                <w:i w:val="false"/>
                <w:color w:val="000000"/>
                <w:sz w:val="20"/>
              </w:rPr>
              <w:t>сот актілерін орындау</w:t>
            </w:r>
            <w:r>
              <w:br/>
            </w:r>
            <w:r>
              <w:rPr>
                <w:rFonts w:ascii="Times New Roman"/>
                <w:b w:val="false"/>
                <w:i w:val="false"/>
                <w:color w:val="000000"/>
                <w:sz w:val="20"/>
              </w:rPr>
              <w:t>
</w:t>
            </w:r>
            <w:r>
              <w:rPr>
                <w:rFonts w:ascii="Times New Roman"/>
                <w:b w:val="false"/>
                <w:i w:val="false"/>
                <w:color w:val="000000"/>
                <w:sz w:val="20"/>
              </w:rPr>
              <w:t>жөніндегі Комитетінің</w:t>
            </w:r>
            <w:r>
              <w:br/>
            </w:r>
            <w:r>
              <w:rPr>
                <w:rFonts w:ascii="Times New Roman"/>
                <w:b w:val="false"/>
                <w:i w:val="false"/>
                <w:color w:val="000000"/>
                <w:sz w:val="20"/>
              </w:rPr>
              <w:t>
</w:t>
            </w:r>
            <w:r>
              <w:rPr>
                <w:rFonts w:ascii="Times New Roman"/>
                <w:b w:val="false"/>
                <w:i w:val="false"/>
                <w:color w:val="000000"/>
                <w:sz w:val="20"/>
              </w:rPr>
              <w:t>Қостанай облысы сот</w:t>
            </w:r>
            <w:r>
              <w:br/>
            </w:r>
            <w:r>
              <w:rPr>
                <w:rFonts w:ascii="Times New Roman"/>
                <w:b w:val="false"/>
                <w:i w:val="false"/>
                <w:color w:val="000000"/>
                <w:sz w:val="20"/>
              </w:rPr>
              <w:t>
</w:t>
            </w:r>
            <w:r>
              <w:rPr>
                <w:rFonts w:ascii="Times New Roman"/>
                <w:b w:val="false"/>
                <w:i w:val="false"/>
                <w:color w:val="000000"/>
                <w:sz w:val="20"/>
              </w:rPr>
              <w:t>актілерін орындау</w:t>
            </w:r>
            <w:r>
              <w:br/>
            </w:r>
            <w:r>
              <w:rPr>
                <w:rFonts w:ascii="Times New Roman"/>
                <w:b w:val="false"/>
                <w:i w:val="false"/>
                <w:color w:val="000000"/>
                <w:sz w:val="20"/>
              </w:rPr>
              <w:t>
</w:t>
            </w:r>
            <w:r>
              <w:rPr>
                <w:rFonts w:ascii="Times New Roman"/>
                <w:b w:val="false"/>
                <w:i w:val="false"/>
                <w:color w:val="000000"/>
                <w:sz w:val="20"/>
              </w:rPr>
              <w:t>жөніндегі департаменті"</w:t>
            </w:r>
            <w:r>
              <w:br/>
            </w:r>
            <w:r>
              <w:rPr>
                <w:rFonts w:ascii="Times New Roman"/>
                <w:b w:val="false"/>
                <w:i w:val="false"/>
                <w:color w:val="000000"/>
                <w:sz w:val="20"/>
              </w:rPr>
              <w:t>
</w:t>
            </w:r>
            <w:r>
              <w:rPr>
                <w:rFonts w:ascii="Times New Roman"/>
                <w:b w:val="false"/>
                <w:i w:val="false"/>
                <w:color w:val="000000"/>
                <w:sz w:val="20"/>
              </w:rPr>
              <w:t>Филиал "Қостанай</w:t>
            </w:r>
            <w:r>
              <w:br/>
            </w:r>
            <w:r>
              <w:rPr>
                <w:rFonts w:ascii="Times New Roman"/>
                <w:b w:val="false"/>
                <w:i w:val="false"/>
                <w:color w:val="000000"/>
                <w:sz w:val="20"/>
              </w:rPr>
              <w:t>
</w:t>
            </w:r>
            <w:r>
              <w:rPr>
                <w:rFonts w:ascii="Times New Roman"/>
                <w:b w:val="false"/>
                <w:i w:val="false"/>
                <w:color w:val="000000"/>
                <w:sz w:val="20"/>
              </w:rPr>
              <w:t>ауданының аумақтық</w:t>
            </w:r>
            <w:r>
              <w:br/>
            </w:r>
            <w:r>
              <w:rPr>
                <w:rFonts w:ascii="Times New Roman"/>
                <w:b w:val="false"/>
                <w:i w:val="false"/>
                <w:color w:val="000000"/>
                <w:sz w:val="20"/>
              </w:rPr>
              <w:t>
</w:t>
            </w:r>
            <w:r>
              <w:rPr>
                <w:rFonts w:ascii="Times New Roman"/>
                <w:b w:val="false"/>
                <w:i w:val="false"/>
                <w:color w:val="000000"/>
                <w:sz w:val="20"/>
              </w:rPr>
              <w:t>бөлімі" мемлекеттік</w:t>
            </w:r>
            <w:r>
              <w:br/>
            </w:r>
            <w:r>
              <w:rPr>
                <w:rFonts w:ascii="Times New Roman"/>
                <w:b w:val="false"/>
                <w:i w:val="false"/>
                <w:color w:val="000000"/>
                <w:sz w:val="20"/>
              </w:rPr>
              <w:t>
</w:t>
            </w:r>
            <w:r>
              <w:rPr>
                <w:rFonts w:ascii="Times New Roman"/>
                <w:b w:val="false"/>
                <w:i w:val="false"/>
                <w:color w:val="000000"/>
                <w:sz w:val="20"/>
              </w:rPr>
              <w:t>мекемесі</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 Отан" халық</w:t>
            </w:r>
            <w:r>
              <w:br/>
            </w:r>
            <w:r>
              <w:rPr>
                <w:rFonts w:ascii="Times New Roman"/>
                <w:b w:val="false"/>
                <w:i w:val="false"/>
                <w:color w:val="000000"/>
                <w:sz w:val="20"/>
              </w:rPr>
              <w:t>
</w:t>
            </w:r>
            <w:r>
              <w:rPr>
                <w:rFonts w:ascii="Times New Roman"/>
                <w:b w:val="false"/>
                <w:i w:val="false"/>
                <w:color w:val="000000"/>
                <w:sz w:val="20"/>
              </w:rPr>
              <w:t>демократиялық</w:t>
            </w:r>
            <w:r>
              <w:br/>
            </w:r>
            <w:r>
              <w:rPr>
                <w:rFonts w:ascii="Times New Roman"/>
                <w:b w:val="false"/>
                <w:i w:val="false"/>
                <w:color w:val="000000"/>
                <w:sz w:val="20"/>
              </w:rPr>
              <w:t>
</w:t>
            </w:r>
            <w:r>
              <w:rPr>
                <w:rFonts w:ascii="Times New Roman"/>
                <w:b w:val="false"/>
                <w:i w:val="false"/>
                <w:color w:val="000000"/>
                <w:sz w:val="20"/>
              </w:rPr>
              <w:t>партиясының Костанай</w:t>
            </w:r>
            <w:r>
              <w:br/>
            </w:r>
            <w:r>
              <w:rPr>
                <w:rFonts w:ascii="Times New Roman"/>
                <w:b w:val="false"/>
                <w:i w:val="false"/>
                <w:color w:val="000000"/>
                <w:sz w:val="20"/>
              </w:rPr>
              <w:t>
</w:t>
            </w:r>
            <w:r>
              <w:rPr>
                <w:rFonts w:ascii="Times New Roman"/>
                <w:b w:val="false"/>
                <w:i w:val="false"/>
                <w:color w:val="000000"/>
                <w:sz w:val="20"/>
              </w:rPr>
              <w:t>аудандық филиалы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ауданының</w:t>
            </w:r>
            <w:r>
              <w:br/>
            </w:r>
            <w:r>
              <w:rPr>
                <w:rFonts w:ascii="Times New Roman"/>
                <w:b w:val="false"/>
                <w:i w:val="false"/>
                <w:color w:val="000000"/>
                <w:sz w:val="20"/>
              </w:rPr>
              <w:t>
</w:t>
            </w:r>
            <w:r>
              <w:rPr>
                <w:rFonts w:ascii="Times New Roman"/>
                <w:b w:val="false"/>
                <w:i w:val="false"/>
                <w:color w:val="000000"/>
                <w:sz w:val="20"/>
              </w:rPr>
              <w:t>Затобол кенті әкімі</w:t>
            </w:r>
            <w:r>
              <w:br/>
            </w:r>
            <w:r>
              <w:rPr>
                <w:rFonts w:ascii="Times New Roman"/>
                <w:b w:val="false"/>
                <w:i w:val="false"/>
                <w:color w:val="000000"/>
                <w:sz w:val="20"/>
              </w:rPr>
              <w:t>
</w:t>
            </w:r>
            <w:r>
              <w:rPr>
                <w:rFonts w:ascii="Times New Roman"/>
                <w:b w:val="false"/>
                <w:i w:val="false"/>
                <w:color w:val="000000"/>
                <w:sz w:val="20"/>
              </w:rPr>
              <w:t>аппараты" мемлекеттік</w:t>
            </w:r>
            <w:r>
              <w:br/>
            </w:r>
            <w:r>
              <w:rPr>
                <w:rFonts w:ascii="Times New Roman"/>
                <w:b w:val="false"/>
                <w:i w:val="false"/>
                <w:color w:val="000000"/>
                <w:sz w:val="20"/>
              </w:rPr>
              <w:t>
</w:t>
            </w:r>
            <w:r>
              <w:rPr>
                <w:rFonts w:ascii="Times New Roman"/>
                <w:b w:val="false"/>
                <w:i w:val="false"/>
                <w:color w:val="000000"/>
                <w:sz w:val="20"/>
              </w:rPr>
              <w:t>мекемесі</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w:t>
            </w:r>
            <w:r>
              <w:br/>
            </w:r>
            <w:r>
              <w:rPr>
                <w:rFonts w:ascii="Times New Roman"/>
                <w:b w:val="false"/>
                <w:i w:val="false"/>
                <w:color w:val="000000"/>
                <w:sz w:val="20"/>
              </w:rPr>
              <w:t>
</w:t>
            </w:r>
            <w:r>
              <w:rPr>
                <w:rFonts w:ascii="Times New Roman"/>
                <w:b w:val="false"/>
                <w:i w:val="false"/>
                <w:color w:val="000000"/>
                <w:sz w:val="20"/>
              </w:rPr>
              <w:t>заңгер</w:t>
            </w:r>
            <w:r>
              <w:br/>
            </w:r>
            <w:r>
              <w:rPr>
                <w:rFonts w:ascii="Times New Roman"/>
                <w:b w:val="false"/>
                <w:i w:val="false"/>
                <w:color w:val="000000"/>
                <w:sz w:val="20"/>
              </w:rPr>
              <w:t>
</w:t>
            </w:r>
            <w:r>
              <w:rPr>
                <w:rFonts w:ascii="Times New Roman"/>
                <w:b w:val="false"/>
                <w:i w:val="false"/>
                <w:color w:val="000000"/>
                <w:sz w:val="20"/>
              </w:rPr>
              <w:t>қазақ тілі</w:t>
            </w:r>
            <w:r>
              <w:br/>
            </w:r>
            <w:r>
              <w:rPr>
                <w:rFonts w:ascii="Times New Roman"/>
                <w:b w:val="false"/>
                <w:i w:val="false"/>
                <w:color w:val="000000"/>
                <w:sz w:val="20"/>
              </w:rPr>
              <w:t>
</w:t>
            </w:r>
            <w:r>
              <w:rPr>
                <w:rFonts w:ascii="Times New Roman"/>
                <w:b w:val="false"/>
                <w:i w:val="false"/>
                <w:color w:val="000000"/>
                <w:sz w:val="20"/>
              </w:rPr>
              <w:t>мен әдебиет</w:t>
            </w:r>
            <w:r>
              <w:br/>
            </w:r>
            <w:r>
              <w:rPr>
                <w:rFonts w:ascii="Times New Roman"/>
                <w:b w:val="false"/>
                <w:i w:val="false"/>
                <w:color w:val="000000"/>
                <w:sz w:val="20"/>
              </w:rPr>
              <w:t>
</w:t>
            </w:r>
            <w:r>
              <w:rPr>
                <w:rFonts w:ascii="Times New Roman"/>
                <w:b w:val="false"/>
                <w:i w:val="false"/>
                <w:color w:val="000000"/>
                <w:sz w:val="20"/>
              </w:rPr>
              <w:t>мұғалімі</w:t>
            </w:r>
            <w:r>
              <w:br/>
            </w:r>
            <w:r>
              <w:rPr>
                <w:rFonts w:ascii="Times New Roman"/>
                <w:b w:val="false"/>
                <w:i w:val="false"/>
                <w:color w:val="000000"/>
                <w:sz w:val="20"/>
              </w:rPr>
              <w:t>
</w:t>
            </w:r>
            <w:r>
              <w:rPr>
                <w:rFonts w:ascii="Times New Roman"/>
                <w:b w:val="false"/>
                <w:i w:val="false"/>
                <w:color w:val="000000"/>
                <w:sz w:val="20"/>
              </w:rPr>
              <w:t>техник</w:t>
            </w:r>
            <w:r>
              <w:br/>
            </w:r>
            <w:r>
              <w:rPr>
                <w:rFonts w:ascii="Times New Roman"/>
                <w:b w:val="false"/>
                <w:i w:val="false"/>
                <w:color w:val="000000"/>
                <w:sz w:val="20"/>
              </w:rPr>
              <w:t>
</w:t>
            </w:r>
            <w:r>
              <w:rPr>
                <w:rFonts w:ascii="Times New Roman"/>
                <w:b w:val="false"/>
                <w:i w:val="false"/>
                <w:color w:val="000000"/>
                <w:sz w:val="20"/>
              </w:rPr>
              <w:t>құрылысшы</w:t>
            </w:r>
            <w:r>
              <w:br/>
            </w:r>
            <w:r>
              <w:rPr>
                <w:rFonts w:ascii="Times New Roman"/>
                <w:b w:val="false"/>
                <w:i w:val="false"/>
                <w:color w:val="000000"/>
                <w:sz w:val="20"/>
              </w:rPr>
              <w:t>
</w:t>
            </w:r>
            <w:r>
              <w:rPr>
                <w:rFonts w:ascii="Times New Roman"/>
                <w:b w:val="false"/>
                <w:i w:val="false"/>
                <w:color w:val="000000"/>
                <w:sz w:val="20"/>
              </w:rPr>
              <w:t>мұрағатшы</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w:t>
            </w:r>
            <w:r>
              <w:br/>
            </w:r>
            <w:r>
              <w:rPr>
                <w:rFonts w:ascii="Times New Roman"/>
                <w:b w:val="false"/>
                <w:i w:val="false"/>
                <w:color w:val="000000"/>
                <w:sz w:val="20"/>
              </w:rPr>
              <w:t>
</w:t>
            </w:r>
            <w:r>
              <w:rPr>
                <w:rFonts w:ascii="Times New Roman"/>
                <w:b w:val="false"/>
                <w:i w:val="false"/>
                <w:color w:val="000000"/>
                <w:sz w:val="20"/>
              </w:rPr>
              <w:t>әкімдігінің "Кәсіпкерлік</w:t>
            </w:r>
            <w:r>
              <w:br/>
            </w:r>
            <w:r>
              <w:rPr>
                <w:rFonts w:ascii="Times New Roman"/>
                <w:b w:val="false"/>
                <w:i w:val="false"/>
                <w:color w:val="000000"/>
                <w:sz w:val="20"/>
              </w:rPr>
              <w:t>
</w:t>
            </w:r>
            <w:r>
              <w:rPr>
                <w:rFonts w:ascii="Times New Roman"/>
                <w:b w:val="false"/>
                <w:i w:val="false"/>
                <w:color w:val="000000"/>
                <w:sz w:val="20"/>
              </w:rPr>
              <w:t>бөлімі" мемлекеттік</w:t>
            </w:r>
            <w:r>
              <w:br/>
            </w:r>
            <w:r>
              <w:rPr>
                <w:rFonts w:ascii="Times New Roman"/>
                <w:b w:val="false"/>
                <w:i w:val="false"/>
                <w:color w:val="000000"/>
                <w:sz w:val="20"/>
              </w:rPr>
              <w:t>
</w:t>
            </w:r>
            <w:r>
              <w:rPr>
                <w:rFonts w:ascii="Times New Roman"/>
                <w:b w:val="false"/>
                <w:i w:val="false"/>
                <w:color w:val="000000"/>
                <w:sz w:val="20"/>
              </w:rPr>
              <w:t>мекемесі</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w:t>
            </w:r>
            <w:r>
              <w:br/>
            </w:r>
            <w:r>
              <w:rPr>
                <w:rFonts w:ascii="Times New Roman"/>
                <w:b w:val="false"/>
                <w:i w:val="false"/>
                <w:color w:val="000000"/>
                <w:sz w:val="20"/>
              </w:rPr>
              <w:t>
</w:t>
            </w:r>
            <w:r>
              <w:rPr>
                <w:rFonts w:ascii="Times New Roman"/>
                <w:b w:val="false"/>
                <w:i w:val="false"/>
                <w:color w:val="000000"/>
                <w:sz w:val="20"/>
              </w:rPr>
              <w:t>заңгер</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1</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ауданының</w:t>
            </w:r>
            <w:r>
              <w:br/>
            </w:r>
            <w:r>
              <w:rPr>
                <w:rFonts w:ascii="Times New Roman"/>
                <w:b w:val="false"/>
                <w:i w:val="false"/>
                <w:color w:val="000000"/>
                <w:sz w:val="20"/>
              </w:rPr>
              <w:t>
</w:t>
            </w:r>
            <w:r>
              <w:rPr>
                <w:rFonts w:ascii="Times New Roman"/>
                <w:b w:val="false"/>
                <w:i w:val="false"/>
                <w:color w:val="000000"/>
                <w:sz w:val="20"/>
              </w:rPr>
              <w:t>Заречный селолық округі</w:t>
            </w:r>
            <w:r>
              <w:br/>
            </w:r>
            <w:r>
              <w:rPr>
                <w:rFonts w:ascii="Times New Roman"/>
                <w:b w:val="false"/>
                <w:i w:val="false"/>
                <w:color w:val="000000"/>
                <w:sz w:val="20"/>
              </w:rPr>
              <w:t>
</w:t>
            </w:r>
            <w:r>
              <w:rPr>
                <w:rFonts w:ascii="Times New Roman"/>
                <w:b w:val="false"/>
                <w:i w:val="false"/>
                <w:color w:val="000000"/>
                <w:sz w:val="20"/>
              </w:rPr>
              <w:t>әкімінің аппараты"</w:t>
            </w:r>
            <w:r>
              <w:br/>
            </w:r>
            <w:r>
              <w:rPr>
                <w:rFonts w:ascii="Times New Roman"/>
                <w:b w:val="false"/>
                <w:i w:val="false"/>
                <w:color w:val="000000"/>
                <w:sz w:val="20"/>
              </w:rPr>
              <w:t>
</w:t>
            </w:r>
            <w:r>
              <w:rPr>
                <w:rFonts w:ascii="Times New Roman"/>
                <w:b w:val="false"/>
                <w:i w:val="false"/>
                <w:color w:val="000000"/>
                <w:sz w:val="20"/>
              </w:rPr>
              <w:t>мемлекеттік мекемесі</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w:t>
            </w:r>
            <w:r>
              <w:br/>
            </w:r>
            <w:r>
              <w:rPr>
                <w:rFonts w:ascii="Times New Roman"/>
                <w:b w:val="false"/>
                <w:i w:val="false"/>
                <w:color w:val="000000"/>
                <w:sz w:val="20"/>
              </w:rPr>
              <w:t>
</w:t>
            </w:r>
            <w:r>
              <w:rPr>
                <w:rFonts w:ascii="Times New Roman"/>
                <w:b w:val="false"/>
                <w:i w:val="false"/>
                <w:color w:val="000000"/>
                <w:sz w:val="20"/>
              </w:rPr>
              <w:t>іс-жүргізуші</w:t>
            </w:r>
            <w:r>
              <w:br/>
            </w:r>
            <w:r>
              <w:rPr>
                <w:rFonts w:ascii="Times New Roman"/>
                <w:b w:val="false"/>
                <w:i w:val="false"/>
                <w:color w:val="000000"/>
                <w:sz w:val="20"/>
              </w:rPr>
              <w:t>
</w:t>
            </w:r>
            <w:r>
              <w:rPr>
                <w:rFonts w:ascii="Times New Roman"/>
                <w:b w:val="false"/>
                <w:i w:val="false"/>
                <w:color w:val="000000"/>
                <w:sz w:val="20"/>
              </w:rPr>
              <w:t>статистик</w:t>
            </w:r>
            <w:r>
              <w:br/>
            </w:r>
            <w:r>
              <w:rPr>
                <w:rFonts w:ascii="Times New Roman"/>
                <w:b w:val="false"/>
                <w:i w:val="false"/>
                <w:color w:val="000000"/>
                <w:sz w:val="20"/>
              </w:rPr>
              <w:t>
</w:t>
            </w:r>
            <w:r>
              <w:rPr>
                <w:rFonts w:ascii="Times New Roman"/>
                <w:b w:val="false"/>
                <w:i w:val="false"/>
                <w:color w:val="000000"/>
                <w:sz w:val="20"/>
              </w:rPr>
              <w:t>маманы</w:t>
            </w:r>
            <w:r>
              <w:br/>
            </w:r>
            <w:r>
              <w:rPr>
                <w:rFonts w:ascii="Times New Roman"/>
                <w:b w:val="false"/>
                <w:i w:val="false"/>
                <w:color w:val="000000"/>
                <w:sz w:val="20"/>
              </w:rPr>
              <w:t>
</w:t>
            </w:r>
            <w:r>
              <w:rPr>
                <w:rFonts w:ascii="Times New Roman"/>
                <w:b w:val="false"/>
                <w:i w:val="false"/>
                <w:color w:val="000000"/>
                <w:sz w:val="20"/>
              </w:rPr>
              <w:t>хатшы-референт</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2</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ауданының</w:t>
            </w:r>
            <w:r>
              <w:br/>
            </w:r>
            <w:r>
              <w:rPr>
                <w:rFonts w:ascii="Times New Roman"/>
                <w:b w:val="false"/>
                <w:i w:val="false"/>
                <w:color w:val="000000"/>
                <w:sz w:val="20"/>
              </w:rPr>
              <w:t>
</w:t>
            </w:r>
            <w:r>
              <w:rPr>
                <w:rFonts w:ascii="Times New Roman"/>
                <w:b w:val="false"/>
                <w:i w:val="false"/>
                <w:color w:val="000000"/>
                <w:sz w:val="20"/>
              </w:rPr>
              <w:t>Майкөл селолық округі</w:t>
            </w:r>
            <w:r>
              <w:br/>
            </w:r>
            <w:r>
              <w:rPr>
                <w:rFonts w:ascii="Times New Roman"/>
                <w:b w:val="false"/>
                <w:i w:val="false"/>
                <w:color w:val="000000"/>
                <w:sz w:val="20"/>
              </w:rPr>
              <w:t>
</w:t>
            </w:r>
            <w:r>
              <w:rPr>
                <w:rFonts w:ascii="Times New Roman"/>
                <w:b w:val="false"/>
                <w:i w:val="false"/>
                <w:color w:val="000000"/>
                <w:sz w:val="20"/>
              </w:rPr>
              <w:t>әкімінің аппараты"</w:t>
            </w:r>
            <w:r>
              <w:br/>
            </w:r>
            <w:r>
              <w:rPr>
                <w:rFonts w:ascii="Times New Roman"/>
                <w:b w:val="false"/>
                <w:i w:val="false"/>
                <w:color w:val="000000"/>
                <w:sz w:val="20"/>
              </w:rPr>
              <w:t>
</w:t>
            </w:r>
            <w:r>
              <w:rPr>
                <w:rFonts w:ascii="Times New Roman"/>
                <w:b w:val="false"/>
                <w:i w:val="false"/>
                <w:color w:val="000000"/>
                <w:sz w:val="20"/>
              </w:rPr>
              <w:t>мемлекеттік мекемесі</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r>
              <w:br/>
            </w:r>
            <w:r>
              <w:rPr>
                <w:rFonts w:ascii="Times New Roman"/>
                <w:b w:val="false"/>
                <w:i w:val="false"/>
                <w:color w:val="000000"/>
                <w:sz w:val="20"/>
              </w:rPr>
              <w:t>
</w:t>
            </w:r>
            <w:r>
              <w:rPr>
                <w:rFonts w:ascii="Times New Roman"/>
                <w:b w:val="false"/>
                <w:i w:val="false"/>
                <w:color w:val="000000"/>
                <w:sz w:val="20"/>
              </w:rPr>
              <w:t>іс-жүргізуші</w:t>
            </w:r>
            <w:r>
              <w:br/>
            </w:r>
            <w:r>
              <w:rPr>
                <w:rFonts w:ascii="Times New Roman"/>
                <w:b w:val="false"/>
                <w:i w:val="false"/>
                <w:color w:val="000000"/>
                <w:sz w:val="20"/>
              </w:rPr>
              <w:t>
</w:t>
            </w:r>
            <w:r>
              <w:rPr>
                <w:rFonts w:ascii="Times New Roman"/>
                <w:b w:val="false"/>
                <w:i w:val="false"/>
                <w:color w:val="000000"/>
                <w:sz w:val="20"/>
              </w:rPr>
              <w:t>аудармашы</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1</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Қаржы Министрлігі салық</w:t>
            </w:r>
            <w:r>
              <w:br/>
            </w:r>
            <w:r>
              <w:rPr>
                <w:rFonts w:ascii="Times New Roman"/>
                <w:b w:val="false"/>
                <w:i w:val="false"/>
                <w:color w:val="000000"/>
                <w:sz w:val="20"/>
              </w:rPr>
              <w:t>
</w:t>
            </w:r>
            <w:r>
              <w:rPr>
                <w:rFonts w:ascii="Times New Roman"/>
                <w:b w:val="false"/>
                <w:i w:val="false"/>
                <w:color w:val="000000"/>
                <w:sz w:val="20"/>
              </w:rPr>
              <w:t>комитетінің Қостанай</w:t>
            </w:r>
            <w:r>
              <w:br/>
            </w:r>
            <w:r>
              <w:rPr>
                <w:rFonts w:ascii="Times New Roman"/>
                <w:b w:val="false"/>
                <w:i w:val="false"/>
                <w:color w:val="000000"/>
                <w:sz w:val="20"/>
              </w:rPr>
              <w:t>
</w:t>
            </w:r>
            <w:r>
              <w:rPr>
                <w:rFonts w:ascii="Times New Roman"/>
                <w:b w:val="false"/>
                <w:i w:val="false"/>
                <w:color w:val="000000"/>
                <w:sz w:val="20"/>
              </w:rPr>
              <w:t>облысы бойынша Салық</w:t>
            </w:r>
            <w:r>
              <w:br/>
            </w:r>
            <w:r>
              <w:rPr>
                <w:rFonts w:ascii="Times New Roman"/>
                <w:b w:val="false"/>
                <w:i w:val="false"/>
                <w:color w:val="000000"/>
                <w:sz w:val="20"/>
              </w:rPr>
              <w:t>
</w:t>
            </w:r>
            <w:r>
              <w:rPr>
                <w:rFonts w:ascii="Times New Roman"/>
                <w:b w:val="false"/>
                <w:i w:val="false"/>
                <w:color w:val="000000"/>
                <w:sz w:val="20"/>
              </w:rPr>
              <w:t>департаментінің Қостанай</w:t>
            </w:r>
            <w:r>
              <w:br/>
            </w:r>
            <w:r>
              <w:rPr>
                <w:rFonts w:ascii="Times New Roman"/>
                <w:b w:val="false"/>
                <w:i w:val="false"/>
                <w:color w:val="000000"/>
                <w:sz w:val="20"/>
              </w:rPr>
              <w:t>
</w:t>
            </w:r>
            <w:r>
              <w:rPr>
                <w:rFonts w:ascii="Times New Roman"/>
                <w:b w:val="false"/>
                <w:i w:val="false"/>
                <w:color w:val="000000"/>
                <w:sz w:val="20"/>
              </w:rPr>
              <w:t>ауданы бойынша салық</w:t>
            </w:r>
            <w:r>
              <w:br/>
            </w:r>
            <w:r>
              <w:rPr>
                <w:rFonts w:ascii="Times New Roman"/>
                <w:b w:val="false"/>
                <w:i w:val="false"/>
                <w:color w:val="000000"/>
                <w:sz w:val="20"/>
              </w:rPr>
              <w:t>
</w:t>
            </w:r>
            <w:r>
              <w:rPr>
                <w:rFonts w:ascii="Times New Roman"/>
                <w:b w:val="false"/>
                <w:i w:val="false"/>
                <w:color w:val="000000"/>
                <w:sz w:val="20"/>
              </w:rPr>
              <w:t>басқармасы" мемлекеттік</w:t>
            </w:r>
            <w:r>
              <w:br/>
            </w:r>
            <w:r>
              <w:rPr>
                <w:rFonts w:ascii="Times New Roman"/>
                <w:b w:val="false"/>
                <w:i w:val="false"/>
                <w:color w:val="000000"/>
                <w:sz w:val="20"/>
              </w:rPr>
              <w:t>
</w:t>
            </w:r>
            <w:r>
              <w:rPr>
                <w:rFonts w:ascii="Times New Roman"/>
                <w:b w:val="false"/>
                <w:i w:val="false"/>
                <w:color w:val="000000"/>
                <w:sz w:val="20"/>
              </w:rPr>
              <w:t>мекемесі</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w:t>
            </w:r>
            <w:r>
              <w:br/>
            </w:r>
            <w:r>
              <w:rPr>
                <w:rFonts w:ascii="Times New Roman"/>
                <w:b w:val="false"/>
                <w:i w:val="false"/>
                <w:color w:val="000000"/>
                <w:sz w:val="20"/>
              </w:rPr>
              <w:t>
</w:t>
            </w:r>
            <w:r>
              <w:rPr>
                <w:rFonts w:ascii="Times New Roman"/>
                <w:b w:val="false"/>
                <w:i w:val="false"/>
                <w:color w:val="000000"/>
                <w:sz w:val="20"/>
              </w:rPr>
              <w:t>маманы</w:t>
            </w:r>
            <w:r>
              <w:br/>
            </w:r>
            <w:r>
              <w:rPr>
                <w:rFonts w:ascii="Times New Roman"/>
                <w:b w:val="false"/>
                <w:i w:val="false"/>
                <w:color w:val="000000"/>
                <w:sz w:val="20"/>
              </w:rPr>
              <w:t>
</w:t>
            </w:r>
            <w:r>
              <w:rPr>
                <w:rFonts w:ascii="Times New Roman"/>
                <w:b w:val="false"/>
                <w:i w:val="false"/>
                <w:color w:val="000000"/>
                <w:sz w:val="20"/>
              </w:rPr>
              <w:t>хатшы-референт</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3</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әділет министрлігі</w:t>
            </w:r>
            <w:r>
              <w:br/>
            </w:r>
            <w:r>
              <w:rPr>
                <w:rFonts w:ascii="Times New Roman"/>
                <w:b w:val="false"/>
                <w:i w:val="false"/>
                <w:color w:val="000000"/>
                <w:sz w:val="20"/>
              </w:rPr>
              <w:t>
</w:t>
            </w:r>
            <w:r>
              <w:rPr>
                <w:rFonts w:ascii="Times New Roman"/>
                <w:b w:val="false"/>
                <w:i w:val="false"/>
                <w:color w:val="000000"/>
                <w:sz w:val="20"/>
              </w:rPr>
              <w:t>Қостанай облысының</w:t>
            </w:r>
            <w:r>
              <w:br/>
            </w:r>
            <w:r>
              <w:rPr>
                <w:rFonts w:ascii="Times New Roman"/>
                <w:b w:val="false"/>
                <w:i w:val="false"/>
                <w:color w:val="000000"/>
                <w:sz w:val="20"/>
              </w:rPr>
              <w:t>
</w:t>
            </w:r>
            <w:r>
              <w:rPr>
                <w:rFonts w:ascii="Times New Roman"/>
                <w:b w:val="false"/>
                <w:i w:val="false"/>
                <w:color w:val="000000"/>
                <w:sz w:val="20"/>
              </w:rPr>
              <w:t>әділет департаменті</w:t>
            </w:r>
            <w:r>
              <w:br/>
            </w:r>
            <w:r>
              <w:rPr>
                <w:rFonts w:ascii="Times New Roman"/>
                <w:b w:val="false"/>
                <w:i w:val="false"/>
                <w:color w:val="000000"/>
                <w:sz w:val="20"/>
              </w:rPr>
              <w:t>
</w:t>
            </w:r>
            <w:r>
              <w:rPr>
                <w:rFonts w:ascii="Times New Roman"/>
                <w:b w:val="false"/>
                <w:i w:val="false"/>
                <w:color w:val="000000"/>
                <w:sz w:val="20"/>
              </w:rPr>
              <w:t>Қостанай ауданының</w:t>
            </w:r>
            <w:r>
              <w:br/>
            </w:r>
            <w:r>
              <w:rPr>
                <w:rFonts w:ascii="Times New Roman"/>
                <w:b w:val="false"/>
                <w:i w:val="false"/>
                <w:color w:val="000000"/>
                <w:sz w:val="20"/>
              </w:rPr>
              <w:t>
</w:t>
            </w:r>
            <w:r>
              <w:rPr>
                <w:rFonts w:ascii="Times New Roman"/>
                <w:b w:val="false"/>
                <w:i w:val="false"/>
                <w:color w:val="000000"/>
                <w:sz w:val="20"/>
              </w:rPr>
              <w:t>әділет басқармасы"</w:t>
            </w:r>
            <w:r>
              <w:br/>
            </w:r>
            <w:r>
              <w:rPr>
                <w:rFonts w:ascii="Times New Roman"/>
                <w:b w:val="false"/>
                <w:i w:val="false"/>
                <w:color w:val="000000"/>
                <w:sz w:val="20"/>
              </w:rPr>
              <w:t>
</w:t>
            </w:r>
            <w:r>
              <w:rPr>
                <w:rFonts w:ascii="Times New Roman"/>
                <w:b w:val="false"/>
                <w:i w:val="false"/>
                <w:color w:val="000000"/>
                <w:sz w:val="20"/>
              </w:rPr>
              <w:t>мемлекеттік мекемесі</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тұлпары"</w:t>
            </w:r>
            <w:r>
              <w:br/>
            </w:r>
            <w:r>
              <w:rPr>
                <w:rFonts w:ascii="Times New Roman"/>
                <w:b w:val="false"/>
                <w:i w:val="false"/>
                <w:color w:val="000000"/>
                <w:sz w:val="20"/>
              </w:rPr>
              <w:t>
</w:t>
            </w:r>
            <w:r>
              <w:rPr>
                <w:rFonts w:ascii="Times New Roman"/>
                <w:b w:val="false"/>
                <w:i w:val="false"/>
                <w:color w:val="000000"/>
                <w:sz w:val="20"/>
              </w:rPr>
              <w:t>жауапкершілігі шектеулі</w:t>
            </w:r>
            <w:r>
              <w:br/>
            </w:r>
            <w:r>
              <w:rPr>
                <w:rFonts w:ascii="Times New Roman"/>
                <w:b w:val="false"/>
                <w:i w:val="false"/>
                <w:color w:val="000000"/>
                <w:sz w:val="20"/>
              </w:rPr>
              <w:t>
</w:t>
            </w:r>
            <w:r>
              <w:rPr>
                <w:rFonts w:ascii="Times New Roman"/>
                <w:b w:val="false"/>
                <w:i w:val="false"/>
                <w:color w:val="000000"/>
                <w:sz w:val="20"/>
              </w:rPr>
              <w:t>серіктестігі</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зоотехник</w:t>
            </w:r>
            <w:r>
              <w:br/>
            </w:r>
            <w:r>
              <w:rPr>
                <w:rFonts w:ascii="Times New Roman"/>
                <w:b w:val="false"/>
                <w:i w:val="false"/>
                <w:color w:val="000000"/>
                <w:sz w:val="20"/>
              </w:rPr>
              <w:t>
</w:t>
            </w:r>
            <w:r>
              <w:rPr>
                <w:rFonts w:ascii="Times New Roman"/>
                <w:b w:val="false"/>
                <w:i w:val="false"/>
                <w:color w:val="000000"/>
                <w:sz w:val="20"/>
              </w:rPr>
              <w:t>ветеринария</w:t>
            </w:r>
            <w:r>
              <w:br/>
            </w:r>
            <w:r>
              <w:rPr>
                <w:rFonts w:ascii="Times New Roman"/>
                <w:b w:val="false"/>
                <w:i w:val="false"/>
                <w:color w:val="000000"/>
                <w:sz w:val="20"/>
              </w:rPr>
              <w:t>
</w:t>
            </w:r>
            <w:r>
              <w:rPr>
                <w:rFonts w:ascii="Times New Roman"/>
                <w:b w:val="false"/>
                <w:i w:val="false"/>
                <w:color w:val="000000"/>
                <w:sz w:val="20"/>
              </w:rPr>
              <w:t>технигі</w:t>
            </w:r>
            <w:r>
              <w:br/>
            </w:r>
            <w:r>
              <w:rPr>
                <w:rFonts w:ascii="Times New Roman"/>
                <w:b w:val="false"/>
                <w:i w:val="false"/>
                <w:color w:val="000000"/>
                <w:sz w:val="20"/>
              </w:rPr>
              <w:t>
</w:t>
            </w:r>
            <w:r>
              <w:rPr>
                <w:rFonts w:ascii="Times New Roman"/>
                <w:b w:val="false"/>
                <w:i w:val="false"/>
                <w:color w:val="000000"/>
                <w:sz w:val="20"/>
              </w:rPr>
              <w:t>техник-механик</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w:t>
            </w:r>
            <w:r>
              <w:br/>
            </w:r>
            <w:r>
              <w:rPr>
                <w:rFonts w:ascii="Times New Roman"/>
                <w:b w:val="false"/>
                <w:i w:val="false"/>
                <w:color w:val="000000"/>
                <w:sz w:val="20"/>
              </w:rPr>
              <w:t>
</w:t>
            </w:r>
            <w:r>
              <w:rPr>
                <w:rFonts w:ascii="Times New Roman"/>
                <w:b w:val="false"/>
                <w:i w:val="false"/>
                <w:color w:val="000000"/>
                <w:sz w:val="20"/>
              </w:rPr>
              <w:t>әкімдігінің "Мәдениет</w:t>
            </w:r>
            <w:r>
              <w:br/>
            </w:r>
            <w:r>
              <w:rPr>
                <w:rFonts w:ascii="Times New Roman"/>
                <w:b w:val="false"/>
                <w:i w:val="false"/>
                <w:color w:val="000000"/>
                <w:sz w:val="20"/>
              </w:rPr>
              <w:t>
</w:t>
            </w:r>
            <w:r>
              <w:rPr>
                <w:rFonts w:ascii="Times New Roman"/>
                <w:b w:val="false"/>
                <w:i w:val="false"/>
                <w:color w:val="000000"/>
                <w:sz w:val="20"/>
              </w:rPr>
              <w:t>және тілдерді дамыту</w:t>
            </w:r>
            <w:r>
              <w:br/>
            </w:r>
            <w:r>
              <w:rPr>
                <w:rFonts w:ascii="Times New Roman"/>
                <w:b w:val="false"/>
                <w:i w:val="false"/>
                <w:color w:val="000000"/>
                <w:sz w:val="20"/>
              </w:rPr>
              <w:t>
</w:t>
            </w:r>
            <w:r>
              <w:rPr>
                <w:rFonts w:ascii="Times New Roman"/>
                <w:b w:val="false"/>
                <w:i w:val="false"/>
                <w:color w:val="000000"/>
                <w:sz w:val="20"/>
              </w:rPr>
              <w:t>бөлімі" мемлекеттік</w:t>
            </w:r>
            <w:r>
              <w:br/>
            </w:r>
            <w:r>
              <w:rPr>
                <w:rFonts w:ascii="Times New Roman"/>
                <w:b w:val="false"/>
                <w:i w:val="false"/>
                <w:color w:val="000000"/>
                <w:sz w:val="20"/>
              </w:rPr>
              <w:t>
</w:t>
            </w:r>
            <w:r>
              <w:rPr>
                <w:rFonts w:ascii="Times New Roman"/>
                <w:b w:val="false"/>
                <w:i w:val="false"/>
                <w:color w:val="000000"/>
                <w:sz w:val="20"/>
              </w:rPr>
              <w:t>мекемесі</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іс-жүргізуші</w:t>
            </w:r>
            <w:r>
              <w:br/>
            </w:r>
            <w:r>
              <w:rPr>
                <w:rFonts w:ascii="Times New Roman"/>
                <w:b w:val="false"/>
                <w:i w:val="false"/>
                <w:color w:val="000000"/>
                <w:sz w:val="20"/>
              </w:rPr>
              <w:t>
</w:t>
            </w:r>
            <w:r>
              <w:rPr>
                <w:rFonts w:ascii="Times New Roman"/>
                <w:b w:val="false"/>
                <w:i w:val="false"/>
                <w:color w:val="000000"/>
                <w:sz w:val="20"/>
              </w:rPr>
              <w:t>мұрағатшы</w:t>
            </w:r>
            <w:r>
              <w:br/>
            </w:r>
            <w:r>
              <w:rPr>
                <w:rFonts w:ascii="Times New Roman"/>
                <w:b w:val="false"/>
                <w:i w:val="false"/>
                <w:color w:val="000000"/>
                <w:sz w:val="20"/>
              </w:rPr>
              <w:t>
</w:t>
            </w:r>
            <w:r>
              <w:rPr>
                <w:rFonts w:ascii="Times New Roman"/>
                <w:b w:val="false"/>
                <w:i w:val="false"/>
                <w:color w:val="000000"/>
                <w:sz w:val="20"/>
              </w:rPr>
              <w:t>аудармашы</w:t>
            </w:r>
            <w:r>
              <w:br/>
            </w:r>
            <w:r>
              <w:rPr>
                <w:rFonts w:ascii="Times New Roman"/>
                <w:b w:val="false"/>
                <w:i w:val="false"/>
                <w:color w:val="000000"/>
                <w:sz w:val="20"/>
              </w:rPr>
              <w:t>
</w:t>
            </w:r>
            <w:r>
              <w:rPr>
                <w:rFonts w:ascii="Times New Roman"/>
                <w:b w:val="false"/>
                <w:i w:val="false"/>
                <w:color w:val="000000"/>
                <w:sz w:val="20"/>
              </w:rPr>
              <w:t>қазақ тілі</w:t>
            </w:r>
            <w:r>
              <w:br/>
            </w:r>
            <w:r>
              <w:rPr>
                <w:rFonts w:ascii="Times New Roman"/>
                <w:b w:val="false"/>
                <w:i w:val="false"/>
                <w:color w:val="000000"/>
                <w:sz w:val="20"/>
              </w:rPr>
              <w:t>
</w:t>
            </w:r>
            <w:r>
              <w:rPr>
                <w:rFonts w:ascii="Times New Roman"/>
                <w:b w:val="false"/>
                <w:i w:val="false"/>
                <w:color w:val="000000"/>
                <w:sz w:val="20"/>
              </w:rPr>
              <w:t>мен әдебиет</w:t>
            </w:r>
            <w:r>
              <w:br/>
            </w:r>
            <w:r>
              <w:rPr>
                <w:rFonts w:ascii="Times New Roman"/>
                <w:b w:val="false"/>
                <w:i w:val="false"/>
                <w:color w:val="000000"/>
                <w:sz w:val="20"/>
              </w:rPr>
              <w:t>
</w:t>
            </w:r>
            <w:r>
              <w:rPr>
                <w:rFonts w:ascii="Times New Roman"/>
                <w:b w:val="false"/>
                <w:i w:val="false"/>
                <w:color w:val="000000"/>
                <w:sz w:val="20"/>
              </w:rPr>
              <w:t>мұғалімі</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1</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w:t>
            </w:r>
            <w:r>
              <w:br/>
            </w:r>
            <w:r>
              <w:rPr>
                <w:rFonts w:ascii="Times New Roman"/>
                <w:b w:val="false"/>
                <w:i w:val="false"/>
                <w:color w:val="000000"/>
                <w:sz w:val="20"/>
              </w:rPr>
              <w:t>
</w:t>
            </w:r>
            <w:r>
              <w:rPr>
                <w:rFonts w:ascii="Times New Roman"/>
                <w:b w:val="false"/>
                <w:i w:val="false"/>
                <w:color w:val="000000"/>
                <w:sz w:val="20"/>
              </w:rPr>
              <w:t>әкімдігінің "Мәдениет</w:t>
            </w:r>
            <w:r>
              <w:br/>
            </w:r>
            <w:r>
              <w:rPr>
                <w:rFonts w:ascii="Times New Roman"/>
                <w:b w:val="false"/>
                <w:i w:val="false"/>
                <w:color w:val="000000"/>
                <w:sz w:val="20"/>
              </w:rPr>
              <w:t>
</w:t>
            </w:r>
            <w:r>
              <w:rPr>
                <w:rFonts w:ascii="Times New Roman"/>
                <w:b w:val="false"/>
                <w:i w:val="false"/>
                <w:color w:val="000000"/>
                <w:sz w:val="20"/>
              </w:rPr>
              <w:t>және тілдерді дамыту</w:t>
            </w:r>
            <w:r>
              <w:br/>
            </w:r>
            <w:r>
              <w:rPr>
                <w:rFonts w:ascii="Times New Roman"/>
                <w:b w:val="false"/>
                <w:i w:val="false"/>
                <w:color w:val="000000"/>
                <w:sz w:val="20"/>
              </w:rPr>
              <w:t>
</w:t>
            </w:r>
            <w:r>
              <w:rPr>
                <w:rFonts w:ascii="Times New Roman"/>
                <w:b w:val="false"/>
                <w:i w:val="false"/>
                <w:color w:val="000000"/>
                <w:sz w:val="20"/>
              </w:rPr>
              <w:t>бөлімі" мемлекеттік</w:t>
            </w:r>
            <w:r>
              <w:br/>
            </w:r>
            <w:r>
              <w:rPr>
                <w:rFonts w:ascii="Times New Roman"/>
                <w:b w:val="false"/>
                <w:i w:val="false"/>
                <w:color w:val="000000"/>
                <w:sz w:val="20"/>
              </w:rPr>
              <w:t>
</w:t>
            </w:r>
            <w:r>
              <w:rPr>
                <w:rFonts w:ascii="Times New Roman"/>
                <w:b w:val="false"/>
                <w:i w:val="false"/>
                <w:color w:val="000000"/>
                <w:sz w:val="20"/>
              </w:rPr>
              <w:t>мекемесінің "Қостанай</w:t>
            </w:r>
            <w:r>
              <w:br/>
            </w:r>
            <w:r>
              <w:rPr>
                <w:rFonts w:ascii="Times New Roman"/>
                <w:b w:val="false"/>
                <w:i w:val="false"/>
                <w:color w:val="000000"/>
                <w:sz w:val="20"/>
              </w:rPr>
              <w:t>
</w:t>
            </w:r>
            <w:r>
              <w:rPr>
                <w:rFonts w:ascii="Times New Roman"/>
                <w:b w:val="false"/>
                <w:i w:val="false"/>
                <w:color w:val="000000"/>
                <w:sz w:val="20"/>
              </w:rPr>
              <w:t>аудандық</w:t>
            </w:r>
            <w:r>
              <w:br/>
            </w:r>
            <w:r>
              <w:rPr>
                <w:rFonts w:ascii="Times New Roman"/>
                <w:b w:val="false"/>
                <w:i w:val="false"/>
                <w:color w:val="000000"/>
                <w:sz w:val="20"/>
              </w:rPr>
              <w:t>
</w:t>
            </w:r>
            <w:r>
              <w:rPr>
                <w:rFonts w:ascii="Times New Roman"/>
                <w:b w:val="false"/>
                <w:i w:val="false"/>
                <w:color w:val="000000"/>
                <w:sz w:val="20"/>
              </w:rPr>
              <w:t>орталықтандырылған</w:t>
            </w:r>
            <w:r>
              <w:br/>
            </w:r>
            <w:r>
              <w:rPr>
                <w:rFonts w:ascii="Times New Roman"/>
                <w:b w:val="false"/>
                <w:i w:val="false"/>
                <w:color w:val="000000"/>
                <w:sz w:val="20"/>
              </w:rPr>
              <w:t>
</w:t>
            </w:r>
            <w:r>
              <w:rPr>
                <w:rFonts w:ascii="Times New Roman"/>
                <w:b w:val="false"/>
                <w:i w:val="false"/>
                <w:color w:val="000000"/>
                <w:sz w:val="20"/>
              </w:rPr>
              <w:t>кітапхана жүйесі"</w:t>
            </w:r>
            <w:r>
              <w:br/>
            </w:r>
            <w:r>
              <w:rPr>
                <w:rFonts w:ascii="Times New Roman"/>
                <w:b w:val="false"/>
                <w:i w:val="false"/>
                <w:color w:val="000000"/>
                <w:sz w:val="20"/>
              </w:rPr>
              <w:t>
</w:t>
            </w:r>
            <w:r>
              <w:rPr>
                <w:rFonts w:ascii="Times New Roman"/>
                <w:b w:val="false"/>
                <w:i w:val="false"/>
                <w:color w:val="000000"/>
                <w:sz w:val="20"/>
              </w:rPr>
              <w:t>мемлекеттік мекемесі</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кітапханашы</w:t>
            </w:r>
            <w:r>
              <w:br/>
            </w:r>
            <w:r>
              <w:rPr>
                <w:rFonts w:ascii="Times New Roman"/>
                <w:b w:val="false"/>
                <w:i w:val="false"/>
                <w:color w:val="000000"/>
                <w:sz w:val="20"/>
              </w:rPr>
              <w:t>
</w:t>
            </w:r>
            <w:r>
              <w:rPr>
                <w:rFonts w:ascii="Times New Roman"/>
                <w:b w:val="false"/>
                <w:i w:val="false"/>
                <w:color w:val="000000"/>
                <w:sz w:val="20"/>
              </w:rPr>
              <w:t>іс-жүргізуші</w:t>
            </w:r>
            <w:r>
              <w:br/>
            </w:r>
            <w:r>
              <w:rPr>
                <w:rFonts w:ascii="Times New Roman"/>
                <w:b w:val="false"/>
                <w:i w:val="false"/>
                <w:color w:val="000000"/>
                <w:sz w:val="20"/>
              </w:rPr>
              <w:t>
</w:t>
            </w:r>
            <w:r>
              <w:rPr>
                <w:rFonts w:ascii="Times New Roman"/>
                <w:b w:val="false"/>
                <w:i w:val="false"/>
                <w:color w:val="000000"/>
                <w:sz w:val="20"/>
              </w:rPr>
              <w:t>бағдарламашы</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1</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"Қазпошта" акционерлік</w:t>
            </w:r>
            <w:r>
              <w:br/>
            </w:r>
            <w:r>
              <w:rPr>
                <w:rFonts w:ascii="Times New Roman"/>
                <w:b w:val="false"/>
                <w:i w:val="false"/>
                <w:color w:val="000000"/>
                <w:sz w:val="20"/>
              </w:rPr>
              <w:t>
</w:t>
            </w:r>
            <w:r>
              <w:rPr>
                <w:rFonts w:ascii="Times New Roman"/>
                <w:b w:val="false"/>
                <w:i w:val="false"/>
                <w:color w:val="000000"/>
                <w:sz w:val="20"/>
              </w:rPr>
              <w:t>қоғамының Қостанай</w:t>
            </w:r>
            <w:r>
              <w:br/>
            </w:r>
            <w:r>
              <w:rPr>
                <w:rFonts w:ascii="Times New Roman"/>
                <w:b w:val="false"/>
                <w:i w:val="false"/>
                <w:color w:val="000000"/>
                <w:sz w:val="20"/>
              </w:rPr>
              <w:t>
</w:t>
            </w:r>
            <w:r>
              <w:rPr>
                <w:rFonts w:ascii="Times New Roman"/>
                <w:b w:val="false"/>
                <w:i w:val="false"/>
                <w:color w:val="000000"/>
                <w:sz w:val="20"/>
              </w:rPr>
              <w:t>облыстық филиалының</w:t>
            </w:r>
            <w:r>
              <w:br/>
            </w:r>
            <w:r>
              <w:rPr>
                <w:rFonts w:ascii="Times New Roman"/>
                <w:b w:val="false"/>
                <w:i w:val="false"/>
                <w:color w:val="000000"/>
                <w:sz w:val="20"/>
              </w:rPr>
              <w:t>
</w:t>
            </w:r>
            <w:r>
              <w:rPr>
                <w:rFonts w:ascii="Times New Roman"/>
                <w:b w:val="false"/>
                <w:i w:val="false"/>
                <w:color w:val="000000"/>
                <w:sz w:val="20"/>
              </w:rPr>
              <w:t>Қостанай аудандық пошта</w:t>
            </w:r>
            <w:r>
              <w:br/>
            </w:r>
            <w:r>
              <w:rPr>
                <w:rFonts w:ascii="Times New Roman"/>
                <w:b w:val="false"/>
                <w:i w:val="false"/>
                <w:color w:val="000000"/>
                <w:sz w:val="20"/>
              </w:rPr>
              <w:t>
</w:t>
            </w:r>
            <w:r>
              <w:rPr>
                <w:rFonts w:ascii="Times New Roman"/>
                <w:b w:val="false"/>
                <w:i w:val="false"/>
                <w:color w:val="000000"/>
                <w:sz w:val="20"/>
              </w:rPr>
              <w:t>байланысының торабы"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w:t>
            </w:r>
            <w:r>
              <w:br/>
            </w:r>
            <w:r>
              <w:rPr>
                <w:rFonts w:ascii="Times New Roman"/>
                <w:b w:val="false"/>
                <w:i w:val="false"/>
                <w:color w:val="000000"/>
                <w:sz w:val="20"/>
              </w:rPr>
              <w:t>
</w:t>
            </w:r>
            <w:r>
              <w:rPr>
                <w:rFonts w:ascii="Times New Roman"/>
                <w:b w:val="false"/>
                <w:i w:val="false"/>
                <w:color w:val="000000"/>
                <w:sz w:val="20"/>
              </w:rPr>
              <w:t>операторы</w:t>
            </w:r>
            <w:r>
              <w:br/>
            </w:r>
            <w:r>
              <w:rPr>
                <w:rFonts w:ascii="Times New Roman"/>
                <w:b w:val="false"/>
                <w:i w:val="false"/>
                <w:color w:val="000000"/>
                <w:sz w:val="20"/>
              </w:rPr>
              <w:t>
</w:t>
            </w:r>
            <w:r>
              <w:rPr>
                <w:rFonts w:ascii="Times New Roman"/>
                <w:b w:val="false"/>
                <w:i w:val="false"/>
                <w:color w:val="000000"/>
                <w:sz w:val="20"/>
              </w:rPr>
              <w:t>техник</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2</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w:t>
            </w:r>
            <w:r>
              <w:br/>
            </w:r>
            <w:r>
              <w:rPr>
                <w:rFonts w:ascii="Times New Roman"/>
                <w:b w:val="false"/>
                <w:i w:val="false"/>
                <w:color w:val="000000"/>
                <w:sz w:val="20"/>
              </w:rPr>
              <w:t>
</w:t>
            </w:r>
            <w:r>
              <w:rPr>
                <w:rFonts w:ascii="Times New Roman"/>
                <w:b w:val="false"/>
                <w:i w:val="false"/>
                <w:color w:val="000000"/>
                <w:sz w:val="20"/>
              </w:rPr>
              <w:t>әкімдігінің "Ішкі саясат</w:t>
            </w:r>
            <w:r>
              <w:br/>
            </w:r>
            <w:r>
              <w:rPr>
                <w:rFonts w:ascii="Times New Roman"/>
                <w:b w:val="false"/>
                <w:i w:val="false"/>
                <w:color w:val="000000"/>
                <w:sz w:val="20"/>
              </w:rPr>
              <w:t>
</w:t>
            </w:r>
            <w:r>
              <w:rPr>
                <w:rFonts w:ascii="Times New Roman"/>
                <w:b w:val="false"/>
                <w:i w:val="false"/>
                <w:color w:val="000000"/>
                <w:sz w:val="20"/>
              </w:rPr>
              <w:t>бөлімі" мемлекеттік</w:t>
            </w:r>
            <w:r>
              <w:br/>
            </w:r>
            <w:r>
              <w:rPr>
                <w:rFonts w:ascii="Times New Roman"/>
                <w:b w:val="false"/>
                <w:i w:val="false"/>
                <w:color w:val="000000"/>
                <w:sz w:val="20"/>
              </w:rPr>
              <w:t>
</w:t>
            </w:r>
            <w:r>
              <w:rPr>
                <w:rFonts w:ascii="Times New Roman"/>
                <w:b w:val="false"/>
                <w:i w:val="false"/>
                <w:color w:val="000000"/>
                <w:sz w:val="20"/>
              </w:rPr>
              <w:t>мекемесі</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 мұғалімі</w:t>
            </w:r>
            <w:r>
              <w:br/>
            </w:r>
            <w:r>
              <w:rPr>
                <w:rFonts w:ascii="Times New Roman"/>
                <w:b w:val="false"/>
                <w:i w:val="false"/>
                <w:color w:val="000000"/>
                <w:sz w:val="20"/>
              </w:rPr>
              <w:t>
</w:t>
            </w:r>
            <w:r>
              <w:rPr>
                <w:rFonts w:ascii="Times New Roman"/>
                <w:b w:val="false"/>
                <w:i w:val="false"/>
                <w:color w:val="000000"/>
                <w:sz w:val="20"/>
              </w:rPr>
              <w:t>немесе заңгер</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ауданының</w:t>
            </w:r>
            <w:r>
              <w:br/>
            </w:r>
            <w:r>
              <w:rPr>
                <w:rFonts w:ascii="Times New Roman"/>
                <w:b w:val="false"/>
                <w:i w:val="false"/>
                <w:color w:val="000000"/>
                <w:sz w:val="20"/>
              </w:rPr>
              <w:t>
</w:t>
            </w:r>
            <w:r>
              <w:rPr>
                <w:rFonts w:ascii="Times New Roman"/>
                <w:b w:val="false"/>
                <w:i w:val="false"/>
                <w:color w:val="000000"/>
                <w:sz w:val="20"/>
              </w:rPr>
              <w:t>Октябрь селолық округі</w:t>
            </w:r>
            <w:r>
              <w:br/>
            </w:r>
            <w:r>
              <w:rPr>
                <w:rFonts w:ascii="Times New Roman"/>
                <w:b w:val="false"/>
                <w:i w:val="false"/>
                <w:color w:val="000000"/>
                <w:sz w:val="20"/>
              </w:rPr>
              <w:t>
</w:t>
            </w:r>
            <w:r>
              <w:rPr>
                <w:rFonts w:ascii="Times New Roman"/>
                <w:b w:val="false"/>
                <w:i w:val="false"/>
                <w:color w:val="000000"/>
                <w:sz w:val="20"/>
              </w:rPr>
              <w:t>әкімінің аппараты"</w:t>
            </w:r>
            <w:r>
              <w:br/>
            </w:r>
            <w:r>
              <w:rPr>
                <w:rFonts w:ascii="Times New Roman"/>
                <w:b w:val="false"/>
                <w:i w:val="false"/>
                <w:color w:val="000000"/>
                <w:sz w:val="20"/>
              </w:rPr>
              <w:t>
</w:t>
            </w:r>
            <w:r>
              <w:rPr>
                <w:rFonts w:ascii="Times New Roman"/>
                <w:b w:val="false"/>
                <w:i w:val="false"/>
                <w:color w:val="000000"/>
                <w:sz w:val="20"/>
              </w:rPr>
              <w:t>мемлекеттік мекемесі</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w:t>
            </w:r>
            <w:r>
              <w:br/>
            </w:r>
            <w:r>
              <w:rPr>
                <w:rFonts w:ascii="Times New Roman"/>
                <w:b w:val="false"/>
                <w:i w:val="false"/>
                <w:color w:val="000000"/>
                <w:sz w:val="20"/>
              </w:rPr>
              <w:t>
</w:t>
            </w:r>
            <w:r>
              <w:rPr>
                <w:rFonts w:ascii="Times New Roman"/>
                <w:b w:val="false"/>
                <w:i w:val="false"/>
                <w:color w:val="000000"/>
                <w:sz w:val="20"/>
              </w:rPr>
              <w:t>заңгер</w:t>
            </w:r>
            <w:r>
              <w:br/>
            </w:r>
            <w:r>
              <w:rPr>
                <w:rFonts w:ascii="Times New Roman"/>
                <w:b w:val="false"/>
                <w:i w:val="false"/>
                <w:color w:val="000000"/>
                <w:sz w:val="20"/>
              </w:rPr>
              <w:t>
</w:t>
            </w:r>
            <w:r>
              <w:rPr>
                <w:rFonts w:ascii="Times New Roman"/>
                <w:b w:val="false"/>
                <w:i w:val="false"/>
                <w:color w:val="000000"/>
                <w:sz w:val="20"/>
              </w:rPr>
              <w:t>іс-жүргізуші</w:t>
            </w:r>
            <w:r>
              <w:br/>
            </w:r>
            <w:r>
              <w:rPr>
                <w:rFonts w:ascii="Times New Roman"/>
                <w:b w:val="false"/>
                <w:i w:val="false"/>
                <w:color w:val="000000"/>
                <w:sz w:val="20"/>
              </w:rPr>
              <w:t>
</w:t>
            </w:r>
            <w:r>
              <w:rPr>
                <w:rFonts w:ascii="Times New Roman"/>
                <w:b w:val="false"/>
                <w:i w:val="false"/>
                <w:color w:val="000000"/>
                <w:sz w:val="20"/>
              </w:rPr>
              <w:t>мал дәрігер</w:t>
            </w:r>
            <w:r>
              <w:br/>
            </w:r>
            <w:r>
              <w:rPr>
                <w:rFonts w:ascii="Times New Roman"/>
                <w:b w:val="false"/>
                <w:i w:val="false"/>
                <w:color w:val="000000"/>
                <w:sz w:val="20"/>
              </w:rPr>
              <w:t>
</w:t>
            </w:r>
            <w:r>
              <w:rPr>
                <w:rFonts w:ascii="Times New Roman"/>
                <w:b w:val="false"/>
                <w:i w:val="false"/>
                <w:color w:val="000000"/>
                <w:sz w:val="20"/>
              </w:rPr>
              <w:t>аудармашы</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1</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r>
              <w:br/>
            </w:r>
            <w:r>
              <w:rPr>
                <w:rFonts w:ascii="Times New Roman"/>
                <w:b w:val="false"/>
                <w:i w:val="false"/>
                <w:color w:val="000000"/>
                <w:sz w:val="20"/>
              </w:rPr>
              <w:t>
</w:t>
            </w:r>
            <w:r>
              <w:rPr>
                <w:rFonts w:ascii="Times New Roman"/>
                <w:b w:val="false"/>
                <w:i w:val="false"/>
                <w:color w:val="000000"/>
                <w:sz w:val="20"/>
              </w:rPr>
              <w:t>мемлекеттік мұрағаты"</w:t>
            </w:r>
            <w:r>
              <w:br/>
            </w:r>
            <w:r>
              <w:rPr>
                <w:rFonts w:ascii="Times New Roman"/>
                <w:b w:val="false"/>
                <w:i w:val="false"/>
                <w:color w:val="000000"/>
                <w:sz w:val="20"/>
              </w:rPr>
              <w:t>
</w:t>
            </w:r>
            <w:r>
              <w:rPr>
                <w:rFonts w:ascii="Times New Roman"/>
                <w:b w:val="false"/>
                <w:i w:val="false"/>
                <w:color w:val="000000"/>
                <w:sz w:val="20"/>
              </w:rPr>
              <w:t>мемлекеттік мекемесінің</w:t>
            </w:r>
            <w:r>
              <w:br/>
            </w:r>
            <w:r>
              <w:rPr>
                <w:rFonts w:ascii="Times New Roman"/>
                <w:b w:val="false"/>
                <w:i w:val="false"/>
                <w:color w:val="000000"/>
                <w:sz w:val="20"/>
              </w:rPr>
              <w:t>
</w:t>
            </w:r>
            <w:r>
              <w:rPr>
                <w:rFonts w:ascii="Times New Roman"/>
                <w:b w:val="false"/>
                <w:i w:val="false"/>
                <w:color w:val="000000"/>
                <w:sz w:val="20"/>
              </w:rPr>
              <w:t>"Қостанай аудандық</w:t>
            </w:r>
            <w:r>
              <w:br/>
            </w:r>
            <w:r>
              <w:rPr>
                <w:rFonts w:ascii="Times New Roman"/>
                <w:b w:val="false"/>
                <w:i w:val="false"/>
                <w:color w:val="000000"/>
                <w:sz w:val="20"/>
              </w:rPr>
              <w:t>
</w:t>
            </w:r>
            <w:r>
              <w:rPr>
                <w:rFonts w:ascii="Times New Roman"/>
                <w:b w:val="false"/>
                <w:i w:val="false"/>
                <w:color w:val="000000"/>
                <w:sz w:val="20"/>
              </w:rPr>
              <w:t>мемлекеттік мұрағаты"</w:t>
            </w:r>
            <w:r>
              <w:br/>
            </w:r>
            <w:r>
              <w:rPr>
                <w:rFonts w:ascii="Times New Roman"/>
                <w:b w:val="false"/>
                <w:i w:val="false"/>
                <w:color w:val="000000"/>
                <w:sz w:val="20"/>
              </w:rPr>
              <w:t>
</w:t>
            </w:r>
            <w:r>
              <w:rPr>
                <w:rFonts w:ascii="Times New Roman"/>
                <w:b w:val="false"/>
                <w:i w:val="false"/>
                <w:color w:val="000000"/>
                <w:sz w:val="20"/>
              </w:rPr>
              <w:t>филиалы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 мұғалімі</w:t>
            </w:r>
            <w:r>
              <w:br/>
            </w:r>
            <w:r>
              <w:rPr>
                <w:rFonts w:ascii="Times New Roman"/>
                <w:b w:val="false"/>
                <w:i w:val="false"/>
                <w:color w:val="000000"/>
                <w:sz w:val="20"/>
              </w:rPr>
              <w:t>
</w:t>
            </w:r>
            <w:r>
              <w:rPr>
                <w:rFonts w:ascii="Times New Roman"/>
                <w:b w:val="false"/>
                <w:i w:val="false"/>
                <w:color w:val="000000"/>
                <w:sz w:val="20"/>
              </w:rPr>
              <w:t>филолог</w:t>
            </w:r>
            <w:r>
              <w:br/>
            </w:r>
            <w:r>
              <w:rPr>
                <w:rFonts w:ascii="Times New Roman"/>
                <w:b w:val="false"/>
                <w:i w:val="false"/>
                <w:color w:val="000000"/>
                <w:sz w:val="20"/>
              </w:rPr>
              <w:t>
</w:t>
            </w:r>
            <w:r>
              <w:rPr>
                <w:rFonts w:ascii="Times New Roman"/>
                <w:b w:val="false"/>
                <w:i w:val="false"/>
                <w:color w:val="000000"/>
                <w:sz w:val="20"/>
              </w:rPr>
              <w:t>іс-жүргізуші</w:t>
            </w:r>
            <w:r>
              <w:br/>
            </w:r>
            <w:r>
              <w:rPr>
                <w:rFonts w:ascii="Times New Roman"/>
                <w:b w:val="false"/>
                <w:i w:val="false"/>
                <w:color w:val="000000"/>
                <w:sz w:val="20"/>
              </w:rPr>
              <w:t>
</w:t>
            </w:r>
            <w:r>
              <w:rPr>
                <w:rFonts w:ascii="Times New Roman"/>
                <w:b w:val="false"/>
                <w:i w:val="false"/>
                <w:color w:val="000000"/>
                <w:sz w:val="20"/>
              </w:rPr>
              <w:t>мұрағатшы</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1</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ауданының</w:t>
            </w:r>
            <w:r>
              <w:br/>
            </w:r>
            <w:r>
              <w:rPr>
                <w:rFonts w:ascii="Times New Roman"/>
                <w:b w:val="false"/>
                <w:i w:val="false"/>
                <w:color w:val="000000"/>
                <w:sz w:val="20"/>
              </w:rPr>
              <w:t>
</w:t>
            </w:r>
            <w:r>
              <w:rPr>
                <w:rFonts w:ascii="Times New Roman"/>
                <w:b w:val="false"/>
                <w:i w:val="false"/>
                <w:color w:val="000000"/>
                <w:sz w:val="20"/>
              </w:rPr>
              <w:t>Владимиров селолық</w:t>
            </w:r>
            <w:r>
              <w:br/>
            </w:r>
            <w:r>
              <w:rPr>
                <w:rFonts w:ascii="Times New Roman"/>
                <w:b w:val="false"/>
                <w:i w:val="false"/>
                <w:color w:val="000000"/>
                <w:sz w:val="20"/>
              </w:rPr>
              <w:t>
</w:t>
            </w:r>
            <w:r>
              <w:rPr>
                <w:rFonts w:ascii="Times New Roman"/>
                <w:b w:val="false"/>
                <w:i w:val="false"/>
                <w:color w:val="000000"/>
                <w:sz w:val="20"/>
              </w:rPr>
              <w:t>округі әкімінің</w:t>
            </w:r>
            <w:r>
              <w:br/>
            </w:r>
            <w:r>
              <w:rPr>
                <w:rFonts w:ascii="Times New Roman"/>
                <w:b w:val="false"/>
                <w:i w:val="false"/>
                <w:color w:val="000000"/>
                <w:sz w:val="20"/>
              </w:rPr>
              <w:t>
</w:t>
            </w:r>
            <w:r>
              <w:rPr>
                <w:rFonts w:ascii="Times New Roman"/>
                <w:b w:val="false"/>
                <w:i w:val="false"/>
                <w:color w:val="000000"/>
                <w:sz w:val="20"/>
              </w:rPr>
              <w:t>аппараты" мемлекеттік</w:t>
            </w:r>
            <w:r>
              <w:br/>
            </w:r>
            <w:r>
              <w:rPr>
                <w:rFonts w:ascii="Times New Roman"/>
                <w:b w:val="false"/>
                <w:i w:val="false"/>
                <w:color w:val="000000"/>
                <w:sz w:val="20"/>
              </w:rPr>
              <w:t>
</w:t>
            </w:r>
            <w:r>
              <w:rPr>
                <w:rFonts w:ascii="Times New Roman"/>
                <w:b w:val="false"/>
                <w:i w:val="false"/>
                <w:color w:val="000000"/>
                <w:sz w:val="20"/>
              </w:rPr>
              <w:t>мекемесі</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хатшы-референт</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ауданының</w:t>
            </w:r>
            <w:r>
              <w:br/>
            </w:r>
            <w:r>
              <w:rPr>
                <w:rFonts w:ascii="Times New Roman"/>
                <w:b w:val="false"/>
                <w:i w:val="false"/>
                <w:color w:val="000000"/>
                <w:sz w:val="20"/>
              </w:rPr>
              <w:t>
</w:t>
            </w:r>
            <w:r>
              <w:rPr>
                <w:rFonts w:ascii="Times New Roman"/>
                <w:b w:val="false"/>
                <w:i w:val="false"/>
                <w:color w:val="000000"/>
                <w:sz w:val="20"/>
              </w:rPr>
              <w:t>Ульянов селолық округі</w:t>
            </w:r>
            <w:r>
              <w:br/>
            </w:r>
            <w:r>
              <w:rPr>
                <w:rFonts w:ascii="Times New Roman"/>
                <w:b w:val="false"/>
                <w:i w:val="false"/>
                <w:color w:val="000000"/>
                <w:sz w:val="20"/>
              </w:rPr>
              <w:t>
</w:t>
            </w:r>
            <w:r>
              <w:rPr>
                <w:rFonts w:ascii="Times New Roman"/>
                <w:b w:val="false"/>
                <w:i w:val="false"/>
                <w:color w:val="000000"/>
                <w:sz w:val="20"/>
              </w:rPr>
              <w:t>әкімінің аппараты"</w:t>
            </w:r>
            <w:r>
              <w:br/>
            </w:r>
            <w:r>
              <w:rPr>
                <w:rFonts w:ascii="Times New Roman"/>
                <w:b w:val="false"/>
                <w:i w:val="false"/>
                <w:color w:val="000000"/>
                <w:sz w:val="20"/>
              </w:rPr>
              <w:t>
</w:t>
            </w:r>
            <w:r>
              <w:rPr>
                <w:rFonts w:ascii="Times New Roman"/>
                <w:b w:val="false"/>
                <w:i w:val="false"/>
                <w:color w:val="000000"/>
                <w:sz w:val="20"/>
              </w:rPr>
              <w:t>мемлекеттік мекемесі</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w:t>
            </w:r>
            <w:r>
              <w:br/>
            </w:r>
            <w:r>
              <w:rPr>
                <w:rFonts w:ascii="Times New Roman"/>
                <w:b w:val="false"/>
                <w:i w:val="false"/>
                <w:color w:val="000000"/>
                <w:sz w:val="20"/>
              </w:rPr>
              <w:t>
</w:t>
            </w:r>
            <w:r>
              <w:rPr>
                <w:rFonts w:ascii="Times New Roman"/>
                <w:b w:val="false"/>
                <w:i w:val="false"/>
                <w:color w:val="000000"/>
                <w:sz w:val="20"/>
              </w:rPr>
              <w:t>ветеринария</w:t>
            </w:r>
            <w:r>
              <w:br/>
            </w:r>
            <w:r>
              <w:rPr>
                <w:rFonts w:ascii="Times New Roman"/>
                <w:b w:val="false"/>
                <w:i w:val="false"/>
                <w:color w:val="000000"/>
                <w:sz w:val="20"/>
              </w:rPr>
              <w:t>
</w:t>
            </w:r>
            <w:r>
              <w:rPr>
                <w:rFonts w:ascii="Times New Roman"/>
                <w:b w:val="false"/>
                <w:i w:val="false"/>
                <w:color w:val="000000"/>
                <w:sz w:val="20"/>
              </w:rPr>
              <w:t>технигі</w:t>
            </w:r>
            <w:r>
              <w:br/>
            </w:r>
            <w:r>
              <w:rPr>
                <w:rFonts w:ascii="Times New Roman"/>
                <w:b w:val="false"/>
                <w:i w:val="false"/>
                <w:color w:val="000000"/>
                <w:sz w:val="20"/>
              </w:rPr>
              <w:t>
</w:t>
            </w:r>
            <w:r>
              <w:rPr>
                <w:rFonts w:ascii="Times New Roman"/>
                <w:b w:val="false"/>
                <w:i w:val="false"/>
                <w:color w:val="000000"/>
                <w:sz w:val="20"/>
              </w:rPr>
              <w:t>хатшы-референт</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