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1f5a" w14:textId="8cf1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407 "Қарасу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2012 жылғы 27 шілдедегі № 37 шешімі. Қостанай облысының Әділет департаментінде 2012 жылғы 3 тамызда № 9-13-156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  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2012-2014 жылдарға арналған аудандық бюджеті туралы" мәслихаттың 2011 жылғы 21 желтоқсандағы № 407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9-13-142 нөмірімен тіркелген, 2012 жылғы 4 қаңтардағы "Қарасу өңірі"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Қарасу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2828103,0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583225,0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2235940,0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2852332,5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24183,0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-48412,5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48412,5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12135,0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төртінші сессиясының төрайымы              Л. Сергеева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Бухаленко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Биркель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73"/>
        <w:gridCol w:w="713"/>
        <w:gridCol w:w="6573"/>
        <w:gridCol w:w="25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2828103,0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583225,0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278623,0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3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693"/>
        <w:gridCol w:w="553"/>
        <w:gridCol w:w="6633"/>
        <w:gridCol w:w="24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2852332,5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246139,4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140081,4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1522721,7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63111,0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1200328,0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7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168168,7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168168,7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131959,7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663411,1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431337,0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 орындау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7423,2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-48412,5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№ 37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21 желтоқсандағы № 407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4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 2012-2014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7"/>
        <w:gridCol w:w="708"/>
        <w:gridCol w:w="685"/>
        <w:gridCol w:w="5586"/>
        <w:gridCol w:w="1536"/>
        <w:gridCol w:w="1245"/>
        <w:gridCol w:w="142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140081,4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әкімшілері бойынша: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5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түсіру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туысы жоқ адамдарды жерлеу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көгалдандыру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іске асыру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мемлекеттік 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