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14f2" w14:textId="4c81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407 "Қарасу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2012 жылғы 12 сәуірдегі № 16 шешімі. Қостанай облысы Қарасу ауданының Әділет басқармасында 2012 жылғы 23 сәуірде № 9-13-149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9-13-142 нөмірімен тіркелген, 2012 жылғы 4 қаңтардағы "Қарасу өңірі"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2012-2014 жылдарға арналған аудандық бюджеті тиісінше 1, 2 және 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2871349,0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568680,0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2299186,0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2895578,5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24183,0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48412,5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мамандарды әлеуметтік қолдау шараларын іске асыру үшін 5855,0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қорғаншыларға (қамқоршыларға) жетім баланы (жетім балаларды) және ата-анасының қамқорлығынсыз қалған баланы (балаларды) ұстауға ақшалай қаражаттарды ай сайын төлеуге 13694,0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мектеп мұғалімдері мен білім берудің мектепке дейінгі мекемелер тәрбиешілеріне біліктілік санаты үшін қосымша төлем мөлшерін ұлғайтуға 10937,0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арналған аудан бюджетінде республикалық бюджет қаражатынан түсімі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нысаналы трансферт 24408,0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26697,0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мекендерінде сумен жабдықтау жүйесін дамытуға нысаналы трансферт 431337,0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үйді жобалауға, салуға және (немесе) сатып алуға нысаналы трансферт 60033,0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 нысаналы ағымдағы трансферт 124070,0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Журжа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Биркель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 №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2"/>
        <w:gridCol w:w="566"/>
        <w:gridCol w:w="434"/>
        <w:gridCol w:w="566"/>
        <w:gridCol w:w="6839"/>
        <w:gridCol w:w="229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15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814"/>
        <w:gridCol w:w="858"/>
        <w:gridCol w:w="303"/>
        <w:gridCol w:w="6456"/>
        <w:gridCol w:w="225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2895578,5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235741,0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211665,0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53712,0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136349,0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10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1480938,0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1378718,0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1378718,0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1297693,0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68955,0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773326,3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278511,0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154441,0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130033,0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447837,0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жұмыс істеуі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46978,3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21978,3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12221,3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140358,0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39368,0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шаруашылық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12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2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8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қөзғалысы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 №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 № 407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3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2"/>
        <w:gridCol w:w="565"/>
        <w:gridCol w:w="433"/>
        <w:gridCol w:w="565"/>
        <w:gridCol w:w="7224"/>
        <w:gridCol w:w="233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608888,0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5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832"/>
        <w:gridCol w:w="810"/>
        <w:gridCol w:w="324"/>
        <w:gridCol w:w="6852"/>
        <w:gridCol w:w="23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37184,0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қөзғалысы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