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33a4a" w14:textId="c933a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жылға арналған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әкімдігінің 2012 жылғы 15 ақпандағы № 64 қаулысы. Қостанай облысы Қарасу ауданының Әділет басқармасында 2012 жылғы 5 наурызда № 9-13-146 тіркелді. Мерзімі өткендіктен қолданыс тоқтатылды</w:t>
      </w:r>
    </w:p>
    <w:p>
      <w:pPr>
        <w:spacing w:after="0"/>
        <w:ind w:left="0"/>
        <w:jc w:val="both"/>
      </w:pPr>
      <w:bookmarkStart w:name="z1" w:id="0"/>
      <w:r>
        <w:rPr>
          <w:rFonts w:ascii="Times New Roman"/>
          <w:b w:val="false"/>
          <w:i w:val="false"/>
          <w:color w:val="ff0000"/>
          <w:sz w:val="28"/>
        </w:rPr>
        <w:t>
      РҚАО ескертпесі.</w:t>
      </w:r>
    </w:p>
    <w:bookmarkEnd w:id="0"/>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"Халықты жұмыспен қамту туралы" Қазақстан Республикасының 2001 жылғы 23 қаңтардағы Заңының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20-баптарына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xml:space="preserve">, "Халықты жұмыспен қамту туралы" Қазақстан Республикасының 2001 жылғы 23 қаңтардағы Заңын iске асыру жөнiндегi шаралар туралы" Қазақстан Республикасы Үкiметiнiң 2001 жылғы 19 маусымдағы </w:t>
      </w:r>
      <w:r>
        <w:rPr>
          <w:rFonts w:ascii="Times New Roman"/>
          <w:b w:val="false"/>
          <w:i w:val="false"/>
          <w:color w:val="000000"/>
          <w:sz w:val="28"/>
        </w:rPr>
        <w:t>№ 836</w:t>
      </w:r>
      <w:r>
        <w:rPr>
          <w:rFonts w:ascii="Times New Roman"/>
          <w:b w:val="false"/>
          <w:i w:val="false"/>
          <w:color w:val="000000"/>
          <w:sz w:val="28"/>
        </w:rPr>
        <w:t xml:space="preserve"> қаулысына сәйкес Қарасу ауданының әкiмдiгi </w:t>
      </w:r>
      <w:r>
        <w:rPr>
          <w:rFonts w:ascii="Times New Roman"/>
          <w:b/>
          <w:i w:val="false"/>
          <w:color w:val="000000"/>
          <w:sz w:val="28"/>
        </w:rPr>
        <w:t>ҚАУЛЫ ЕТЕДI:</w:t>
      </w:r>
    </w:p>
    <w:bookmarkStart w:name="z2" w:id="1"/>
    <w:p>
      <w:pPr>
        <w:spacing w:after="0"/>
        <w:ind w:left="0"/>
        <w:jc w:val="both"/>
      </w:pPr>
      <w:r>
        <w:rPr>
          <w:rFonts w:ascii="Times New Roman"/>
          <w:b w:val="false"/>
          <w:i w:val="false"/>
          <w:color w:val="000000"/>
          <w:sz w:val="28"/>
        </w:rPr>
        <w:t xml:space="preserve">
      1. Қоса берiлiп отырған ұйымдардың </w:t>
      </w:r>
      <w:r>
        <w:rPr>
          <w:rFonts w:ascii="Times New Roman"/>
          <w:b w:val="false"/>
          <w:i w:val="false"/>
          <w:color w:val="000000"/>
          <w:sz w:val="28"/>
        </w:rPr>
        <w:t>тiзбесi</w:t>
      </w:r>
      <w:r>
        <w:rPr>
          <w:rFonts w:ascii="Times New Roman"/>
          <w:b w:val="false"/>
          <w:i w:val="false"/>
          <w:color w:val="000000"/>
          <w:sz w:val="28"/>
        </w:rPr>
        <w:t>, қоғамдық жұмыстардың түрлерi, көлемi және нақты жағдайлары, 2012 жылға арналған қоғамдық жұмыстарға қатысатын жұмыссыздардың еңбегiне төленетiн ақының мөлшерi бекiтiлсiн.</w:t>
      </w:r>
    </w:p>
    <w:bookmarkEnd w:id="1"/>
    <w:bookmarkStart w:name="z3" w:id="2"/>
    <w:p>
      <w:pPr>
        <w:spacing w:after="0"/>
        <w:ind w:left="0"/>
        <w:jc w:val="both"/>
      </w:pPr>
      <w:r>
        <w:rPr>
          <w:rFonts w:ascii="Times New Roman"/>
          <w:b w:val="false"/>
          <w:i w:val="false"/>
          <w:color w:val="000000"/>
          <w:sz w:val="28"/>
        </w:rPr>
        <w:t>
      2. Қоғамдық жұмыстарға қатысатын жұмыссыздарға еңбекақы төлеу нақты орындалған жұмыстар үшiн айлық жалақының ең төменгi мөлшерiнің 1,5 мөлшерiнде жергiлiктi бюджет қаражаты есебiнен жүргiзiлсiн.</w:t>
      </w:r>
    </w:p>
    <w:bookmarkEnd w:id="2"/>
    <w:bookmarkStart w:name="z4" w:id="3"/>
    <w:p>
      <w:pPr>
        <w:spacing w:after="0"/>
        <w:ind w:left="0"/>
        <w:jc w:val="both"/>
      </w:pPr>
      <w:r>
        <w:rPr>
          <w:rFonts w:ascii="Times New Roman"/>
          <w:b w:val="false"/>
          <w:i w:val="false"/>
          <w:color w:val="000000"/>
          <w:sz w:val="28"/>
        </w:rPr>
        <w:t>
      3. Қазақстан Республикасының қолданыстағы заңнамасымен белгiленген мөлшерде әлеуметтiк салықты төлеуге және Мемлекеттiк әлеуметтiк сақтандыру қорына әлеуметтiк аударымдарға, жыл сайынғы ақылы еңбек демалысының пайдаланылмаған күндерi үшiн өтемақы төлемдерiне, қоғамдық жұмыстарға қатысатын жұмыссыздарға тиесiлi жалақы есептеу және төлеу бойынша екiншi деңгейдегi банктердiң қызметтерiне комиссиялық сыйақы төлеуге арналған шығындар жергiлiктi бюджет қаражаты есебiнен өтелуi белгiленсiн.</w:t>
      </w:r>
    </w:p>
    <w:bookmarkEnd w:id="3"/>
    <w:bookmarkStart w:name="z5" w:id="4"/>
    <w:p>
      <w:pPr>
        <w:spacing w:after="0"/>
        <w:ind w:left="0"/>
        <w:jc w:val="both"/>
      </w:pPr>
      <w:r>
        <w:rPr>
          <w:rFonts w:ascii="Times New Roman"/>
          <w:b w:val="false"/>
          <w:i w:val="false"/>
          <w:color w:val="000000"/>
          <w:sz w:val="28"/>
        </w:rPr>
        <w:t xml:space="preserve">
      4. Қоғамдық жұмыстардың ұйымдастырылуы "Қарасу ауданының жұмыспен қамту және әлеуметтiк бағдарламалар бөлiмi" мемлекеттiк мекемесi және </w:t>
      </w:r>
      <w:r>
        <w:rPr>
          <w:rFonts w:ascii="Times New Roman"/>
          <w:b w:val="false"/>
          <w:i w:val="false"/>
          <w:color w:val="000000"/>
          <w:sz w:val="28"/>
        </w:rPr>
        <w:t>тiзбеде</w:t>
      </w:r>
      <w:r>
        <w:rPr>
          <w:rFonts w:ascii="Times New Roman"/>
          <w:b w:val="false"/>
          <w:i w:val="false"/>
          <w:color w:val="000000"/>
          <w:sz w:val="28"/>
        </w:rPr>
        <w:t xml:space="preserve"> белгiленген ұйымдар арасында, қолданыстағы заңнамаға сәйкес жасалған қоғамдық жұмыстарды орындау шартында көрсетiлген жағдайларда жүргiзiлсiн.</w:t>
      </w:r>
    </w:p>
    <w:bookmarkEnd w:id="4"/>
    <w:bookmarkStart w:name="z6" w:id="5"/>
    <w:p>
      <w:pPr>
        <w:spacing w:after="0"/>
        <w:ind w:left="0"/>
        <w:jc w:val="both"/>
      </w:pPr>
      <w:r>
        <w:rPr>
          <w:rFonts w:ascii="Times New Roman"/>
          <w:b w:val="false"/>
          <w:i w:val="false"/>
          <w:color w:val="000000"/>
          <w:sz w:val="28"/>
        </w:rPr>
        <w:t>
      5. Осы қаулының орындалуын бақылау Қарасу ауданы әкімінің орынбасары Б.Б. Уәлиевке жүктелсін.</w:t>
      </w:r>
    </w:p>
    <w:bookmarkEnd w:id="5"/>
    <w:bookmarkStart w:name="z7" w:id="6"/>
    <w:p>
      <w:pPr>
        <w:spacing w:after="0"/>
        <w:ind w:left="0"/>
        <w:jc w:val="both"/>
      </w:pPr>
      <w:r>
        <w:rPr>
          <w:rFonts w:ascii="Times New Roman"/>
          <w:b w:val="false"/>
          <w:i w:val="false"/>
          <w:color w:val="000000"/>
          <w:sz w:val="28"/>
        </w:rPr>
        <w:t>
      6. Осы қаулы алғашқы ресми жарияланғаннан кейiн күнтiзбелiк он күн өткен соң қолданысқа енгiзiледi.</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Сейфуллин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ауданының жұмыспен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және әлеуметтік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"бөлімі"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мекемесінің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бастығы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Е. Ерменова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2012 жылғы 15 ақпандағы</w:t>
            </w:r>
            <w:r>
              <w:br/>
            </w:r>
            <w:r>
              <w:rPr>
                <w:rFonts w:ascii="Times New Roman"/>
                <w:b w:val="false"/>
                <w:i w:val="false"/>
                <w:color w:val="000000"/>
                <w:sz w:val="20"/>
              </w:rPr>
              <w:t>№ 64 қаулысымен бекітілген</w:t>
            </w:r>
          </w:p>
        </w:tc>
      </w:tr>
    </w:tbl>
    <w:p>
      <w:pPr>
        <w:spacing w:after="0"/>
        <w:ind w:left="0"/>
        <w:jc w:val="left"/>
      </w:pPr>
      <w:r>
        <w:rPr>
          <w:rFonts w:ascii="Times New Roman"/>
          <w:b/>
          <w:i w:val="false"/>
          <w:color w:val="000000"/>
        </w:rPr>
        <w:t xml:space="preserve"> Ұйымдардың тiзбесi, қоғамдық жұмыстардың түрлерi,</w:t>
      </w:r>
      <w:r>
        <w:br/>
      </w:r>
      <w:r>
        <w:rPr>
          <w:rFonts w:ascii="Times New Roman"/>
          <w:b/>
          <w:i w:val="false"/>
          <w:color w:val="000000"/>
        </w:rPr>
        <w:t>көлемi және нақты жағдайлары, 2012 жылға арналған</w:t>
      </w:r>
      <w:r>
        <w:br/>
      </w:r>
      <w:r>
        <w:rPr>
          <w:rFonts w:ascii="Times New Roman"/>
          <w:b/>
          <w:i w:val="false"/>
          <w:color w:val="000000"/>
        </w:rPr>
        <w:t>қоғамдық жұмыстарға қатысатын жұмыссыздардың</w:t>
      </w:r>
      <w:r>
        <w:br/>
      </w:r>
      <w:r>
        <w:rPr>
          <w:rFonts w:ascii="Times New Roman"/>
          <w:b/>
          <w:i w:val="false"/>
          <w:color w:val="000000"/>
        </w:rPr>
        <w:t>еңбегiне төленетiн ақының мөлшерi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w:t>
            </w:r>
          </w:p>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көлемдері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w:t>
            </w:r>
          </w:p>
          <w:p>
            <w:pPr>
              <w:spacing w:after="20"/>
              <w:ind w:left="20"/>
              <w:jc w:val="both"/>
            </w:pPr>
            <w:r>
              <w:rPr>
                <w:rFonts w:ascii="Times New Roman"/>
                <w:b w:val="false"/>
                <w:i w:val="false"/>
                <w:color w:val="000000"/>
                <w:sz w:val="20"/>
              </w:rPr>
              <w:t>
төлеу</w:t>
            </w:r>
          </w:p>
          <w:p>
            <w:pPr>
              <w:spacing w:after="20"/>
              <w:ind w:left="20"/>
              <w:jc w:val="both"/>
            </w:pPr>
            <w:r>
              <w:rPr>
                <w:rFonts w:ascii="Times New Roman"/>
                <w:b w:val="false"/>
                <w:i w:val="false"/>
                <w:color w:val="000000"/>
                <w:sz w:val="20"/>
              </w:rPr>
              <w:t>
мөлшерi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w:t>
            </w:r>
          </w:p>
          <w:p>
            <w:pPr>
              <w:spacing w:after="20"/>
              <w:ind w:left="20"/>
              <w:jc w:val="both"/>
            </w:pPr>
            <w:r>
              <w:rPr>
                <w:rFonts w:ascii="Times New Roman"/>
                <w:b w:val="false"/>
                <w:i w:val="false"/>
                <w:color w:val="000000"/>
                <w:sz w:val="20"/>
              </w:rPr>
              <w:t>
нақты</w:t>
            </w:r>
          </w:p>
          <w:p>
            <w:pPr>
              <w:spacing w:after="20"/>
              <w:ind w:left="20"/>
              <w:jc w:val="both"/>
            </w:pPr>
            <w:r>
              <w:rPr>
                <w:rFonts w:ascii="Times New Roman"/>
                <w:b w:val="false"/>
                <w:i w:val="false"/>
                <w:color w:val="000000"/>
                <w:sz w:val="20"/>
              </w:rPr>
              <w:t>
жағдайлары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"Белорус</w:t>
            </w:r>
          </w:p>
          <w:p>
            <w:pPr>
              <w:spacing w:after="20"/>
              <w:ind w:left="20"/>
              <w:jc w:val="both"/>
            </w:pPr>
            <w:r>
              <w:rPr>
                <w:rFonts w:ascii="Times New Roman"/>
                <w:b w:val="false"/>
                <w:i w:val="false"/>
                <w:color w:val="000000"/>
                <w:sz w:val="20"/>
              </w:rPr>
              <w:t>
ауылдық округі</w:t>
            </w:r>
          </w:p>
          <w:p>
            <w:pPr>
              <w:spacing w:after="20"/>
              <w:ind w:left="20"/>
              <w:jc w:val="both"/>
            </w:pPr>
            <w:r>
              <w:rPr>
                <w:rFonts w:ascii="Times New Roman"/>
                <w:b w:val="false"/>
                <w:i w:val="false"/>
                <w:color w:val="000000"/>
                <w:sz w:val="20"/>
              </w:rPr>
              <w:t>
әкімінің</w:t>
            </w:r>
          </w:p>
          <w:p>
            <w:pPr>
              <w:spacing w:after="20"/>
              <w:ind w:left="20"/>
              <w:jc w:val="both"/>
            </w:pPr>
            <w:r>
              <w:rPr>
                <w:rFonts w:ascii="Times New Roman"/>
                <w:b w:val="false"/>
                <w:i w:val="false"/>
                <w:color w:val="000000"/>
                <w:sz w:val="20"/>
              </w:rPr>
              <w:t>
аппараты"</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Қызметкердiң</w:t>
            </w:r>
          </w:p>
          <w:p>
            <w:pPr>
              <w:spacing w:after="20"/>
              <w:ind w:left="20"/>
              <w:jc w:val="both"/>
            </w:pPr>
            <w:r>
              <w:rPr>
                <w:rFonts w:ascii="Times New Roman"/>
                <w:b w:val="false"/>
                <w:i w:val="false"/>
                <w:color w:val="000000"/>
                <w:sz w:val="20"/>
              </w:rPr>
              <w:t>
алдын ала</w:t>
            </w:r>
          </w:p>
          <w:p>
            <w:pPr>
              <w:spacing w:after="20"/>
              <w:ind w:left="20"/>
              <w:jc w:val="both"/>
            </w:pPr>
            <w:r>
              <w:rPr>
                <w:rFonts w:ascii="Times New Roman"/>
                <w:b w:val="false"/>
                <w:i w:val="false"/>
                <w:color w:val="000000"/>
                <w:sz w:val="20"/>
              </w:rPr>
              <w:t>
кәсiби</w:t>
            </w:r>
          </w:p>
          <w:p>
            <w:pPr>
              <w:spacing w:after="20"/>
              <w:ind w:left="20"/>
              <w:jc w:val="both"/>
            </w:pPr>
            <w:r>
              <w:rPr>
                <w:rFonts w:ascii="Times New Roman"/>
                <w:b w:val="false"/>
                <w:i w:val="false"/>
                <w:color w:val="000000"/>
                <w:sz w:val="20"/>
              </w:rPr>
              <w:t>
даярлығын талап</w:t>
            </w:r>
          </w:p>
          <w:p>
            <w:pPr>
              <w:spacing w:after="20"/>
              <w:ind w:left="20"/>
              <w:jc w:val="both"/>
            </w:pPr>
            <w:r>
              <w:rPr>
                <w:rFonts w:ascii="Times New Roman"/>
                <w:b w:val="false"/>
                <w:i w:val="false"/>
                <w:color w:val="000000"/>
                <w:sz w:val="20"/>
              </w:rPr>
              <w:t>
етпейтiн,</w:t>
            </w:r>
          </w:p>
          <w:p>
            <w:pPr>
              <w:spacing w:after="20"/>
              <w:ind w:left="20"/>
              <w:jc w:val="both"/>
            </w:pPr>
            <w:r>
              <w:rPr>
                <w:rFonts w:ascii="Times New Roman"/>
                <w:b w:val="false"/>
                <w:i w:val="false"/>
                <w:color w:val="000000"/>
                <w:sz w:val="20"/>
              </w:rPr>
              <w:t>
аумақты жинауда</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абаттандыруда,</w:t>
            </w:r>
          </w:p>
          <w:p>
            <w:pPr>
              <w:spacing w:after="20"/>
              <w:ind w:left="20"/>
              <w:jc w:val="both"/>
            </w:pPr>
            <w:r>
              <w:rPr>
                <w:rFonts w:ascii="Times New Roman"/>
                <w:b w:val="false"/>
                <w:i w:val="false"/>
                <w:color w:val="000000"/>
                <w:sz w:val="20"/>
              </w:rPr>
              <w:t>
әкімшілік</w:t>
            </w:r>
          </w:p>
          <w:p>
            <w:pPr>
              <w:spacing w:after="20"/>
              <w:ind w:left="20"/>
              <w:jc w:val="both"/>
            </w:pPr>
            <w:r>
              <w:rPr>
                <w:rFonts w:ascii="Times New Roman"/>
                <w:b w:val="false"/>
                <w:i w:val="false"/>
                <w:color w:val="000000"/>
                <w:sz w:val="20"/>
              </w:rPr>
              <w:t>
ғимараттарды</w:t>
            </w:r>
          </w:p>
          <w:p>
            <w:pPr>
              <w:spacing w:after="20"/>
              <w:ind w:left="20"/>
              <w:jc w:val="both"/>
            </w:pPr>
            <w:r>
              <w:rPr>
                <w:rFonts w:ascii="Times New Roman"/>
                <w:b w:val="false"/>
                <w:i w:val="false"/>
                <w:color w:val="000000"/>
                <w:sz w:val="20"/>
              </w:rPr>
              <w:t>
ақтауда және</w:t>
            </w:r>
          </w:p>
          <w:p>
            <w:pPr>
              <w:spacing w:after="20"/>
              <w:ind w:left="20"/>
              <w:jc w:val="both"/>
            </w:pPr>
            <w:r>
              <w:rPr>
                <w:rFonts w:ascii="Times New Roman"/>
                <w:b w:val="false"/>
                <w:i w:val="false"/>
                <w:color w:val="000000"/>
                <w:sz w:val="20"/>
              </w:rPr>
              <w:t>
сырлауда көмек</w:t>
            </w:r>
          </w:p>
          <w:p>
            <w:pPr>
              <w:spacing w:after="20"/>
              <w:ind w:left="20"/>
              <w:jc w:val="both"/>
            </w:pPr>
            <w:r>
              <w:rPr>
                <w:rFonts w:ascii="Times New Roman"/>
                <w:b w:val="false"/>
                <w:i w:val="false"/>
                <w:color w:val="000000"/>
                <w:sz w:val="20"/>
              </w:rPr>
              <w:t>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арам</w:t>
            </w:r>
          </w:p>
          <w:p>
            <w:pPr>
              <w:spacing w:after="20"/>
              <w:ind w:left="20"/>
              <w:jc w:val="both"/>
            </w:pPr>
            <w:r>
              <w:rPr>
                <w:rFonts w:ascii="Times New Roman"/>
                <w:b w:val="false"/>
                <w:i w:val="false"/>
                <w:color w:val="000000"/>
                <w:sz w:val="20"/>
              </w:rPr>
              <w:t>
шөп пен</w:t>
            </w:r>
          </w:p>
          <w:p>
            <w:pPr>
              <w:spacing w:after="20"/>
              <w:ind w:left="20"/>
              <w:jc w:val="both"/>
            </w:pPr>
            <w:r>
              <w:rPr>
                <w:rFonts w:ascii="Times New Roman"/>
                <w:b w:val="false"/>
                <w:i w:val="false"/>
                <w:color w:val="000000"/>
                <w:sz w:val="20"/>
              </w:rPr>
              <w:t>
ағашты</w:t>
            </w:r>
          </w:p>
          <w:p>
            <w:pPr>
              <w:spacing w:after="20"/>
              <w:ind w:left="20"/>
              <w:jc w:val="both"/>
            </w:pPr>
            <w:r>
              <w:rPr>
                <w:rFonts w:ascii="Times New Roman"/>
                <w:b w:val="false"/>
                <w:i w:val="false"/>
                <w:color w:val="000000"/>
                <w:sz w:val="20"/>
              </w:rPr>
              <w:t>
баулау,</w:t>
            </w:r>
          </w:p>
          <w:p>
            <w:pPr>
              <w:spacing w:after="20"/>
              <w:ind w:left="20"/>
              <w:jc w:val="both"/>
            </w:pPr>
            <w:r>
              <w:rPr>
                <w:rFonts w:ascii="Times New Roman"/>
                <w:b w:val="false"/>
                <w:i w:val="false"/>
                <w:color w:val="000000"/>
                <w:sz w:val="20"/>
              </w:rPr>
              <w:t>
100 ағаш,</w:t>
            </w:r>
          </w:p>
          <w:p>
            <w:pPr>
              <w:spacing w:after="20"/>
              <w:ind w:left="20"/>
              <w:jc w:val="both"/>
            </w:pPr>
            <w:r>
              <w:rPr>
                <w:rFonts w:ascii="Times New Roman"/>
                <w:b w:val="false"/>
                <w:i w:val="false"/>
                <w:color w:val="000000"/>
                <w:sz w:val="20"/>
              </w:rPr>
              <w:t>
355 шаршы</w:t>
            </w:r>
          </w:p>
          <w:p>
            <w:pPr>
              <w:spacing w:after="20"/>
              <w:ind w:left="20"/>
              <w:jc w:val="both"/>
            </w:pPr>
            <w:r>
              <w:rPr>
                <w:rFonts w:ascii="Times New Roman"/>
                <w:b w:val="false"/>
                <w:i w:val="false"/>
                <w:color w:val="000000"/>
                <w:sz w:val="20"/>
              </w:rPr>
              <w:t>
метр, 100</w:t>
            </w:r>
          </w:p>
          <w:p>
            <w:pPr>
              <w:spacing w:after="20"/>
              <w:ind w:left="20"/>
              <w:jc w:val="both"/>
            </w:pPr>
            <w:r>
              <w:rPr>
                <w:rFonts w:ascii="Times New Roman"/>
                <w:b w:val="false"/>
                <w:i w:val="false"/>
                <w:color w:val="000000"/>
                <w:sz w:val="20"/>
              </w:rPr>
              <w:t>
дана, 1045</w:t>
            </w:r>
          </w:p>
          <w:p>
            <w:pPr>
              <w:spacing w:after="20"/>
              <w:ind w:left="20"/>
              <w:jc w:val="both"/>
            </w:pPr>
            <w:r>
              <w:rPr>
                <w:rFonts w:ascii="Times New Roman"/>
                <w:b w:val="false"/>
                <w:i w:val="false"/>
                <w:color w:val="000000"/>
                <w:sz w:val="20"/>
              </w:rPr>
              <w:t>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ең</w:t>
            </w:r>
          </w:p>
          <w:p>
            <w:pPr>
              <w:spacing w:after="20"/>
              <w:ind w:left="20"/>
              <w:jc w:val="both"/>
            </w:pPr>
            <w:r>
              <w:rPr>
                <w:rFonts w:ascii="Times New Roman"/>
                <w:b w:val="false"/>
                <w:i w:val="false"/>
                <w:color w:val="000000"/>
                <w:sz w:val="20"/>
              </w:rPr>
              <w:t>
төменгi</w:t>
            </w:r>
          </w:p>
          <w:p>
            <w:pPr>
              <w:spacing w:after="20"/>
              <w:ind w:left="20"/>
              <w:jc w:val="both"/>
            </w:pPr>
            <w:r>
              <w:rPr>
                <w:rFonts w:ascii="Times New Roman"/>
                <w:b w:val="false"/>
                <w:i w:val="false"/>
                <w:color w:val="000000"/>
                <w:sz w:val="20"/>
              </w:rPr>
              <w:t>
жалақы-</w:t>
            </w:r>
          </w:p>
          <w:p>
            <w:pPr>
              <w:spacing w:after="20"/>
              <w:ind w:left="20"/>
              <w:jc w:val="both"/>
            </w:pPr>
            <w:r>
              <w:rPr>
                <w:rFonts w:ascii="Times New Roman"/>
                <w:b w:val="false"/>
                <w:i w:val="false"/>
                <w:color w:val="000000"/>
                <w:sz w:val="20"/>
              </w:rPr>
              <w:t>
ның 1,5</w:t>
            </w:r>
          </w:p>
          <w:p>
            <w:pPr>
              <w:spacing w:after="20"/>
              <w:ind w:left="20"/>
              <w:jc w:val="both"/>
            </w:pPr>
            <w:r>
              <w:rPr>
                <w:rFonts w:ascii="Times New Roman"/>
                <w:b w:val="false"/>
                <w:i w:val="false"/>
                <w:color w:val="000000"/>
                <w:sz w:val="20"/>
              </w:rPr>
              <w:t>
мөлшерi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 бiр</w:t>
            </w:r>
          </w:p>
          <w:p>
            <w:pPr>
              <w:spacing w:after="20"/>
              <w:ind w:left="20"/>
              <w:jc w:val="both"/>
            </w:pPr>
            <w:r>
              <w:rPr>
                <w:rFonts w:ascii="Times New Roman"/>
                <w:b w:val="false"/>
                <w:i w:val="false"/>
                <w:color w:val="000000"/>
                <w:sz w:val="20"/>
              </w:rPr>
              <w:t>
қатысушының</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уақытының</w:t>
            </w:r>
          </w:p>
          <w:p>
            <w:pPr>
              <w:spacing w:after="20"/>
              <w:ind w:left="20"/>
              <w:jc w:val="both"/>
            </w:pPr>
            <w:r>
              <w:rPr>
                <w:rFonts w:ascii="Times New Roman"/>
                <w:b w:val="false"/>
                <w:i w:val="false"/>
                <w:color w:val="000000"/>
                <w:sz w:val="20"/>
              </w:rPr>
              <w:t>
ұзақтығы екi</w:t>
            </w:r>
          </w:p>
          <w:p>
            <w:pPr>
              <w:spacing w:after="20"/>
              <w:ind w:left="20"/>
              <w:jc w:val="both"/>
            </w:pPr>
            <w:r>
              <w:rPr>
                <w:rFonts w:ascii="Times New Roman"/>
                <w:b w:val="false"/>
                <w:i w:val="false"/>
                <w:color w:val="000000"/>
                <w:sz w:val="20"/>
              </w:rPr>
              <w:t>
демалыс күнiн,</w:t>
            </w:r>
          </w:p>
          <w:p>
            <w:pPr>
              <w:spacing w:after="20"/>
              <w:ind w:left="20"/>
              <w:jc w:val="both"/>
            </w:pPr>
            <w:r>
              <w:rPr>
                <w:rFonts w:ascii="Times New Roman"/>
                <w:b w:val="false"/>
                <w:i w:val="false"/>
                <w:color w:val="000000"/>
                <w:sz w:val="20"/>
              </w:rPr>
              <w:t>
бiр сағаттан</w:t>
            </w:r>
          </w:p>
          <w:p>
            <w:pPr>
              <w:spacing w:after="20"/>
              <w:ind w:left="20"/>
              <w:jc w:val="both"/>
            </w:pPr>
            <w:r>
              <w:rPr>
                <w:rFonts w:ascii="Times New Roman"/>
                <w:b w:val="false"/>
                <w:i w:val="false"/>
                <w:color w:val="000000"/>
                <w:sz w:val="20"/>
              </w:rPr>
              <w:t>
кем емес түскi</w:t>
            </w:r>
          </w:p>
          <w:p>
            <w:pPr>
              <w:spacing w:after="20"/>
              <w:ind w:left="20"/>
              <w:jc w:val="both"/>
            </w:pPr>
            <w:r>
              <w:rPr>
                <w:rFonts w:ascii="Times New Roman"/>
                <w:b w:val="false"/>
                <w:i w:val="false"/>
                <w:color w:val="000000"/>
                <w:sz w:val="20"/>
              </w:rPr>
              <w:t>
үзiлiстi</w:t>
            </w:r>
          </w:p>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w:t>
            </w:r>
          </w:p>
          <w:p>
            <w:pPr>
              <w:spacing w:after="20"/>
              <w:ind w:left="20"/>
              <w:jc w:val="both"/>
            </w:pPr>
            <w:r>
              <w:rPr>
                <w:rFonts w:ascii="Times New Roman"/>
                <w:b w:val="false"/>
                <w:i w:val="false"/>
                <w:color w:val="000000"/>
                <w:sz w:val="20"/>
              </w:rPr>
              <w:t>
ның еңбек</w:t>
            </w:r>
          </w:p>
          <w:p>
            <w:pPr>
              <w:spacing w:after="20"/>
              <w:ind w:left="20"/>
              <w:jc w:val="both"/>
            </w:pPr>
            <w:r>
              <w:rPr>
                <w:rFonts w:ascii="Times New Roman"/>
                <w:b w:val="false"/>
                <w:i w:val="false"/>
                <w:color w:val="000000"/>
                <w:sz w:val="20"/>
              </w:rPr>
              <w:t>
заңнамасымен</w:t>
            </w:r>
          </w:p>
          <w:p>
            <w:pPr>
              <w:spacing w:after="20"/>
              <w:ind w:left="20"/>
              <w:jc w:val="both"/>
            </w:pPr>
            <w:r>
              <w:rPr>
                <w:rFonts w:ascii="Times New Roman"/>
                <w:b w:val="false"/>
                <w:i w:val="false"/>
                <w:color w:val="000000"/>
                <w:sz w:val="20"/>
              </w:rPr>
              <w:t>
қарастырылған</w:t>
            </w:r>
          </w:p>
          <w:p>
            <w:pPr>
              <w:spacing w:after="20"/>
              <w:ind w:left="20"/>
              <w:jc w:val="both"/>
            </w:pPr>
            <w:r>
              <w:rPr>
                <w:rFonts w:ascii="Times New Roman"/>
                <w:b w:val="false"/>
                <w:i w:val="false"/>
                <w:color w:val="000000"/>
                <w:sz w:val="20"/>
              </w:rPr>
              <w:t>
шектеулердi</w:t>
            </w:r>
          </w:p>
          <w:p>
            <w:pPr>
              <w:spacing w:after="20"/>
              <w:ind w:left="20"/>
              <w:jc w:val="both"/>
            </w:pPr>
            <w:r>
              <w:rPr>
                <w:rFonts w:ascii="Times New Roman"/>
                <w:b w:val="false"/>
                <w:i w:val="false"/>
                <w:color w:val="000000"/>
                <w:sz w:val="20"/>
              </w:rPr>
              <w:t>
есепке алып,</w:t>
            </w:r>
          </w:p>
          <w:p>
            <w:pPr>
              <w:spacing w:after="20"/>
              <w:ind w:left="20"/>
              <w:jc w:val="both"/>
            </w:pPr>
            <w:r>
              <w:rPr>
                <w:rFonts w:ascii="Times New Roman"/>
                <w:b w:val="false"/>
                <w:i w:val="false"/>
                <w:color w:val="000000"/>
                <w:sz w:val="20"/>
              </w:rPr>
              <w:t>
аптасына 40</w:t>
            </w:r>
          </w:p>
          <w:p>
            <w:pPr>
              <w:spacing w:after="20"/>
              <w:ind w:left="20"/>
              <w:jc w:val="both"/>
            </w:pPr>
            <w:r>
              <w:rPr>
                <w:rFonts w:ascii="Times New Roman"/>
                <w:b w:val="false"/>
                <w:i w:val="false"/>
                <w:color w:val="000000"/>
                <w:sz w:val="20"/>
              </w:rPr>
              <w:t>
сағаттан артық</w:t>
            </w:r>
          </w:p>
          <w:p>
            <w:pPr>
              <w:spacing w:after="20"/>
              <w:ind w:left="20"/>
              <w:jc w:val="both"/>
            </w:pPr>
            <w:r>
              <w:rPr>
                <w:rFonts w:ascii="Times New Roman"/>
                <w:b w:val="false"/>
                <w:i w:val="false"/>
                <w:color w:val="000000"/>
                <w:sz w:val="20"/>
              </w:rPr>
              <w:t>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w:t>
            </w:r>
          </w:p>
          <w:p>
            <w:pPr>
              <w:spacing w:after="20"/>
              <w:ind w:left="20"/>
              <w:jc w:val="both"/>
            </w:pPr>
            <w:r>
              <w:rPr>
                <w:rFonts w:ascii="Times New Roman"/>
                <w:b w:val="false"/>
                <w:i w:val="false"/>
                <w:color w:val="000000"/>
                <w:sz w:val="20"/>
              </w:rPr>
              <w:t>
ауылдық округі</w:t>
            </w:r>
          </w:p>
          <w:p>
            <w:pPr>
              <w:spacing w:after="20"/>
              <w:ind w:left="20"/>
              <w:jc w:val="both"/>
            </w:pPr>
            <w:r>
              <w:rPr>
                <w:rFonts w:ascii="Times New Roman"/>
                <w:b w:val="false"/>
                <w:i w:val="false"/>
                <w:color w:val="000000"/>
                <w:sz w:val="20"/>
              </w:rPr>
              <w:t>
әкімінің</w:t>
            </w:r>
          </w:p>
          <w:p>
            <w:pPr>
              <w:spacing w:after="20"/>
              <w:ind w:left="20"/>
              <w:jc w:val="both"/>
            </w:pPr>
            <w:r>
              <w:rPr>
                <w:rFonts w:ascii="Times New Roman"/>
                <w:b w:val="false"/>
                <w:i w:val="false"/>
                <w:color w:val="000000"/>
                <w:sz w:val="20"/>
              </w:rPr>
              <w:t>
аппараты"</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Қызметкердiң</w:t>
            </w:r>
          </w:p>
          <w:p>
            <w:pPr>
              <w:spacing w:after="20"/>
              <w:ind w:left="20"/>
              <w:jc w:val="both"/>
            </w:pPr>
            <w:r>
              <w:rPr>
                <w:rFonts w:ascii="Times New Roman"/>
                <w:b w:val="false"/>
                <w:i w:val="false"/>
                <w:color w:val="000000"/>
                <w:sz w:val="20"/>
              </w:rPr>
              <w:t>
алдын ала</w:t>
            </w:r>
          </w:p>
          <w:p>
            <w:pPr>
              <w:spacing w:after="20"/>
              <w:ind w:left="20"/>
              <w:jc w:val="both"/>
            </w:pPr>
            <w:r>
              <w:rPr>
                <w:rFonts w:ascii="Times New Roman"/>
                <w:b w:val="false"/>
                <w:i w:val="false"/>
                <w:color w:val="000000"/>
                <w:sz w:val="20"/>
              </w:rPr>
              <w:t>
кәсiби</w:t>
            </w:r>
          </w:p>
          <w:p>
            <w:pPr>
              <w:spacing w:after="20"/>
              <w:ind w:left="20"/>
              <w:jc w:val="both"/>
            </w:pPr>
            <w:r>
              <w:rPr>
                <w:rFonts w:ascii="Times New Roman"/>
                <w:b w:val="false"/>
                <w:i w:val="false"/>
                <w:color w:val="000000"/>
                <w:sz w:val="20"/>
              </w:rPr>
              <w:t>
даярлығын талап</w:t>
            </w:r>
          </w:p>
          <w:p>
            <w:pPr>
              <w:spacing w:after="20"/>
              <w:ind w:left="20"/>
              <w:jc w:val="both"/>
            </w:pPr>
            <w:r>
              <w:rPr>
                <w:rFonts w:ascii="Times New Roman"/>
                <w:b w:val="false"/>
                <w:i w:val="false"/>
                <w:color w:val="000000"/>
                <w:sz w:val="20"/>
              </w:rPr>
              <w:t>
етпейтiн,</w:t>
            </w:r>
          </w:p>
          <w:p>
            <w:pPr>
              <w:spacing w:after="20"/>
              <w:ind w:left="20"/>
              <w:jc w:val="both"/>
            </w:pPr>
            <w:r>
              <w:rPr>
                <w:rFonts w:ascii="Times New Roman"/>
                <w:b w:val="false"/>
                <w:i w:val="false"/>
                <w:color w:val="000000"/>
                <w:sz w:val="20"/>
              </w:rPr>
              <w:t>
аумақты жинауда</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абаттандыруда,</w:t>
            </w:r>
          </w:p>
          <w:p>
            <w:pPr>
              <w:spacing w:after="20"/>
              <w:ind w:left="20"/>
              <w:jc w:val="both"/>
            </w:pPr>
            <w:r>
              <w:rPr>
                <w:rFonts w:ascii="Times New Roman"/>
                <w:b w:val="false"/>
                <w:i w:val="false"/>
                <w:color w:val="000000"/>
                <w:sz w:val="20"/>
              </w:rPr>
              <w:t>
әкімшілік</w:t>
            </w:r>
          </w:p>
          <w:p>
            <w:pPr>
              <w:spacing w:after="20"/>
              <w:ind w:left="20"/>
              <w:jc w:val="both"/>
            </w:pPr>
            <w:r>
              <w:rPr>
                <w:rFonts w:ascii="Times New Roman"/>
                <w:b w:val="false"/>
                <w:i w:val="false"/>
                <w:color w:val="000000"/>
                <w:sz w:val="20"/>
              </w:rPr>
              <w:t>
ғимараттарды</w:t>
            </w:r>
          </w:p>
          <w:p>
            <w:pPr>
              <w:spacing w:after="20"/>
              <w:ind w:left="20"/>
              <w:jc w:val="both"/>
            </w:pPr>
            <w:r>
              <w:rPr>
                <w:rFonts w:ascii="Times New Roman"/>
                <w:b w:val="false"/>
                <w:i w:val="false"/>
                <w:color w:val="000000"/>
                <w:sz w:val="20"/>
              </w:rPr>
              <w:t>
ақтауда және</w:t>
            </w:r>
          </w:p>
          <w:p>
            <w:pPr>
              <w:spacing w:after="20"/>
              <w:ind w:left="20"/>
              <w:jc w:val="both"/>
            </w:pPr>
            <w:r>
              <w:rPr>
                <w:rFonts w:ascii="Times New Roman"/>
                <w:b w:val="false"/>
                <w:i w:val="false"/>
                <w:color w:val="000000"/>
                <w:sz w:val="20"/>
              </w:rPr>
              <w:t>
сырлауда көмек</w:t>
            </w:r>
          </w:p>
          <w:p>
            <w:pPr>
              <w:spacing w:after="20"/>
              <w:ind w:left="20"/>
              <w:jc w:val="both"/>
            </w:pPr>
            <w:r>
              <w:rPr>
                <w:rFonts w:ascii="Times New Roman"/>
                <w:b w:val="false"/>
                <w:i w:val="false"/>
                <w:color w:val="000000"/>
                <w:sz w:val="20"/>
              </w:rPr>
              <w:t>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тонна,</w:t>
            </w:r>
          </w:p>
          <w:p>
            <w:pPr>
              <w:spacing w:after="20"/>
              <w:ind w:left="20"/>
              <w:jc w:val="both"/>
            </w:pPr>
            <w:r>
              <w:rPr>
                <w:rFonts w:ascii="Times New Roman"/>
                <w:b w:val="false"/>
                <w:i w:val="false"/>
                <w:color w:val="000000"/>
                <w:sz w:val="20"/>
              </w:rPr>
              <w:t>
1500 ағаш</w:t>
            </w:r>
          </w:p>
          <w:p>
            <w:pPr>
              <w:spacing w:after="20"/>
              <w:ind w:left="20"/>
              <w:jc w:val="both"/>
            </w:pPr>
            <w:r>
              <w:rPr>
                <w:rFonts w:ascii="Times New Roman"/>
                <w:b w:val="false"/>
                <w:i w:val="false"/>
                <w:color w:val="000000"/>
                <w:sz w:val="20"/>
              </w:rPr>
              <w:t>
мен гүл,</w:t>
            </w:r>
          </w:p>
          <w:p>
            <w:pPr>
              <w:spacing w:after="20"/>
              <w:ind w:left="20"/>
              <w:jc w:val="both"/>
            </w:pPr>
            <w:r>
              <w:rPr>
                <w:rFonts w:ascii="Times New Roman"/>
                <w:b w:val="false"/>
                <w:i w:val="false"/>
                <w:color w:val="000000"/>
                <w:sz w:val="20"/>
              </w:rPr>
              <w:t>
10 гүлзар,</w:t>
            </w:r>
          </w:p>
          <w:p>
            <w:pPr>
              <w:spacing w:after="20"/>
              <w:ind w:left="20"/>
              <w:jc w:val="both"/>
            </w:pPr>
            <w:r>
              <w:rPr>
                <w:rFonts w:ascii="Times New Roman"/>
                <w:b w:val="false"/>
                <w:i w:val="false"/>
                <w:color w:val="000000"/>
                <w:sz w:val="20"/>
              </w:rPr>
              <w:t>
617,7</w:t>
            </w:r>
          </w:p>
          <w:p>
            <w:pPr>
              <w:spacing w:after="20"/>
              <w:ind w:left="20"/>
              <w:jc w:val="both"/>
            </w:pPr>
            <w:r>
              <w:rPr>
                <w:rFonts w:ascii="Times New Roman"/>
                <w:b w:val="false"/>
                <w:i w:val="false"/>
                <w:color w:val="000000"/>
                <w:sz w:val="20"/>
              </w:rPr>
              <w:t>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ең</w:t>
            </w:r>
          </w:p>
          <w:p>
            <w:pPr>
              <w:spacing w:after="20"/>
              <w:ind w:left="20"/>
              <w:jc w:val="both"/>
            </w:pPr>
            <w:r>
              <w:rPr>
                <w:rFonts w:ascii="Times New Roman"/>
                <w:b w:val="false"/>
                <w:i w:val="false"/>
                <w:color w:val="000000"/>
                <w:sz w:val="20"/>
              </w:rPr>
              <w:t>
төменгi</w:t>
            </w:r>
          </w:p>
          <w:p>
            <w:pPr>
              <w:spacing w:after="20"/>
              <w:ind w:left="20"/>
              <w:jc w:val="both"/>
            </w:pPr>
            <w:r>
              <w:rPr>
                <w:rFonts w:ascii="Times New Roman"/>
                <w:b w:val="false"/>
                <w:i w:val="false"/>
                <w:color w:val="000000"/>
                <w:sz w:val="20"/>
              </w:rPr>
              <w:t>
жалақы-</w:t>
            </w:r>
          </w:p>
          <w:p>
            <w:pPr>
              <w:spacing w:after="20"/>
              <w:ind w:left="20"/>
              <w:jc w:val="both"/>
            </w:pPr>
            <w:r>
              <w:rPr>
                <w:rFonts w:ascii="Times New Roman"/>
                <w:b w:val="false"/>
                <w:i w:val="false"/>
                <w:color w:val="000000"/>
                <w:sz w:val="20"/>
              </w:rPr>
              <w:t>
ның 1,5</w:t>
            </w:r>
          </w:p>
          <w:p>
            <w:pPr>
              <w:spacing w:after="20"/>
              <w:ind w:left="20"/>
              <w:jc w:val="both"/>
            </w:pPr>
            <w:r>
              <w:rPr>
                <w:rFonts w:ascii="Times New Roman"/>
                <w:b w:val="false"/>
                <w:i w:val="false"/>
                <w:color w:val="000000"/>
                <w:sz w:val="20"/>
              </w:rPr>
              <w:t>
мөлшерi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 бiр</w:t>
            </w:r>
          </w:p>
          <w:p>
            <w:pPr>
              <w:spacing w:after="20"/>
              <w:ind w:left="20"/>
              <w:jc w:val="both"/>
            </w:pPr>
            <w:r>
              <w:rPr>
                <w:rFonts w:ascii="Times New Roman"/>
                <w:b w:val="false"/>
                <w:i w:val="false"/>
                <w:color w:val="000000"/>
                <w:sz w:val="20"/>
              </w:rPr>
              <w:t>
қатысушының</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уақытының</w:t>
            </w:r>
          </w:p>
          <w:p>
            <w:pPr>
              <w:spacing w:after="20"/>
              <w:ind w:left="20"/>
              <w:jc w:val="both"/>
            </w:pPr>
            <w:r>
              <w:rPr>
                <w:rFonts w:ascii="Times New Roman"/>
                <w:b w:val="false"/>
                <w:i w:val="false"/>
                <w:color w:val="000000"/>
                <w:sz w:val="20"/>
              </w:rPr>
              <w:t>
ұзақтығы екi</w:t>
            </w:r>
          </w:p>
          <w:p>
            <w:pPr>
              <w:spacing w:after="20"/>
              <w:ind w:left="20"/>
              <w:jc w:val="both"/>
            </w:pPr>
            <w:r>
              <w:rPr>
                <w:rFonts w:ascii="Times New Roman"/>
                <w:b w:val="false"/>
                <w:i w:val="false"/>
                <w:color w:val="000000"/>
                <w:sz w:val="20"/>
              </w:rPr>
              <w:t>
демалыс күнiн,</w:t>
            </w:r>
          </w:p>
          <w:p>
            <w:pPr>
              <w:spacing w:after="20"/>
              <w:ind w:left="20"/>
              <w:jc w:val="both"/>
            </w:pPr>
            <w:r>
              <w:rPr>
                <w:rFonts w:ascii="Times New Roman"/>
                <w:b w:val="false"/>
                <w:i w:val="false"/>
                <w:color w:val="000000"/>
                <w:sz w:val="20"/>
              </w:rPr>
              <w:t>
бiр сағаттан</w:t>
            </w:r>
          </w:p>
          <w:p>
            <w:pPr>
              <w:spacing w:after="20"/>
              <w:ind w:left="20"/>
              <w:jc w:val="both"/>
            </w:pPr>
            <w:r>
              <w:rPr>
                <w:rFonts w:ascii="Times New Roman"/>
                <w:b w:val="false"/>
                <w:i w:val="false"/>
                <w:color w:val="000000"/>
                <w:sz w:val="20"/>
              </w:rPr>
              <w:t>
кем емес түскi</w:t>
            </w:r>
          </w:p>
          <w:p>
            <w:pPr>
              <w:spacing w:after="20"/>
              <w:ind w:left="20"/>
              <w:jc w:val="both"/>
            </w:pPr>
            <w:r>
              <w:rPr>
                <w:rFonts w:ascii="Times New Roman"/>
                <w:b w:val="false"/>
                <w:i w:val="false"/>
                <w:color w:val="000000"/>
                <w:sz w:val="20"/>
              </w:rPr>
              <w:t>
үзiлiстi</w:t>
            </w:r>
          </w:p>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w:t>
            </w:r>
          </w:p>
          <w:p>
            <w:pPr>
              <w:spacing w:after="20"/>
              <w:ind w:left="20"/>
              <w:jc w:val="both"/>
            </w:pPr>
            <w:r>
              <w:rPr>
                <w:rFonts w:ascii="Times New Roman"/>
                <w:b w:val="false"/>
                <w:i w:val="false"/>
                <w:color w:val="000000"/>
                <w:sz w:val="20"/>
              </w:rPr>
              <w:t>
ның еңбек</w:t>
            </w:r>
          </w:p>
          <w:p>
            <w:pPr>
              <w:spacing w:after="20"/>
              <w:ind w:left="20"/>
              <w:jc w:val="both"/>
            </w:pPr>
            <w:r>
              <w:rPr>
                <w:rFonts w:ascii="Times New Roman"/>
                <w:b w:val="false"/>
                <w:i w:val="false"/>
                <w:color w:val="000000"/>
                <w:sz w:val="20"/>
              </w:rPr>
              <w:t>
заңнамасымен</w:t>
            </w:r>
          </w:p>
          <w:p>
            <w:pPr>
              <w:spacing w:after="20"/>
              <w:ind w:left="20"/>
              <w:jc w:val="both"/>
            </w:pPr>
            <w:r>
              <w:rPr>
                <w:rFonts w:ascii="Times New Roman"/>
                <w:b w:val="false"/>
                <w:i w:val="false"/>
                <w:color w:val="000000"/>
                <w:sz w:val="20"/>
              </w:rPr>
              <w:t>
қарастырылған</w:t>
            </w:r>
          </w:p>
          <w:p>
            <w:pPr>
              <w:spacing w:after="20"/>
              <w:ind w:left="20"/>
              <w:jc w:val="both"/>
            </w:pPr>
            <w:r>
              <w:rPr>
                <w:rFonts w:ascii="Times New Roman"/>
                <w:b w:val="false"/>
                <w:i w:val="false"/>
                <w:color w:val="000000"/>
                <w:sz w:val="20"/>
              </w:rPr>
              <w:t>
шектеулердi</w:t>
            </w:r>
          </w:p>
          <w:p>
            <w:pPr>
              <w:spacing w:after="20"/>
              <w:ind w:left="20"/>
              <w:jc w:val="both"/>
            </w:pPr>
            <w:r>
              <w:rPr>
                <w:rFonts w:ascii="Times New Roman"/>
                <w:b w:val="false"/>
                <w:i w:val="false"/>
                <w:color w:val="000000"/>
                <w:sz w:val="20"/>
              </w:rPr>
              <w:t>
есепке алып,</w:t>
            </w:r>
          </w:p>
          <w:p>
            <w:pPr>
              <w:spacing w:after="20"/>
              <w:ind w:left="20"/>
              <w:jc w:val="both"/>
            </w:pPr>
            <w:r>
              <w:rPr>
                <w:rFonts w:ascii="Times New Roman"/>
                <w:b w:val="false"/>
                <w:i w:val="false"/>
                <w:color w:val="000000"/>
                <w:sz w:val="20"/>
              </w:rPr>
              <w:t>
аптасына 40</w:t>
            </w:r>
          </w:p>
          <w:p>
            <w:pPr>
              <w:spacing w:after="20"/>
              <w:ind w:left="20"/>
              <w:jc w:val="both"/>
            </w:pPr>
            <w:r>
              <w:rPr>
                <w:rFonts w:ascii="Times New Roman"/>
                <w:b w:val="false"/>
                <w:i w:val="false"/>
                <w:color w:val="000000"/>
                <w:sz w:val="20"/>
              </w:rPr>
              <w:t>
сағаттан артық</w:t>
            </w:r>
          </w:p>
          <w:p>
            <w:pPr>
              <w:spacing w:after="20"/>
              <w:ind w:left="20"/>
              <w:jc w:val="both"/>
            </w:pPr>
            <w:r>
              <w:rPr>
                <w:rFonts w:ascii="Times New Roman"/>
                <w:b w:val="false"/>
                <w:i w:val="false"/>
                <w:color w:val="000000"/>
                <w:sz w:val="20"/>
              </w:rPr>
              <w:t>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"Жалғысқан</w:t>
            </w:r>
          </w:p>
          <w:p>
            <w:pPr>
              <w:spacing w:after="20"/>
              <w:ind w:left="20"/>
              <w:jc w:val="both"/>
            </w:pPr>
            <w:r>
              <w:rPr>
                <w:rFonts w:ascii="Times New Roman"/>
                <w:b w:val="false"/>
                <w:i w:val="false"/>
                <w:color w:val="000000"/>
                <w:sz w:val="20"/>
              </w:rPr>
              <w:t>
ауылы әкімінің</w:t>
            </w:r>
          </w:p>
          <w:p>
            <w:pPr>
              <w:spacing w:after="20"/>
              <w:ind w:left="20"/>
              <w:jc w:val="both"/>
            </w:pPr>
            <w:r>
              <w:rPr>
                <w:rFonts w:ascii="Times New Roman"/>
                <w:b w:val="false"/>
                <w:i w:val="false"/>
                <w:color w:val="000000"/>
                <w:sz w:val="20"/>
              </w:rPr>
              <w:t>
аппараты"</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Қызметкердiң</w:t>
            </w:r>
          </w:p>
          <w:p>
            <w:pPr>
              <w:spacing w:after="20"/>
              <w:ind w:left="20"/>
              <w:jc w:val="both"/>
            </w:pPr>
            <w:r>
              <w:rPr>
                <w:rFonts w:ascii="Times New Roman"/>
                <w:b w:val="false"/>
                <w:i w:val="false"/>
                <w:color w:val="000000"/>
                <w:sz w:val="20"/>
              </w:rPr>
              <w:t>
алдын ала</w:t>
            </w:r>
          </w:p>
          <w:p>
            <w:pPr>
              <w:spacing w:after="20"/>
              <w:ind w:left="20"/>
              <w:jc w:val="both"/>
            </w:pPr>
            <w:r>
              <w:rPr>
                <w:rFonts w:ascii="Times New Roman"/>
                <w:b w:val="false"/>
                <w:i w:val="false"/>
                <w:color w:val="000000"/>
                <w:sz w:val="20"/>
              </w:rPr>
              <w:t>
кәсiби</w:t>
            </w:r>
          </w:p>
          <w:p>
            <w:pPr>
              <w:spacing w:after="20"/>
              <w:ind w:left="20"/>
              <w:jc w:val="both"/>
            </w:pPr>
            <w:r>
              <w:rPr>
                <w:rFonts w:ascii="Times New Roman"/>
                <w:b w:val="false"/>
                <w:i w:val="false"/>
                <w:color w:val="000000"/>
                <w:sz w:val="20"/>
              </w:rPr>
              <w:t>
даярлығын талап</w:t>
            </w:r>
          </w:p>
          <w:p>
            <w:pPr>
              <w:spacing w:after="20"/>
              <w:ind w:left="20"/>
              <w:jc w:val="both"/>
            </w:pPr>
            <w:r>
              <w:rPr>
                <w:rFonts w:ascii="Times New Roman"/>
                <w:b w:val="false"/>
                <w:i w:val="false"/>
                <w:color w:val="000000"/>
                <w:sz w:val="20"/>
              </w:rPr>
              <w:t>
етпейтiн,</w:t>
            </w:r>
          </w:p>
          <w:p>
            <w:pPr>
              <w:spacing w:after="20"/>
              <w:ind w:left="20"/>
              <w:jc w:val="both"/>
            </w:pPr>
            <w:r>
              <w:rPr>
                <w:rFonts w:ascii="Times New Roman"/>
                <w:b w:val="false"/>
                <w:i w:val="false"/>
                <w:color w:val="000000"/>
                <w:sz w:val="20"/>
              </w:rPr>
              <w:t>
аумақты жинауда</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абаттандыруда,</w:t>
            </w:r>
          </w:p>
          <w:p>
            <w:pPr>
              <w:spacing w:after="20"/>
              <w:ind w:left="20"/>
              <w:jc w:val="both"/>
            </w:pPr>
            <w:r>
              <w:rPr>
                <w:rFonts w:ascii="Times New Roman"/>
                <w:b w:val="false"/>
                <w:i w:val="false"/>
                <w:color w:val="000000"/>
                <w:sz w:val="20"/>
              </w:rPr>
              <w:t>
әкімшілік</w:t>
            </w:r>
          </w:p>
          <w:p>
            <w:pPr>
              <w:spacing w:after="20"/>
              <w:ind w:left="20"/>
              <w:jc w:val="both"/>
            </w:pPr>
            <w:r>
              <w:rPr>
                <w:rFonts w:ascii="Times New Roman"/>
                <w:b w:val="false"/>
                <w:i w:val="false"/>
                <w:color w:val="000000"/>
                <w:sz w:val="20"/>
              </w:rPr>
              <w:t>
ғимараттарды</w:t>
            </w:r>
          </w:p>
          <w:p>
            <w:pPr>
              <w:spacing w:after="20"/>
              <w:ind w:left="20"/>
              <w:jc w:val="both"/>
            </w:pPr>
            <w:r>
              <w:rPr>
                <w:rFonts w:ascii="Times New Roman"/>
                <w:b w:val="false"/>
                <w:i w:val="false"/>
                <w:color w:val="000000"/>
                <w:sz w:val="20"/>
              </w:rPr>
              <w:t>
ақтауда және</w:t>
            </w:r>
          </w:p>
          <w:p>
            <w:pPr>
              <w:spacing w:after="20"/>
              <w:ind w:left="20"/>
              <w:jc w:val="both"/>
            </w:pPr>
            <w:r>
              <w:rPr>
                <w:rFonts w:ascii="Times New Roman"/>
                <w:b w:val="false"/>
                <w:i w:val="false"/>
                <w:color w:val="000000"/>
                <w:sz w:val="20"/>
              </w:rPr>
              <w:t>
сырлауда көмек</w:t>
            </w:r>
          </w:p>
          <w:p>
            <w:pPr>
              <w:spacing w:after="20"/>
              <w:ind w:left="20"/>
              <w:jc w:val="both"/>
            </w:pPr>
            <w:r>
              <w:rPr>
                <w:rFonts w:ascii="Times New Roman"/>
                <w:b w:val="false"/>
                <w:i w:val="false"/>
                <w:color w:val="000000"/>
                <w:sz w:val="20"/>
              </w:rPr>
              <w:t>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ағаш,</w:t>
            </w:r>
          </w:p>
          <w:p>
            <w:pPr>
              <w:spacing w:after="20"/>
              <w:ind w:left="20"/>
              <w:jc w:val="both"/>
            </w:pPr>
            <w:r>
              <w:rPr>
                <w:rFonts w:ascii="Times New Roman"/>
                <w:b w:val="false"/>
                <w:i w:val="false"/>
                <w:color w:val="000000"/>
                <w:sz w:val="20"/>
              </w:rPr>
              <w:t>
4 гүлзар,</w:t>
            </w:r>
          </w:p>
          <w:p>
            <w:pPr>
              <w:spacing w:after="20"/>
              <w:ind w:left="20"/>
              <w:jc w:val="both"/>
            </w:pPr>
            <w:r>
              <w:rPr>
                <w:rFonts w:ascii="Times New Roman"/>
                <w:b w:val="false"/>
                <w:i w:val="false"/>
                <w:color w:val="000000"/>
                <w:sz w:val="20"/>
              </w:rPr>
              <w:t>
43100</w:t>
            </w:r>
          </w:p>
          <w:p>
            <w:pPr>
              <w:spacing w:after="20"/>
              <w:ind w:left="20"/>
              <w:jc w:val="both"/>
            </w:pPr>
            <w:r>
              <w:rPr>
                <w:rFonts w:ascii="Times New Roman"/>
                <w:b w:val="false"/>
                <w:i w:val="false"/>
                <w:color w:val="000000"/>
                <w:sz w:val="20"/>
              </w:rPr>
              <w:t>
шаршы</w:t>
            </w:r>
          </w:p>
          <w:p>
            <w:pPr>
              <w:spacing w:after="20"/>
              <w:ind w:left="20"/>
              <w:jc w:val="both"/>
            </w:pPr>
            <w:r>
              <w:rPr>
                <w:rFonts w:ascii="Times New Roman"/>
                <w:b w:val="false"/>
                <w:i w:val="false"/>
                <w:color w:val="000000"/>
                <w:sz w:val="20"/>
              </w:rPr>
              <w:t>
метр,</w:t>
            </w:r>
          </w:p>
          <w:p>
            <w:pPr>
              <w:spacing w:after="20"/>
              <w:ind w:left="20"/>
              <w:jc w:val="both"/>
            </w:pPr>
            <w:r>
              <w:rPr>
                <w:rFonts w:ascii="Times New Roman"/>
                <w:b w:val="false"/>
                <w:i w:val="false"/>
                <w:color w:val="000000"/>
                <w:sz w:val="20"/>
              </w:rPr>
              <w:t>
18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ең</w:t>
            </w:r>
          </w:p>
          <w:p>
            <w:pPr>
              <w:spacing w:after="20"/>
              <w:ind w:left="20"/>
              <w:jc w:val="both"/>
            </w:pPr>
            <w:r>
              <w:rPr>
                <w:rFonts w:ascii="Times New Roman"/>
                <w:b w:val="false"/>
                <w:i w:val="false"/>
                <w:color w:val="000000"/>
                <w:sz w:val="20"/>
              </w:rPr>
              <w:t>
төменгi</w:t>
            </w:r>
          </w:p>
          <w:p>
            <w:pPr>
              <w:spacing w:after="20"/>
              <w:ind w:left="20"/>
              <w:jc w:val="both"/>
            </w:pPr>
            <w:r>
              <w:rPr>
                <w:rFonts w:ascii="Times New Roman"/>
                <w:b w:val="false"/>
                <w:i w:val="false"/>
                <w:color w:val="000000"/>
                <w:sz w:val="20"/>
              </w:rPr>
              <w:t>
жалақы-</w:t>
            </w:r>
          </w:p>
          <w:p>
            <w:pPr>
              <w:spacing w:after="20"/>
              <w:ind w:left="20"/>
              <w:jc w:val="both"/>
            </w:pPr>
            <w:r>
              <w:rPr>
                <w:rFonts w:ascii="Times New Roman"/>
                <w:b w:val="false"/>
                <w:i w:val="false"/>
                <w:color w:val="000000"/>
                <w:sz w:val="20"/>
              </w:rPr>
              <w:t>
ның 1,5</w:t>
            </w:r>
          </w:p>
          <w:p>
            <w:pPr>
              <w:spacing w:after="20"/>
              <w:ind w:left="20"/>
              <w:jc w:val="both"/>
            </w:pPr>
            <w:r>
              <w:rPr>
                <w:rFonts w:ascii="Times New Roman"/>
                <w:b w:val="false"/>
                <w:i w:val="false"/>
                <w:color w:val="000000"/>
                <w:sz w:val="20"/>
              </w:rPr>
              <w:t>
мөлшерi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 бiр</w:t>
            </w:r>
          </w:p>
          <w:p>
            <w:pPr>
              <w:spacing w:after="20"/>
              <w:ind w:left="20"/>
              <w:jc w:val="both"/>
            </w:pPr>
            <w:r>
              <w:rPr>
                <w:rFonts w:ascii="Times New Roman"/>
                <w:b w:val="false"/>
                <w:i w:val="false"/>
                <w:color w:val="000000"/>
                <w:sz w:val="20"/>
              </w:rPr>
              <w:t>
қатысушының</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уақытының</w:t>
            </w:r>
          </w:p>
          <w:p>
            <w:pPr>
              <w:spacing w:after="20"/>
              <w:ind w:left="20"/>
              <w:jc w:val="both"/>
            </w:pPr>
            <w:r>
              <w:rPr>
                <w:rFonts w:ascii="Times New Roman"/>
                <w:b w:val="false"/>
                <w:i w:val="false"/>
                <w:color w:val="000000"/>
                <w:sz w:val="20"/>
              </w:rPr>
              <w:t>
ұзақтығы екi</w:t>
            </w:r>
          </w:p>
          <w:p>
            <w:pPr>
              <w:spacing w:after="20"/>
              <w:ind w:left="20"/>
              <w:jc w:val="both"/>
            </w:pPr>
            <w:r>
              <w:rPr>
                <w:rFonts w:ascii="Times New Roman"/>
                <w:b w:val="false"/>
                <w:i w:val="false"/>
                <w:color w:val="000000"/>
                <w:sz w:val="20"/>
              </w:rPr>
              <w:t>
демалыс күнiн,</w:t>
            </w:r>
          </w:p>
          <w:p>
            <w:pPr>
              <w:spacing w:after="20"/>
              <w:ind w:left="20"/>
              <w:jc w:val="both"/>
            </w:pPr>
            <w:r>
              <w:rPr>
                <w:rFonts w:ascii="Times New Roman"/>
                <w:b w:val="false"/>
                <w:i w:val="false"/>
                <w:color w:val="000000"/>
                <w:sz w:val="20"/>
              </w:rPr>
              <w:t>
бiр сағаттан</w:t>
            </w:r>
          </w:p>
          <w:p>
            <w:pPr>
              <w:spacing w:after="20"/>
              <w:ind w:left="20"/>
              <w:jc w:val="both"/>
            </w:pPr>
            <w:r>
              <w:rPr>
                <w:rFonts w:ascii="Times New Roman"/>
                <w:b w:val="false"/>
                <w:i w:val="false"/>
                <w:color w:val="000000"/>
                <w:sz w:val="20"/>
              </w:rPr>
              <w:t>
кем емес түскi</w:t>
            </w:r>
          </w:p>
          <w:p>
            <w:pPr>
              <w:spacing w:after="20"/>
              <w:ind w:left="20"/>
              <w:jc w:val="both"/>
            </w:pPr>
            <w:r>
              <w:rPr>
                <w:rFonts w:ascii="Times New Roman"/>
                <w:b w:val="false"/>
                <w:i w:val="false"/>
                <w:color w:val="000000"/>
                <w:sz w:val="20"/>
              </w:rPr>
              <w:t>
үзiлiстi</w:t>
            </w:r>
          </w:p>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w:t>
            </w:r>
          </w:p>
          <w:p>
            <w:pPr>
              <w:spacing w:after="20"/>
              <w:ind w:left="20"/>
              <w:jc w:val="both"/>
            </w:pPr>
            <w:r>
              <w:rPr>
                <w:rFonts w:ascii="Times New Roman"/>
                <w:b w:val="false"/>
                <w:i w:val="false"/>
                <w:color w:val="000000"/>
                <w:sz w:val="20"/>
              </w:rPr>
              <w:t>
ның еңбек</w:t>
            </w:r>
          </w:p>
          <w:p>
            <w:pPr>
              <w:spacing w:after="20"/>
              <w:ind w:left="20"/>
              <w:jc w:val="both"/>
            </w:pPr>
            <w:r>
              <w:rPr>
                <w:rFonts w:ascii="Times New Roman"/>
                <w:b w:val="false"/>
                <w:i w:val="false"/>
                <w:color w:val="000000"/>
                <w:sz w:val="20"/>
              </w:rPr>
              <w:t>
заңнамасымен</w:t>
            </w:r>
          </w:p>
          <w:p>
            <w:pPr>
              <w:spacing w:after="20"/>
              <w:ind w:left="20"/>
              <w:jc w:val="both"/>
            </w:pPr>
            <w:r>
              <w:rPr>
                <w:rFonts w:ascii="Times New Roman"/>
                <w:b w:val="false"/>
                <w:i w:val="false"/>
                <w:color w:val="000000"/>
                <w:sz w:val="20"/>
              </w:rPr>
              <w:t>
қарастырылған</w:t>
            </w:r>
          </w:p>
          <w:p>
            <w:pPr>
              <w:spacing w:after="20"/>
              <w:ind w:left="20"/>
              <w:jc w:val="both"/>
            </w:pPr>
            <w:r>
              <w:rPr>
                <w:rFonts w:ascii="Times New Roman"/>
                <w:b w:val="false"/>
                <w:i w:val="false"/>
                <w:color w:val="000000"/>
                <w:sz w:val="20"/>
              </w:rPr>
              <w:t>
шектеулердi</w:t>
            </w:r>
          </w:p>
          <w:p>
            <w:pPr>
              <w:spacing w:after="20"/>
              <w:ind w:left="20"/>
              <w:jc w:val="both"/>
            </w:pPr>
            <w:r>
              <w:rPr>
                <w:rFonts w:ascii="Times New Roman"/>
                <w:b w:val="false"/>
                <w:i w:val="false"/>
                <w:color w:val="000000"/>
                <w:sz w:val="20"/>
              </w:rPr>
              <w:t>
есепке алып,</w:t>
            </w:r>
          </w:p>
          <w:p>
            <w:pPr>
              <w:spacing w:after="20"/>
              <w:ind w:left="20"/>
              <w:jc w:val="both"/>
            </w:pPr>
            <w:r>
              <w:rPr>
                <w:rFonts w:ascii="Times New Roman"/>
                <w:b w:val="false"/>
                <w:i w:val="false"/>
                <w:color w:val="000000"/>
                <w:sz w:val="20"/>
              </w:rPr>
              <w:t>
аптасына 40</w:t>
            </w:r>
          </w:p>
          <w:p>
            <w:pPr>
              <w:spacing w:after="20"/>
              <w:ind w:left="20"/>
              <w:jc w:val="both"/>
            </w:pPr>
            <w:r>
              <w:rPr>
                <w:rFonts w:ascii="Times New Roman"/>
                <w:b w:val="false"/>
                <w:i w:val="false"/>
                <w:color w:val="000000"/>
                <w:sz w:val="20"/>
              </w:rPr>
              <w:t>
сағаттан артық</w:t>
            </w:r>
          </w:p>
          <w:p>
            <w:pPr>
              <w:spacing w:after="20"/>
              <w:ind w:left="20"/>
              <w:jc w:val="both"/>
            </w:pPr>
            <w:r>
              <w:rPr>
                <w:rFonts w:ascii="Times New Roman"/>
                <w:b w:val="false"/>
                <w:i w:val="false"/>
                <w:color w:val="000000"/>
                <w:sz w:val="20"/>
              </w:rPr>
              <w:t>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p>
            <w:pPr>
              <w:spacing w:after="20"/>
              <w:ind w:left="20"/>
              <w:jc w:val="both"/>
            </w:pPr>
            <w:r>
              <w:rPr>
                <w:rFonts w:ascii="Times New Roman"/>
                <w:b w:val="false"/>
                <w:i w:val="false"/>
                <w:color w:val="000000"/>
                <w:sz w:val="20"/>
              </w:rPr>
              <w:t>
ауылдық округі</w:t>
            </w:r>
          </w:p>
          <w:p>
            <w:pPr>
              <w:spacing w:after="20"/>
              <w:ind w:left="20"/>
              <w:jc w:val="both"/>
            </w:pPr>
            <w:r>
              <w:rPr>
                <w:rFonts w:ascii="Times New Roman"/>
                <w:b w:val="false"/>
                <w:i w:val="false"/>
                <w:color w:val="000000"/>
                <w:sz w:val="20"/>
              </w:rPr>
              <w:t>
әкімінің</w:t>
            </w:r>
          </w:p>
          <w:p>
            <w:pPr>
              <w:spacing w:after="20"/>
              <w:ind w:left="20"/>
              <w:jc w:val="both"/>
            </w:pPr>
            <w:r>
              <w:rPr>
                <w:rFonts w:ascii="Times New Roman"/>
                <w:b w:val="false"/>
                <w:i w:val="false"/>
                <w:color w:val="000000"/>
                <w:sz w:val="20"/>
              </w:rPr>
              <w:t>
аппараты"</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Қызметкердiң</w:t>
            </w:r>
          </w:p>
          <w:p>
            <w:pPr>
              <w:spacing w:after="20"/>
              <w:ind w:left="20"/>
              <w:jc w:val="both"/>
            </w:pPr>
            <w:r>
              <w:rPr>
                <w:rFonts w:ascii="Times New Roman"/>
                <w:b w:val="false"/>
                <w:i w:val="false"/>
                <w:color w:val="000000"/>
                <w:sz w:val="20"/>
              </w:rPr>
              <w:t>
алдын ала</w:t>
            </w:r>
          </w:p>
          <w:p>
            <w:pPr>
              <w:spacing w:after="20"/>
              <w:ind w:left="20"/>
              <w:jc w:val="both"/>
            </w:pPr>
            <w:r>
              <w:rPr>
                <w:rFonts w:ascii="Times New Roman"/>
                <w:b w:val="false"/>
                <w:i w:val="false"/>
                <w:color w:val="000000"/>
                <w:sz w:val="20"/>
              </w:rPr>
              <w:t>
кәсiби</w:t>
            </w:r>
          </w:p>
          <w:p>
            <w:pPr>
              <w:spacing w:after="20"/>
              <w:ind w:left="20"/>
              <w:jc w:val="both"/>
            </w:pPr>
            <w:r>
              <w:rPr>
                <w:rFonts w:ascii="Times New Roman"/>
                <w:b w:val="false"/>
                <w:i w:val="false"/>
                <w:color w:val="000000"/>
                <w:sz w:val="20"/>
              </w:rPr>
              <w:t>
даярлығын талап</w:t>
            </w:r>
          </w:p>
          <w:p>
            <w:pPr>
              <w:spacing w:after="20"/>
              <w:ind w:left="20"/>
              <w:jc w:val="both"/>
            </w:pPr>
            <w:r>
              <w:rPr>
                <w:rFonts w:ascii="Times New Roman"/>
                <w:b w:val="false"/>
                <w:i w:val="false"/>
                <w:color w:val="000000"/>
                <w:sz w:val="20"/>
              </w:rPr>
              <w:t>
етпейтiн,</w:t>
            </w:r>
          </w:p>
          <w:p>
            <w:pPr>
              <w:spacing w:after="20"/>
              <w:ind w:left="20"/>
              <w:jc w:val="both"/>
            </w:pPr>
            <w:r>
              <w:rPr>
                <w:rFonts w:ascii="Times New Roman"/>
                <w:b w:val="false"/>
                <w:i w:val="false"/>
                <w:color w:val="000000"/>
                <w:sz w:val="20"/>
              </w:rPr>
              <w:t>
аумақты жинауда</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абаттандыруда,</w:t>
            </w:r>
          </w:p>
          <w:p>
            <w:pPr>
              <w:spacing w:after="20"/>
              <w:ind w:left="20"/>
              <w:jc w:val="both"/>
            </w:pPr>
            <w:r>
              <w:rPr>
                <w:rFonts w:ascii="Times New Roman"/>
                <w:b w:val="false"/>
                <w:i w:val="false"/>
                <w:color w:val="000000"/>
                <w:sz w:val="20"/>
              </w:rPr>
              <w:t>
әкімшілік</w:t>
            </w:r>
          </w:p>
          <w:p>
            <w:pPr>
              <w:spacing w:after="20"/>
              <w:ind w:left="20"/>
              <w:jc w:val="both"/>
            </w:pPr>
            <w:r>
              <w:rPr>
                <w:rFonts w:ascii="Times New Roman"/>
                <w:b w:val="false"/>
                <w:i w:val="false"/>
                <w:color w:val="000000"/>
                <w:sz w:val="20"/>
              </w:rPr>
              <w:t>
ғимараттарды</w:t>
            </w:r>
          </w:p>
          <w:p>
            <w:pPr>
              <w:spacing w:after="20"/>
              <w:ind w:left="20"/>
              <w:jc w:val="both"/>
            </w:pPr>
            <w:r>
              <w:rPr>
                <w:rFonts w:ascii="Times New Roman"/>
                <w:b w:val="false"/>
                <w:i w:val="false"/>
                <w:color w:val="000000"/>
                <w:sz w:val="20"/>
              </w:rPr>
              <w:t>
ақтауда және</w:t>
            </w:r>
          </w:p>
          <w:p>
            <w:pPr>
              <w:spacing w:after="20"/>
              <w:ind w:left="20"/>
              <w:jc w:val="both"/>
            </w:pPr>
            <w:r>
              <w:rPr>
                <w:rFonts w:ascii="Times New Roman"/>
                <w:b w:val="false"/>
                <w:i w:val="false"/>
                <w:color w:val="000000"/>
                <w:sz w:val="20"/>
              </w:rPr>
              <w:t>
сырлауда көмек</w:t>
            </w:r>
          </w:p>
          <w:p>
            <w:pPr>
              <w:spacing w:after="20"/>
              <w:ind w:left="20"/>
              <w:jc w:val="both"/>
            </w:pPr>
            <w:r>
              <w:rPr>
                <w:rFonts w:ascii="Times New Roman"/>
                <w:b w:val="false"/>
                <w:i w:val="false"/>
                <w:color w:val="000000"/>
                <w:sz w:val="20"/>
              </w:rPr>
              <w:t>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ағаш,</w:t>
            </w:r>
          </w:p>
          <w:p>
            <w:pPr>
              <w:spacing w:after="20"/>
              <w:ind w:left="20"/>
              <w:jc w:val="both"/>
            </w:pPr>
            <w:r>
              <w:rPr>
                <w:rFonts w:ascii="Times New Roman"/>
                <w:b w:val="false"/>
                <w:i w:val="false"/>
                <w:color w:val="000000"/>
                <w:sz w:val="20"/>
              </w:rPr>
              <w:t>
86270</w:t>
            </w:r>
          </w:p>
          <w:p>
            <w:pPr>
              <w:spacing w:after="20"/>
              <w:ind w:left="20"/>
              <w:jc w:val="both"/>
            </w:pPr>
            <w:r>
              <w:rPr>
                <w:rFonts w:ascii="Times New Roman"/>
                <w:b w:val="false"/>
                <w:i w:val="false"/>
                <w:color w:val="000000"/>
                <w:sz w:val="20"/>
              </w:rPr>
              <w:t>
шаршы</w:t>
            </w:r>
          </w:p>
          <w:p>
            <w:pPr>
              <w:spacing w:after="20"/>
              <w:ind w:left="20"/>
              <w:jc w:val="both"/>
            </w:pPr>
            <w:r>
              <w:rPr>
                <w:rFonts w:ascii="Times New Roman"/>
                <w:b w:val="false"/>
                <w:i w:val="false"/>
                <w:color w:val="000000"/>
                <w:sz w:val="20"/>
              </w:rPr>
              <w:t>
метр,</w:t>
            </w:r>
          </w:p>
          <w:p>
            <w:pPr>
              <w:spacing w:after="20"/>
              <w:ind w:left="20"/>
              <w:jc w:val="both"/>
            </w:pPr>
            <w:r>
              <w:rPr>
                <w:rFonts w:ascii="Times New Roman"/>
                <w:b w:val="false"/>
                <w:i w:val="false"/>
                <w:color w:val="000000"/>
                <w:sz w:val="20"/>
              </w:rPr>
              <w:t>
1600 құма</w:t>
            </w:r>
          </w:p>
          <w:p>
            <w:pPr>
              <w:spacing w:after="20"/>
              <w:ind w:left="20"/>
              <w:jc w:val="both"/>
            </w:pPr>
            <w:r>
              <w:rPr>
                <w:rFonts w:ascii="Times New Roman"/>
                <w:b w:val="false"/>
                <w:i w:val="false"/>
                <w:color w:val="000000"/>
                <w:sz w:val="20"/>
              </w:rPr>
              <w:t>
метр,</w:t>
            </w:r>
          </w:p>
          <w:p>
            <w:pPr>
              <w:spacing w:after="20"/>
              <w:ind w:left="20"/>
              <w:jc w:val="both"/>
            </w:pPr>
            <w:r>
              <w:rPr>
                <w:rFonts w:ascii="Times New Roman"/>
                <w:b w:val="false"/>
                <w:i w:val="false"/>
                <w:color w:val="000000"/>
                <w:sz w:val="20"/>
              </w:rPr>
              <w:t>
2 арка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ең</w:t>
            </w:r>
          </w:p>
          <w:p>
            <w:pPr>
              <w:spacing w:after="20"/>
              <w:ind w:left="20"/>
              <w:jc w:val="both"/>
            </w:pPr>
            <w:r>
              <w:rPr>
                <w:rFonts w:ascii="Times New Roman"/>
                <w:b w:val="false"/>
                <w:i w:val="false"/>
                <w:color w:val="000000"/>
                <w:sz w:val="20"/>
              </w:rPr>
              <w:t>
төменгi</w:t>
            </w:r>
          </w:p>
          <w:p>
            <w:pPr>
              <w:spacing w:after="20"/>
              <w:ind w:left="20"/>
              <w:jc w:val="both"/>
            </w:pPr>
            <w:r>
              <w:rPr>
                <w:rFonts w:ascii="Times New Roman"/>
                <w:b w:val="false"/>
                <w:i w:val="false"/>
                <w:color w:val="000000"/>
                <w:sz w:val="20"/>
              </w:rPr>
              <w:t>
жалақы-</w:t>
            </w:r>
          </w:p>
          <w:p>
            <w:pPr>
              <w:spacing w:after="20"/>
              <w:ind w:left="20"/>
              <w:jc w:val="both"/>
            </w:pPr>
            <w:r>
              <w:rPr>
                <w:rFonts w:ascii="Times New Roman"/>
                <w:b w:val="false"/>
                <w:i w:val="false"/>
                <w:color w:val="000000"/>
                <w:sz w:val="20"/>
              </w:rPr>
              <w:t>
ның 1,5</w:t>
            </w:r>
          </w:p>
          <w:p>
            <w:pPr>
              <w:spacing w:after="20"/>
              <w:ind w:left="20"/>
              <w:jc w:val="both"/>
            </w:pPr>
            <w:r>
              <w:rPr>
                <w:rFonts w:ascii="Times New Roman"/>
                <w:b w:val="false"/>
                <w:i w:val="false"/>
                <w:color w:val="000000"/>
                <w:sz w:val="20"/>
              </w:rPr>
              <w:t>
мөлшерi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 бiр</w:t>
            </w:r>
          </w:p>
          <w:p>
            <w:pPr>
              <w:spacing w:after="20"/>
              <w:ind w:left="20"/>
              <w:jc w:val="both"/>
            </w:pPr>
            <w:r>
              <w:rPr>
                <w:rFonts w:ascii="Times New Roman"/>
                <w:b w:val="false"/>
                <w:i w:val="false"/>
                <w:color w:val="000000"/>
                <w:sz w:val="20"/>
              </w:rPr>
              <w:t>
қатысушының</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уақытының</w:t>
            </w:r>
          </w:p>
          <w:p>
            <w:pPr>
              <w:spacing w:after="20"/>
              <w:ind w:left="20"/>
              <w:jc w:val="both"/>
            </w:pPr>
            <w:r>
              <w:rPr>
                <w:rFonts w:ascii="Times New Roman"/>
                <w:b w:val="false"/>
                <w:i w:val="false"/>
                <w:color w:val="000000"/>
                <w:sz w:val="20"/>
              </w:rPr>
              <w:t>
ұзақтығы екi</w:t>
            </w:r>
          </w:p>
          <w:p>
            <w:pPr>
              <w:spacing w:after="20"/>
              <w:ind w:left="20"/>
              <w:jc w:val="both"/>
            </w:pPr>
            <w:r>
              <w:rPr>
                <w:rFonts w:ascii="Times New Roman"/>
                <w:b w:val="false"/>
                <w:i w:val="false"/>
                <w:color w:val="000000"/>
                <w:sz w:val="20"/>
              </w:rPr>
              <w:t>
демалыс күнiн,</w:t>
            </w:r>
          </w:p>
          <w:p>
            <w:pPr>
              <w:spacing w:after="20"/>
              <w:ind w:left="20"/>
              <w:jc w:val="both"/>
            </w:pPr>
            <w:r>
              <w:rPr>
                <w:rFonts w:ascii="Times New Roman"/>
                <w:b w:val="false"/>
                <w:i w:val="false"/>
                <w:color w:val="000000"/>
                <w:sz w:val="20"/>
              </w:rPr>
              <w:t>
бiр сағаттан</w:t>
            </w:r>
          </w:p>
          <w:p>
            <w:pPr>
              <w:spacing w:after="20"/>
              <w:ind w:left="20"/>
              <w:jc w:val="both"/>
            </w:pPr>
            <w:r>
              <w:rPr>
                <w:rFonts w:ascii="Times New Roman"/>
                <w:b w:val="false"/>
                <w:i w:val="false"/>
                <w:color w:val="000000"/>
                <w:sz w:val="20"/>
              </w:rPr>
              <w:t>
кем емес түскi</w:t>
            </w:r>
          </w:p>
          <w:p>
            <w:pPr>
              <w:spacing w:after="20"/>
              <w:ind w:left="20"/>
              <w:jc w:val="both"/>
            </w:pPr>
            <w:r>
              <w:rPr>
                <w:rFonts w:ascii="Times New Roman"/>
                <w:b w:val="false"/>
                <w:i w:val="false"/>
                <w:color w:val="000000"/>
                <w:sz w:val="20"/>
              </w:rPr>
              <w:t>
үзiлiстi</w:t>
            </w:r>
          </w:p>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w:t>
            </w:r>
          </w:p>
          <w:p>
            <w:pPr>
              <w:spacing w:after="20"/>
              <w:ind w:left="20"/>
              <w:jc w:val="both"/>
            </w:pPr>
            <w:r>
              <w:rPr>
                <w:rFonts w:ascii="Times New Roman"/>
                <w:b w:val="false"/>
                <w:i w:val="false"/>
                <w:color w:val="000000"/>
                <w:sz w:val="20"/>
              </w:rPr>
              <w:t>
ның еңбек</w:t>
            </w:r>
          </w:p>
          <w:p>
            <w:pPr>
              <w:spacing w:after="20"/>
              <w:ind w:left="20"/>
              <w:jc w:val="both"/>
            </w:pPr>
            <w:r>
              <w:rPr>
                <w:rFonts w:ascii="Times New Roman"/>
                <w:b w:val="false"/>
                <w:i w:val="false"/>
                <w:color w:val="000000"/>
                <w:sz w:val="20"/>
              </w:rPr>
              <w:t>
заңнамасымен</w:t>
            </w:r>
          </w:p>
          <w:p>
            <w:pPr>
              <w:spacing w:after="20"/>
              <w:ind w:left="20"/>
              <w:jc w:val="both"/>
            </w:pPr>
            <w:r>
              <w:rPr>
                <w:rFonts w:ascii="Times New Roman"/>
                <w:b w:val="false"/>
                <w:i w:val="false"/>
                <w:color w:val="000000"/>
                <w:sz w:val="20"/>
              </w:rPr>
              <w:t>
қарастырылған</w:t>
            </w:r>
          </w:p>
          <w:p>
            <w:pPr>
              <w:spacing w:after="20"/>
              <w:ind w:left="20"/>
              <w:jc w:val="both"/>
            </w:pPr>
            <w:r>
              <w:rPr>
                <w:rFonts w:ascii="Times New Roman"/>
                <w:b w:val="false"/>
                <w:i w:val="false"/>
                <w:color w:val="000000"/>
                <w:sz w:val="20"/>
              </w:rPr>
              <w:t>
шектеулердi</w:t>
            </w:r>
          </w:p>
          <w:p>
            <w:pPr>
              <w:spacing w:after="20"/>
              <w:ind w:left="20"/>
              <w:jc w:val="both"/>
            </w:pPr>
            <w:r>
              <w:rPr>
                <w:rFonts w:ascii="Times New Roman"/>
                <w:b w:val="false"/>
                <w:i w:val="false"/>
                <w:color w:val="000000"/>
                <w:sz w:val="20"/>
              </w:rPr>
              <w:t>
есепке алып,</w:t>
            </w:r>
          </w:p>
          <w:p>
            <w:pPr>
              <w:spacing w:after="20"/>
              <w:ind w:left="20"/>
              <w:jc w:val="both"/>
            </w:pPr>
            <w:r>
              <w:rPr>
                <w:rFonts w:ascii="Times New Roman"/>
                <w:b w:val="false"/>
                <w:i w:val="false"/>
                <w:color w:val="000000"/>
                <w:sz w:val="20"/>
              </w:rPr>
              <w:t>
аптасына 40</w:t>
            </w:r>
          </w:p>
          <w:p>
            <w:pPr>
              <w:spacing w:after="20"/>
              <w:ind w:left="20"/>
              <w:jc w:val="both"/>
            </w:pPr>
            <w:r>
              <w:rPr>
                <w:rFonts w:ascii="Times New Roman"/>
                <w:b w:val="false"/>
                <w:i w:val="false"/>
                <w:color w:val="000000"/>
                <w:sz w:val="20"/>
              </w:rPr>
              <w:t>
сағаттан артық</w:t>
            </w:r>
          </w:p>
          <w:p>
            <w:pPr>
              <w:spacing w:after="20"/>
              <w:ind w:left="20"/>
              <w:jc w:val="both"/>
            </w:pPr>
            <w:r>
              <w:rPr>
                <w:rFonts w:ascii="Times New Roman"/>
                <w:b w:val="false"/>
                <w:i w:val="false"/>
                <w:color w:val="000000"/>
                <w:sz w:val="20"/>
              </w:rPr>
              <w:t>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w:t>
            </w:r>
          </w:p>
          <w:p>
            <w:pPr>
              <w:spacing w:after="20"/>
              <w:ind w:left="20"/>
              <w:jc w:val="both"/>
            </w:pPr>
            <w:r>
              <w:rPr>
                <w:rFonts w:ascii="Times New Roman"/>
                <w:b w:val="false"/>
                <w:i w:val="false"/>
                <w:color w:val="000000"/>
                <w:sz w:val="20"/>
              </w:rPr>
              <w:t>
ауылдық округі</w:t>
            </w:r>
          </w:p>
          <w:p>
            <w:pPr>
              <w:spacing w:after="20"/>
              <w:ind w:left="20"/>
              <w:jc w:val="both"/>
            </w:pPr>
            <w:r>
              <w:rPr>
                <w:rFonts w:ascii="Times New Roman"/>
                <w:b w:val="false"/>
                <w:i w:val="false"/>
                <w:color w:val="000000"/>
                <w:sz w:val="20"/>
              </w:rPr>
              <w:t>
әкімінің</w:t>
            </w:r>
          </w:p>
          <w:p>
            <w:pPr>
              <w:spacing w:after="20"/>
              <w:ind w:left="20"/>
              <w:jc w:val="both"/>
            </w:pPr>
            <w:r>
              <w:rPr>
                <w:rFonts w:ascii="Times New Roman"/>
                <w:b w:val="false"/>
                <w:i w:val="false"/>
                <w:color w:val="000000"/>
                <w:sz w:val="20"/>
              </w:rPr>
              <w:t>
аппараты"</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Қызметкердiң</w:t>
            </w:r>
          </w:p>
          <w:p>
            <w:pPr>
              <w:spacing w:after="20"/>
              <w:ind w:left="20"/>
              <w:jc w:val="both"/>
            </w:pPr>
            <w:r>
              <w:rPr>
                <w:rFonts w:ascii="Times New Roman"/>
                <w:b w:val="false"/>
                <w:i w:val="false"/>
                <w:color w:val="000000"/>
                <w:sz w:val="20"/>
              </w:rPr>
              <w:t>
алдын ала</w:t>
            </w:r>
          </w:p>
          <w:p>
            <w:pPr>
              <w:spacing w:after="20"/>
              <w:ind w:left="20"/>
              <w:jc w:val="both"/>
            </w:pPr>
            <w:r>
              <w:rPr>
                <w:rFonts w:ascii="Times New Roman"/>
                <w:b w:val="false"/>
                <w:i w:val="false"/>
                <w:color w:val="000000"/>
                <w:sz w:val="20"/>
              </w:rPr>
              <w:t>
кәсiби</w:t>
            </w:r>
          </w:p>
          <w:p>
            <w:pPr>
              <w:spacing w:after="20"/>
              <w:ind w:left="20"/>
              <w:jc w:val="both"/>
            </w:pPr>
            <w:r>
              <w:rPr>
                <w:rFonts w:ascii="Times New Roman"/>
                <w:b w:val="false"/>
                <w:i w:val="false"/>
                <w:color w:val="000000"/>
                <w:sz w:val="20"/>
              </w:rPr>
              <w:t>
даярлығын талап</w:t>
            </w:r>
          </w:p>
          <w:p>
            <w:pPr>
              <w:spacing w:after="20"/>
              <w:ind w:left="20"/>
              <w:jc w:val="both"/>
            </w:pPr>
            <w:r>
              <w:rPr>
                <w:rFonts w:ascii="Times New Roman"/>
                <w:b w:val="false"/>
                <w:i w:val="false"/>
                <w:color w:val="000000"/>
                <w:sz w:val="20"/>
              </w:rPr>
              <w:t>
етпейтiн,</w:t>
            </w:r>
          </w:p>
          <w:p>
            <w:pPr>
              <w:spacing w:after="20"/>
              <w:ind w:left="20"/>
              <w:jc w:val="both"/>
            </w:pPr>
            <w:r>
              <w:rPr>
                <w:rFonts w:ascii="Times New Roman"/>
                <w:b w:val="false"/>
                <w:i w:val="false"/>
                <w:color w:val="000000"/>
                <w:sz w:val="20"/>
              </w:rPr>
              <w:t>
аумақты жинауда</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абаттандыруда,</w:t>
            </w:r>
          </w:p>
          <w:p>
            <w:pPr>
              <w:spacing w:after="20"/>
              <w:ind w:left="20"/>
              <w:jc w:val="both"/>
            </w:pPr>
            <w:r>
              <w:rPr>
                <w:rFonts w:ascii="Times New Roman"/>
                <w:b w:val="false"/>
                <w:i w:val="false"/>
                <w:color w:val="000000"/>
                <w:sz w:val="20"/>
              </w:rPr>
              <w:t>
әкімшілік</w:t>
            </w:r>
          </w:p>
          <w:p>
            <w:pPr>
              <w:spacing w:after="20"/>
              <w:ind w:left="20"/>
              <w:jc w:val="both"/>
            </w:pPr>
            <w:r>
              <w:rPr>
                <w:rFonts w:ascii="Times New Roman"/>
                <w:b w:val="false"/>
                <w:i w:val="false"/>
                <w:color w:val="000000"/>
                <w:sz w:val="20"/>
              </w:rPr>
              <w:t>
ғимараттарды</w:t>
            </w:r>
          </w:p>
          <w:p>
            <w:pPr>
              <w:spacing w:after="20"/>
              <w:ind w:left="20"/>
              <w:jc w:val="both"/>
            </w:pPr>
            <w:r>
              <w:rPr>
                <w:rFonts w:ascii="Times New Roman"/>
                <w:b w:val="false"/>
                <w:i w:val="false"/>
                <w:color w:val="000000"/>
                <w:sz w:val="20"/>
              </w:rPr>
              <w:t>
ақтауда және</w:t>
            </w:r>
          </w:p>
          <w:p>
            <w:pPr>
              <w:spacing w:after="20"/>
              <w:ind w:left="20"/>
              <w:jc w:val="both"/>
            </w:pPr>
            <w:r>
              <w:rPr>
                <w:rFonts w:ascii="Times New Roman"/>
                <w:b w:val="false"/>
                <w:i w:val="false"/>
                <w:color w:val="000000"/>
                <w:sz w:val="20"/>
              </w:rPr>
              <w:t>
сырлауда көмек</w:t>
            </w:r>
          </w:p>
          <w:p>
            <w:pPr>
              <w:spacing w:after="20"/>
              <w:ind w:left="20"/>
              <w:jc w:val="both"/>
            </w:pPr>
            <w:r>
              <w:rPr>
                <w:rFonts w:ascii="Times New Roman"/>
                <w:b w:val="false"/>
                <w:i w:val="false"/>
                <w:color w:val="000000"/>
                <w:sz w:val="20"/>
              </w:rPr>
              <w:t>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ағаш,</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гүлзар,</w:t>
            </w:r>
          </w:p>
          <w:p>
            <w:pPr>
              <w:spacing w:after="20"/>
              <w:ind w:left="20"/>
              <w:jc w:val="both"/>
            </w:pPr>
            <w:r>
              <w:rPr>
                <w:rFonts w:ascii="Times New Roman"/>
                <w:b w:val="false"/>
                <w:i w:val="false"/>
                <w:color w:val="000000"/>
                <w:sz w:val="20"/>
              </w:rPr>
              <w:t>
1 тонна,</w:t>
            </w:r>
          </w:p>
          <w:p>
            <w:pPr>
              <w:spacing w:after="20"/>
              <w:ind w:left="20"/>
              <w:jc w:val="both"/>
            </w:pPr>
            <w:r>
              <w:rPr>
                <w:rFonts w:ascii="Times New Roman"/>
                <w:b w:val="false"/>
                <w:i w:val="false"/>
                <w:color w:val="000000"/>
                <w:sz w:val="20"/>
              </w:rPr>
              <w:t>
245210</w:t>
            </w:r>
          </w:p>
          <w:p>
            <w:pPr>
              <w:spacing w:after="20"/>
              <w:ind w:left="20"/>
              <w:jc w:val="both"/>
            </w:pPr>
            <w:r>
              <w:rPr>
                <w:rFonts w:ascii="Times New Roman"/>
                <w:b w:val="false"/>
                <w:i w:val="false"/>
                <w:color w:val="000000"/>
                <w:sz w:val="20"/>
              </w:rPr>
              <w:t>
шаршы</w:t>
            </w:r>
          </w:p>
          <w:p>
            <w:pPr>
              <w:spacing w:after="20"/>
              <w:ind w:left="20"/>
              <w:jc w:val="both"/>
            </w:pPr>
            <w:r>
              <w:rPr>
                <w:rFonts w:ascii="Times New Roman"/>
                <w:b w:val="false"/>
                <w:i w:val="false"/>
                <w:color w:val="000000"/>
                <w:sz w:val="20"/>
              </w:rPr>
              <w:t>
метр,</w:t>
            </w:r>
          </w:p>
          <w:p>
            <w:pPr>
              <w:spacing w:after="20"/>
              <w:ind w:left="20"/>
              <w:jc w:val="both"/>
            </w:pPr>
            <w:r>
              <w:rPr>
                <w:rFonts w:ascii="Times New Roman"/>
                <w:b w:val="false"/>
                <w:i w:val="false"/>
                <w:color w:val="000000"/>
                <w:sz w:val="20"/>
              </w:rPr>
              <w:t>
5 арка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ең</w:t>
            </w:r>
          </w:p>
          <w:p>
            <w:pPr>
              <w:spacing w:after="20"/>
              <w:ind w:left="20"/>
              <w:jc w:val="both"/>
            </w:pPr>
            <w:r>
              <w:rPr>
                <w:rFonts w:ascii="Times New Roman"/>
                <w:b w:val="false"/>
                <w:i w:val="false"/>
                <w:color w:val="000000"/>
                <w:sz w:val="20"/>
              </w:rPr>
              <w:t>
төменгi</w:t>
            </w:r>
          </w:p>
          <w:p>
            <w:pPr>
              <w:spacing w:after="20"/>
              <w:ind w:left="20"/>
              <w:jc w:val="both"/>
            </w:pPr>
            <w:r>
              <w:rPr>
                <w:rFonts w:ascii="Times New Roman"/>
                <w:b w:val="false"/>
                <w:i w:val="false"/>
                <w:color w:val="000000"/>
                <w:sz w:val="20"/>
              </w:rPr>
              <w:t>
жалақы-</w:t>
            </w:r>
          </w:p>
          <w:p>
            <w:pPr>
              <w:spacing w:after="20"/>
              <w:ind w:left="20"/>
              <w:jc w:val="both"/>
            </w:pPr>
            <w:r>
              <w:rPr>
                <w:rFonts w:ascii="Times New Roman"/>
                <w:b w:val="false"/>
                <w:i w:val="false"/>
                <w:color w:val="000000"/>
                <w:sz w:val="20"/>
              </w:rPr>
              <w:t>
ның 1,5</w:t>
            </w:r>
          </w:p>
          <w:p>
            <w:pPr>
              <w:spacing w:after="20"/>
              <w:ind w:left="20"/>
              <w:jc w:val="both"/>
            </w:pPr>
            <w:r>
              <w:rPr>
                <w:rFonts w:ascii="Times New Roman"/>
                <w:b w:val="false"/>
                <w:i w:val="false"/>
                <w:color w:val="000000"/>
                <w:sz w:val="20"/>
              </w:rPr>
              <w:t>
мөлшерi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 бiр</w:t>
            </w:r>
          </w:p>
          <w:p>
            <w:pPr>
              <w:spacing w:after="20"/>
              <w:ind w:left="20"/>
              <w:jc w:val="both"/>
            </w:pPr>
            <w:r>
              <w:rPr>
                <w:rFonts w:ascii="Times New Roman"/>
                <w:b w:val="false"/>
                <w:i w:val="false"/>
                <w:color w:val="000000"/>
                <w:sz w:val="20"/>
              </w:rPr>
              <w:t>
қатысушының</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уақытының</w:t>
            </w:r>
          </w:p>
          <w:p>
            <w:pPr>
              <w:spacing w:after="20"/>
              <w:ind w:left="20"/>
              <w:jc w:val="both"/>
            </w:pPr>
            <w:r>
              <w:rPr>
                <w:rFonts w:ascii="Times New Roman"/>
                <w:b w:val="false"/>
                <w:i w:val="false"/>
                <w:color w:val="000000"/>
                <w:sz w:val="20"/>
              </w:rPr>
              <w:t>
ұзақтығы екi</w:t>
            </w:r>
          </w:p>
          <w:p>
            <w:pPr>
              <w:spacing w:after="20"/>
              <w:ind w:left="20"/>
              <w:jc w:val="both"/>
            </w:pPr>
            <w:r>
              <w:rPr>
                <w:rFonts w:ascii="Times New Roman"/>
                <w:b w:val="false"/>
                <w:i w:val="false"/>
                <w:color w:val="000000"/>
                <w:sz w:val="20"/>
              </w:rPr>
              <w:t>
демалыс күнiн,</w:t>
            </w:r>
          </w:p>
          <w:p>
            <w:pPr>
              <w:spacing w:after="20"/>
              <w:ind w:left="20"/>
              <w:jc w:val="both"/>
            </w:pPr>
            <w:r>
              <w:rPr>
                <w:rFonts w:ascii="Times New Roman"/>
                <w:b w:val="false"/>
                <w:i w:val="false"/>
                <w:color w:val="000000"/>
                <w:sz w:val="20"/>
              </w:rPr>
              <w:t>
бiр сағаттан</w:t>
            </w:r>
          </w:p>
          <w:p>
            <w:pPr>
              <w:spacing w:after="20"/>
              <w:ind w:left="20"/>
              <w:jc w:val="both"/>
            </w:pPr>
            <w:r>
              <w:rPr>
                <w:rFonts w:ascii="Times New Roman"/>
                <w:b w:val="false"/>
                <w:i w:val="false"/>
                <w:color w:val="000000"/>
                <w:sz w:val="20"/>
              </w:rPr>
              <w:t>
кем емес түскi</w:t>
            </w:r>
          </w:p>
          <w:p>
            <w:pPr>
              <w:spacing w:after="20"/>
              <w:ind w:left="20"/>
              <w:jc w:val="both"/>
            </w:pPr>
            <w:r>
              <w:rPr>
                <w:rFonts w:ascii="Times New Roman"/>
                <w:b w:val="false"/>
                <w:i w:val="false"/>
                <w:color w:val="000000"/>
                <w:sz w:val="20"/>
              </w:rPr>
              <w:t>
үзiлiстi</w:t>
            </w:r>
          </w:p>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w:t>
            </w:r>
          </w:p>
          <w:p>
            <w:pPr>
              <w:spacing w:after="20"/>
              <w:ind w:left="20"/>
              <w:jc w:val="both"/>
            </w:pPr>
            <w:r>
              <w:rPr>
                <w:rFonts w:ascii="Times New Roman"/>
                <w:b w:val="false"/>
                <w:i w:val="false"/>
                <w:color w:val="000000"/>
                <w:sz w:val="20"/>
              </w:rPr>
              <w:t>
ның еңбек</w:t>
            </w:r>
          </w:p>
          <w:p>
            <w:pPr>
              <w:spacing w:after="20"/>
              <w:ind w:left="20"/>
              <w:jc w:val="both"/>
            </w:pPr>
            <w:r>
              <w:rPr>
                <w:rFonts w:ascii="Times New Roman"/>
                <w:b w:val="false"/>
                <w:i w:val="false"/>
                <w:color w:val="000000"/>
                <w:sz w:val="20"/>
              </w:rPr>
              <w:t>
заңнамасымен</w:t>
            </w:r>
          </w:p>
          <w:p>
            <w:pPr>
              <w:spacing w:after="20"/>
              <w:ind w:left="20"/>
              <w:jc w:val="both"/>
            </w:pPr>
            <w:r>
              <w:rPr>
                <w:rFonts w:ascii="Times New Roman"/>
                <w:b w:val="false"/>
                <w:i w:val="false"/>
                <w:color w:val="000000"/>
                <w:sz w:val="20"/>
              </w:rPr>
              <w:t>
қарастырылған</w:t>
            </w:r>
          </w:p>
          <w:p>
            <w:pPr>
              <w:spacing w:after="20"/>
              <w:ind w:left="20"/>
              <w:jc w:val="both"/>
            </w:pPr>
            <w:r>
              <w:rPr>
                <w:rFonts w:ascii="Times New Roman"/>
                <w:b w:val="false"/>
                <w:i w:val="false"/>
                <w:color w:val="000000"/>
                <w:sz w:val="20"/>
              </w:rPr>
              <w:t>
шектеулердi</w:t>
            </w:r>
          </w:p>
          <w:p>
            <w:pPr>
              <w:spacing w:after="20"/>
              <w:ind w:left="20"/>
              <w:jc w:val="both"/>
            </w:pPr>
            <w:r>
              <w:rPr>
                <w:rFonts w:ascii="Times New Roman"/>
                <w:b w:val="false"/>
                <w:i w:val="false"/>
                <w:color w:val="000000"/>
                <w:sz w:val="20"/>
              </w:rPr>
              <w:t>
есепке алып,</w:t>
            </w:r>
          </w:p>
          <w:p>
            <w:pPr>
              <w:spacing w:after="20"/>
              <w:ind w:left="20"/>
              <w:jc w:val="both"/>
            </w:pPr>
            <w:r>
              <w:rPr>
                <w:rFonts w:ascii="Times New Roman"/>
                <w:b w:val="false"/>
                <w:i w:val="false"/>
                <w:color w:val="000000"/>
                <w:sz w:val="20"/>
              </w:rPr>
              <w:t>
аптасына 40</w:t>
            </w:r>
          </w:p>
          <w:p>
            <w:pPr>
              <w:spacing w:after="20"/>
              <w:ind w:left="20"/>
              <w:jc w:val="both"/>
            </w:pPr>
            <w:r>
              <w:rPr>
                <w:rFonts w:ascii="Times New Roman"/>
                <w:b w:val="false"/>
                <w:i w:val="false"/>
                <w:color w:val="000000"/>
                <w:sz w:val="20"/>
              </w:rPr>
              <w:t>
сағаттан артық</w:t>
            </w:r>
          </w:p>
          <w:p>
            <w:pPr>
              <w:spacing w:after="20"/>
              <w:ind w:left="20"/>
              <w:jc w:val="both"/>
            </w:pPr>
            <w:r>
              <w:rPr>
                <w:rFonts w:ascii="Times New Roman"/>
                <w:b w:val="false"/>
                <w:i w:val="false"/>
                <w:color w:val="000000"/>
                <w:sz w:val="20"/>
              </w:rPr>
              <w:t>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"Қарамырза</w:t>
            </w:r>
          </w:p>
          <w:p>
            <w:pPr>
              <w:spacing w:after="20"/>
              <w:ind w:left="20"/>
              <w:jc w:val="both"/>
            </w:pPr>
            <w:r>
              <w:rPr>
                <w:rFonts w:ascii="Times New Roman"/>
                <w:b w:val="false"/>
                <w:i w:val="false"/>
                <w:color w:val="000000"/>
                <w:sz w:val="20"/>
              </w:rPr>
              <w:t>
ауылдық округі</w:t>
            </w:r>
          </w:p>
          <w:p>
            <w:pPr>
              <w:spacing w:after="20"/>
              <w:ind w:left="20"/>
              <w:jc w:val="both"/>
            </w:pPr>
            <w:r>
              <w:rPr>
                <w:rFonts w:ascii="Times New Roman"/>
                <w:b w:val="false"/>
                <w:i w:val="false"/>
                <w:color w:val="000000"/>
                <w:sz w:val="20"/>
              </w:rPr>
              <w:t>
әкімінің</w:t>
            </w:r>
          </w:p>
          <w:p>
            <w:pPr>
              <w:spacing w:after="20"/>
              <w:ind w:left="20"/>
              <w:jc w:val="both"/>
            </w:pPr>
            <w:r>
              <w:rPr>
                <w:rFonts w:ascii="Times New Roman"/>
                <w:b w:val="false"/>
                <w:i w:val="false"/>
                <w:color w:val="000000"/>
                <w:sz w:val="20"/>
              </w:rPr>
              <w:t>
аппараты"</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Қызметкердiң</w:t>
            </w:r>
          </w:p>
          <w:p>
            <w:pPr>
              <w:spacing w:after="20"/>
              <w:ind w:left="20"/>
              <w:jc w:val="both"/>
            </w:pPr>
            <w:r>
              <w:rPr>
                <w:rFonts w:ascii="Times New Roman"/>
                <w:b w:val="false"/>
                <w:i w:val="false"/>
                <w:color w:val="000000"/>
                <w:sz w:val="20"/>
              </w:rPr>
              <w:t>
алдын ала</w:t>
            </w:r>
          </w:p>
          <w:p>
            <w:pPr>
              <w:spacing w:after="20"/>
              <w:ind w:left="20"/>
              <w:jc w:val="both"/>
            </w:pPr>
            <w:r>
              <w:rPr>
                <w:rFonts w:ascii="Times New Roman"/>
                <w:b w:val="false"/>
                <w:i w:val="false"/>
                <w:color w:val="000000"/>
                <w:sz w:val="20"/>
              </w:rPr>
              <w:t>
кәсiби</w:t>
            </w:r>
          </w:p>
          <w:p>
            <w:pPr>
              <w:spacing w:after="20"/>
              <w:ind w:left="20"/>
              <w:jc w:val="both"/>
            </w:pPr>
            <w:r>
              <w:rPr>
                <w:rFonts w:ascii="Times New Roman"/>
                <w:b w:val="false"/>
                <w:i w:val="false"/>
                <w:color w:val="000000"/>
                <w:sz w:val="20"/>
              </w:rPr>
              <w:t>
даярлығын талап</w:t>
            </w:r>
          </w:p>
          <w:p>
            <w:pPr>
              <w:spacing w:after="20"/>
              <w:ind w:left="20"/>
              <w:jc w:val="both"/>
            </w:pPr>
            <w:r>
              <w:rPr>
                <w:rFonts w:ascii="Times New Roman"/>
                <w:b w:val="false"/>
                <w:i w:val="false"/>
                <w:color w:val="000000"/>
                <w:sz w:val="20"/>
              </w:rPr>
              <w:t>
етпейтiн,</w:t>
            </w:r>
          </w:p>
          <w:p>
            <w:pPr>
              <w:spacing w:after="20"/>
              <w:ind w:left="20"/>
              <w:jc w:val="both"/>
            </w:pPr>
            <w:r>
              <w:rPr>
                <w:rFonts w:ascii="Times New Roman"/>
                <w:b w:val="false"/>
                <w:i w:val="false"/>
                <w:color w:val="000000"/>
                <w:sz w:val="20"/>
              </w:rPr>
              <w:t>
аумақты жинауда</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абаттандыруда,</w:t>
            </w:r>
          </w:p>
          <w:p>
            <w:pPr>
              <w:spacing w:after="20"/>
              <w:ind w:left="20"/>
              <w:jc w:val="both"/>
            </w:pPr>
            <w:r>
              <w:rPr>
                <w:rFonts w:ascii="Times New Roman"/>
                <w:b w:val="false"/>
                <w:i w:val="false"/>
                <w:color w:val="000000"/>
                <w:sz w:val="20"/>
              </w:rPr>
              <w:t>
әкімшілік</w:t>
            </w:r>
          </w:p>
          <w:p>
            <w:pPr>
              <w:spacing w:after="20"/>
              <w:ind w:left="20"/>
              <w:jc w:val="both"/>
            </w:pPr>
            <w:r>
              <w:rPr>
                <w:rFonts w:ascii="Times New Roman"/>
                <w:b w:val="false"/>
                <w:i w:val="false"/>
                <w:color w:val="000000"/>
                <w:sz w:val="20"/>
              </w:rPr>
              <w:t>
ғимараттарды</w:t>
            </w:r>
          </w:p>
          <w:p>
            <w:pPr>
              <w:spacing w:after="20"/>
              <w:ind w:left="20"/>
              <w:jc w:val="both"/>
            </w:pPr>
            <w:r>
              <w:rPr>
                <w:rFonts w:ascii="Times New Roman"/>
                <w:b w:val="false"/>
                <w:i w:val="false"/>
                <w:color w:val="000000"/>
                <w:sz w:val="20"/>
              </w:rPr>
              <w:t>
ақтауда және</w:t>
            </w:r>
          </w:p>
          <w:p>
            <w:pPr>
              <w:spacing w:after="20"/>
              <w:ind w:left="20"/>
              <w:jc w:val="both"/>
            </w:pPr>
            <w:r>
              <w:rPr>
                <w:rFonts w:ascii="Times New Roman"/>
                <w:b w:val="false"/>
                <w:i w:val="false"/>
                <w:color w:val="000000"/>
                <w:sz w:val="20"/>
              </w:rPr>
              <w:t>
сырлауда көмек</w:t>
            </w:r>
          </w:p>
          <w:p>
            <w:pPr>
              <w:spacing w:after="20"/>
              <w:ind w:left="20"/>
              <w:jc w:val="both"/>
            </w:pPr>
            <w:r>
              <w:rPr>
                <w:rFonts w:ascii="Times New Roman"/>
                <w:b w:val="false"/>
                <w:i w:val="false"/>
                <w:color w:val="000000"/>
                <w:sz w:val="20"/>
              </w:rPr>
              <w:t>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ағаш,</w:t>
            </w:r>
          </w:p>
          <w:p>
            <w:pPr>
              <w:spacing w:after="20"/>
              <w:ind w:left="20"/>
              <w:jc w:val="both"/>
            </w:pPr>
            <w:r>
              <w:rPr>
                <w:rFonts w:ascii="Times New Roman"/>
                <w:b w:val="false"/>
                <w:i w:val="false"/>
                <w:color w:val="000000"/>
                <w:sz w:val="20"/>
              </w:rPr>
              <w:t>
20 гүл</w:t>
            </w:r>
          </w:p>
          <w:p>
            <w:pPr>
              <w:spacing w:after="20"/>
              <w:ind w:left="20"/>
              <w:jc w:val="both"/>
            </w:pPr>
            <w:r>
              <w:rPr>
                <w:rFonts w:ascii="Times New Roman"/>
                <w:b w:val="false"/>
                <w:i w:val="false"/>
                <w:color w:val="000000"/>
                <w:sz w:val="20"/>
              </w:rPr>
              <w:t>
бұтағы,</w:t>
            </w:r>
          </w:p>
          <w:p>
            <w:pPr>
              <w:spacing w:after="20"/>
              <w:ind w:left="20"/>
              <w:jc w:val="both"/>
            </w:pPr>
            <w:r>
              <w:rPr>
                <w:rFonts w:ascii="Times New Roman"/>
                <w:b w:val="false"/>
                <w:i w:val="false"/>
                <w:color w:val="000000"/>
                <w:sz w:val="20"/>
              </w:rPr>
              <w:t>
7 тонна,</w:t>
            </w:r>
          </w:p>
          <w:p>
            <w:pPr>
              <w:spacing w:after="20"/>
              <w:ind w:left="20"/>
              <w:jc w:val="both"/>
            </w:pPr>
            <w:r>
              <w:rPr>
                <w:rFonts w:ascii="Times New Roman"/>
                <w:b w:val="false"/>
                <w:i w:val="false"/>
                <w:color w:val="000000"/>
                <w:sz w:val="20"/>
              </w:rPr>
              <w:t>
4978 шаршы</w:t>
            </w:r>
          </w:p>
          <w:p>
            <w:pPr>
              <w:spacing w:after="20"/>
              <w:ind w:left="20"/>
              <w:jc w:val="both"/>
            </w:pPr>
            <w:r>
              <w:rPr>
                <w:rFonts w:ascii="Times New Roman"/>
                <w:b w:val="false"/>
                <w:i w:val="false"/>
                <w:color w:val="000000"/>
                <w:sz w:val="20"/>
              </w:rPr>
              <w:t>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ең</w:t>
            </w:r>
          </w:p>
          <w:p>
            <w:pPr>
              <w:spacing w:after="20"/>
              <w:ind w:left="20"/>
              <w:jc w:val="both"/>
            </w:pPr>
            <w:r>
              <w:rPr>
                <w:rFonts w:ascii="Times New Roman"/>
                <w:b w:val="false"/>
                <w:i w:val="false"/>
                <w:color w:val="000000"/>
                <w:sz w:val="20"/>
              </w:rPr>
              <w:t>
төменгi</w:t>
            </w:r>
          </w:p>
          <w:p>
            <w:pPr>
              <w:spacing w:after="20"/>
              <w:ind w:left="20"/>
              <w:jc w:val="both"/>
            </w:pPr>
            <w:r>
              <w:rPr>
                <w:rFonts w:ascii="Times New Roman"/>
                <w:b w:val="false"/>
                <w:i w:val="false"/>
                <w:color w:val="000000"/>
                <w:sz w:val="20"/>
              </w:rPr>
              <w:t>
жалақы-</w:t>
            </w:r>
          </w:p>
          <w:p>
            <w:pPr>
              <w:spacing w:after="20"/>
              <w:ind w:left="20"/>
              <w:jc w:val="both"/>
            </w:pPr>
            <w:r>
              <w:rPr>
                <w:rFonts w:ascii="Times New Roman"/>
                <w:b w:val="false"/>
                <w:i w:val="false"/>
                <w:color w:val="000000"/>
                <w:sz w:val="20"/>
              </w:rPr>
              <w:t>
ның 1,5</w:t>
            </w:r>
          </w:p>
          <w:p>
            <w:pPr>
              <w:spacing w:after="20"/>
              <w:ind w:left="20"/>
              <w:jc w:val="both"/>
            </w:pPr>
            <w:r>
              <w:rPr>
                <w:rFonts w:ascii="Times New Roman"/>
                <w:b w:val="false"/>
                <w:i w:val="false"/>
                <w:color w:val="000000"/>
                <w:sz w:val="20"/>
              </w:rPr>
              <w:t>
мөлшерi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 бiр</w:t>
            </w:r>
          </w:p>
          <w:p>
            <w:pPr>
              <w:spacing w:after="20"/>
              <w:ind w:left="20"/>
              <w:jc w:val="both"/>
            </w:pPr>
            <w:r>
              <w:rPr>
                <w:rFonts w:ascii="Times New Roman"/>
                <w:b w:val="false"/>
                <w:i w:val="false"/>
                <w:color w:val="000000"/>
                <w:sz w:val="20"/>
              </w:rPr>
              <w:t>
қатысушының</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уақытының</w:t>
            </w:r>
          </w:p>
          <w:p>
            <w:pPr>
              <w:spacing w:after="20"/>
              <w:ind w:left="20"/>
              <w:jc w:val="both"/>
            </w:pPr>
            <w:r>
              <w:rPr>
                <w:rFonts w:ascii="Times New Roman"/>
                <w:b w:val="false"/>
                <w:i w:val="false"/>
                <w:color w:val="000000"/>
                <w:sz w:val="20"/>
              </w:rPr>
              <w:t>
ұзақтығы екi</w:t>
            </w:r>
          </w:p>
          <w:p>
            <w:pPr>
              <w:spacing w:after="20"/>
              <w:ind w:left="20"/>
              <w:jc w:val="both"/>
            </w:pPr>
            <w:r>
              <w:rPr>
                <w:rFonts w:ascii="Times New Roman"/>
                <w:b w:val="false"/>
                <w:i w:val="false"/>
                <w:color w:val="000000"/>
                <w:sz w:val="20"/>
              </w:rPr>
              <w:t>
демалыс күнiн,</w:t>
            </w:r>
          </w:p>
          <w:p>
            <w:pPr>
              <w:spacing w:after="20"/>
              <w:ind w:left="20"/>
              <w:jc w:val="both"/>
            </w:pPr>
            <w:r>
              <w:rPr>
                <w:rFonts w:ascii="Times New Roman"/>
                <w:b w:val="false"/>
                <w:i w:val="false"/>
                <w:color w:val="000000"/>
                <w:sz w:val="20"/>
              </w:rPr>
              <w:t>
бiр сағаттан</w:t>
            </w:r>
          </w:p>
          <w:p>
            <w:pPr>
              <w:spacing w:after="20"/>
              <w:ind w:left="20"/>
              <w:jc w:val="both"/>
            </w:pPr>
            <w:r>
              <w:rPr>
                <w:rFonts w:ascii="Times New Roman"/>
                <w:b w:val="false"/>
                <w:i w:val="false"/>
                <w:color w:val="000000"/>
                <w:sz w:val="20"/>
              </w:rPr>
              <w:t>
кем емес түскi</w:t>
            </w:r>
          </w:p>
          <w:p>
            <w:pPr>
              <w:spacing w:after="20"/>
              <w:ind w:left="20"/>
              <w:jc w:val="both"/>
            </w:pPr>
            <w:r>
              <w:rPr>
                <w:rFonts w:ascii="Times New Roman"/>
                <w:b w:val="false"/>
                <w:i w:val="false"/>
                <w:color w:val="000000"/>
                <w:sz w:val="20"/>
              </w:rPr>
              <w:t>
үзiлiстi</w:t>
            </w:r>
          </w:p>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w:t>
            </w:r>
          </w:p>
          <w:p>
            <w:pPr>
              <w:spacing w:after="20"/>
              <w:ind w:left="20"/>
              <w:jc w:val="both"/>
            </w:pPr>
            <w:r>
              <w:rPr>
                <w:rFonts w:ascii="Times New Roman"/>
                <w:b w:val="false"/>
                <w:i w:val="false"/>
                <w:color w:val="000000"/>
                <w:sz w:val="20"/>
              </w:rPr>
              <w:t>
ның еңбек</w:t>
            </w:r>
          </w:p>
          <w:p>
            <w:pPr>
              <w:spacing w:after="20"/>
              <w:ind w:left="20"/>
              <w:jc w:val="both"/>
            </w:pPr>
            <w:r>
              <w:rPr>
                <w:rFonts w:ascii="Times New Roman"/>
                <w:b w:val="false"/>
                <w:i w:val="false"/>
                <w:color w:val="000000"/>
                <w:sz w:val="20"/>
              </w:rPr>
              <w:t>
заңнамасымен</w:t>
            </w:r>
          </w:p>
          <w:p>
            <w:pPr>
              <w:spacing w:after="20"/>
              <w:ind w:left="20"/>
              <w:jc w:val="both"/>
            </w:pPr>
            <w:r>
              <w:rPr>
                <w:rFonts w:ascii="Times New Roman"/>
                <w:b w:val="false"/>
                <w:i w:val="false"/>
                <w:color w:val="000000"/>
                <w:sz w:val="20"/>
              </w:rPr>
              <w:t>
қарастырылған</w:t>
            </w:r>
          </w:p>
          <w:p>
            <w:pPr>
              <w:spacing w:after="20"/>
              <w:ind w:left="20"/>
              <w:jc w:val="both"/>
            </w:pPr>
            <w:r>
              <w:rPr>
                <w:rFonts w:ascii="Times New Roman"/>
                <w:b w:val="false"/>
                <w:i w:val="false"/>
                <w:color w:val="000000"/>
                <w:sz w:val="20"/>
              </w:rPr>
              <w:t>
шектеулердi</w:t>
            </w:r>
          </w:p>
          <w:p>
            <w:pPr>
              <w:spacing w:after="20"/>
              <w:ind w:left="20"/>
              <w:jc w:val="both"/>
            </w:pPr>
            <w:r>
              <w:rPr>
                <w:rFonts w:ascii="Times New Roman"/>
                <w:b w:val="false"/>
                <w:i w:val="false"/>
                <w:color w:val="000000"/>
                <w:sz w:val="20"/>
              </w:rPr>
              <w:t>
есепке алып,</w:t>
            </w:r>
          </w:p>
          <w:p>
            <w:pPr>
              <w:spacing w:after="20"/>
              <w:ind w:left="20"/>
              <w:jc w:val="both"/>
            </w:pPr>
            <w:r>
              <w:rPr>
                <w:rFonts w:ascii="Times New Roman"/>
                <w:b w:val="false"/>
                <w:i w:val="false"/>
                <w:color w:val="000000"/>
                <w:sz w:val="20"/>
              </w:rPr>
              <w:t>
аптасына 40</w:t>
            </w:r>
          </w:p>
          <w:p>
            <w:pPr>
              <w:spacing w:after="20"/>
              <w:ind w:left="20"/>
              <w:jc w:val="both"/>
            </w:pPr>
            <w:r>
              <w:rPr>
                <w:rFonts w:ascii="Times New Roman"/>
                <w:b w:val="false"/>
                <w:i w:val="false"/>
                <w:color w:val="000000"/>
                <w:sz w:val="20"/>
              </w:rPr>
              <w:t>
сағаттан артық</w:t>
            </w:r>
          </w:p>
          <w:p>
            <w:pPr>
              <w:spacing w:after="20"/>
              <w:ind w:left="20"/>
              <w:jc w:val="both"/>
            </w:pPr>
            <w:r>
              <w:rPr>
                <w:rFonts w:ascii="Times New Roman"/>
                <w:b w:val="false"/>
                <w:i w:val="false"/>
                <w:color w:val="000000"/>
                <w:sz w:val="20"/>
              </w:rPr>
              <w:t>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w:t>
            </w:r>
          </w:p>
          <w:p>
            <w:pPr>
              <w:spacing w:after="20"/>
              <w:ind w:left="20"/>
              <w:jc w:val="both"/>
            </w:pPr>
            <w:r>
              <w:rPr>
                <w:rFonts w:ascii="Times New Roman"/>
                <w:b w:val="false"/>
                <w:i w:val="false"/>
                <w:color w:val="000000"/>
                <w:sz w:val="20"/>
              </w:rPr>
              <w:t>
әкімінің</w:t>
            </w:r>
          </w:p>
          <w:p>
            <w:pPr>
              <w:spacing w:after="20"/>
              <w:ind w:left="20"/>
              <w:jc w:val="both"/>
            </w:pPr>
            <w:r>
              <w:rPr>
                <w:rFonts w:ascii="Times New Roman"/>
                <w:b w:val="false"/>
                <w:i w:val="false"/>
                <w:color w:val="000000"/>
                <w:sz w:val="20"/>
              </w:rPr>
              <w:t>
аппараты"</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Қызметкердiң</w:t>
            </w:r>
          </w:p>
          <w:p>
            <w:pPr>
              <w:spacing w:after="20"/>
              <w:ind w:left="20"/>
              <w:jc w:val="both"/>
            </w:pPr>
            <w:r>
              <w:rPr>
                <w:rFonts w:ascii="Times New Roman"/>
                <w:b w:val="false"/>
                <w:i w:val="false"/>
                <w:color w:val="000000"/>
                <w:sz w:val="20"/>
              </w:rPr>
              <w:t>
алдын ала</w:t>
            </w:r>
          </w:p>
          <w:p>
            <w:pPr>
              <w:spacing w:after="20"/>
              <w:ind w:left="20"/>
              <w:jc w:val="both"/>
            </w:pPr>
            <w:r>
              <w:rPr>
                <w:rFonts w:ascii="Times New Roman"/>
                <w:b w:val="false"/>
                <w:i w:val="false"/>
                <w:color w:val="000000"/>
                <w:sz w:val="20"/>
              </w:rPr>
              <w:t>
кәсiби</w:t>
            </w:r>
          </w:p>
          <w:p>
            <w:pPr>
              <w:spacing w:after="20"/>
              <w:ind w:left="20"/>
              <w:jc w:val="both"/>
            </w:pPr>
            <w:r>
              <w:rPr>
                <w:rFonts w:ascii="Times New Roman"/>
                <w:b w:val="false"/>
                <w:i w:val="false"/>
                <w:color w:val="000000"/>
                <w:sz w:val="20"/>
              </w:rPr>
              <w:t>
даярлығын талап</w:t>
            </w:r>
          </w:p>
          <w:p>
            <w:pPr>
              <w:spacing w:after="20"/>
              <w:ind w:left="20"/>
              <w:jc w:val="both"/>
            </w:pPr>
            <w:r>
              <w:rPr>
                <w:rFonts w:ascii="Times New Roman"/>
                <w:b w:val="false"/>
                <w:i w:val="false"/>
                <w:color w:val="000000"/>
                <w:sz w:val="20"/>
              </w:rPr>
              <w:t>
етпейтiн,</w:t>
            </w:r>
          </w:p>
          <w:p>
            <w:pPr>
              <w:spacing w:after="20"/>
              <w:ind w:left="20"/>
              <w:jc w:val="both"/>
            </w:pPr>
            <w:r>
              <w:rPr>
                <w:rFonts w:ascii="Times New Roman"/>
                <w:b w:val="false"/>
                <w:i w:val="false"/>
                <w:color w:val="000000"/>
                <w:sz w:val="20"/>
              </w:rPr>
              <w:t>
аумақты жинауда</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абаттандыруда,</w:t>
            </w:r>
          </w:p>
          <w:p>
            <w:pPr>
              <w:spacing w:after="20"/>
              <w:ind w:left="20"/>
              <w:jc w:val="both"/>
            </w:pPr>
            <w:r>
              <w:rPr>
                <w:rFonts w:ascii="Times New Roman"/>
                <w:b w:val="false"/>
                <w:i w:val="false"/>
                <w:color w:val="000000"/>
                <w:sz w:val="20"/>
              </w:rPr>
              <w:t>
әкімшілік</w:t>
            </w:r>
          </w:p>
          <w:p>
            <w:pPr>
              <w:spacing w:after="20"/>
              <w:ind w:left="20"/>
              <w:jc w:val="both"/>
            </w:pPr>
            <w:r>
              <w:rPr>
                <w:rFonts w:ascii="Times New Roman"/>
                <w:b w:val="false"/>
                <w:i w:val="false"/>
                <w:color w:val="000000"/>
                <w:sz w:val="20"/>
              </w:rPr>
              <w:t>
ғимараттарды</w:t>
            </w:r>
          </w:p>
          <w:p>
            <w:pPr>
              <w:spacing w:after="20"/>
              <w:ind w:left="20"/>
              <w:jc w:val="both"/>
            </w:pPr>
            <w:r>
              <w:rPr>
                <w:rFonts w:ascii="Times New Roman"/>
                <w:b w:val="false"/>
                <w:i w:val="false"/>
                <w:color w:val="000000"/>
                <w:sz w:val="20"/>
              </w:rPr>
              <w:t>
ақтауда және</w:t>
            </w:r>
          </w:p>
          <w:p>
            <w:pPr>
              <w:spacing w:after="20"/>
              <w:ind w:left="20"/>
              <w:jc w:val="both"/>
            </w:pPr>
            <w:r>
              <w:rPr>
                <w:rFonts w:ascii="Times New Roman"/>
                <w:b w:val="false"/>
                <w:i w:val="false"/>
                <w:color w:val="000000"/>
                <w:sz w:val="20"/>
              </w:rPr>
              <w:t>
сырлауда көмек</w:t>
            </w:r>
          </w:p>
          <w:p>
            <w:pPr>
              <w:spacing w:after="20"/>
              <w:ind w:left="20"/>
              <w:jc w:val="both"/>
            </w:pPr>
            <w:r>
              <w:rPr>
                <w:rFonts w:ascii="Times New Roman"/>
                <w:b w:val="false"/>
                <w:i w:val="false"/>
                <w:color w:val="000000"/>
                <w:sz w:val="20"/>
              </w:rPr>
              <w:t>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тонна,</w:t>
            </w:r>
          </w:p>
          <w:p>
            <w:pPr>
              <w:spacing w:after="20"/>
              <w:ind w:left="20"/>
              <w:jc w:val="both"/>
            </w:pPr>
            <w:r>
              <w:rPr>
                <w:rFonts w:ascii="Times New Roman"/>
                <w:b w:val="false"/>
                <w:i w:val="false"/>
                <w:color w:val="000000"/>
                <w:sz w:val="20"/>
              </w:rPr>
              <w:t>
2000 гүл,</w:t>
            </w:r>
          </w:p>
          <w:p>
            <w:pPr>
              <w:spacing w:after="20"/>
              <w:ind w:left="20"/>
              <w:jc w:val="both"/>
            </w:pPr>
            <w:r>
              <w:rPr>
                <w:rFonts w:ascii="Times New Roman"/>
                <w:b w:val="false"/>
                <w:i w:val="false"/>
                <w:color w:val="000000"/>
                <w:sz w:val="20"/>
              </w:rPr>
              <w:t>
2 тонна,</w:t>
            </w:r>
          </w:p>
          <w:p>
            <w:pPr>
              <w:spacing w:after="20"/>
              <w:ind w:left="20"/>
              <w:jc w:val="both"/>
            </w:pPr>
            <w:r>
              <w:rPr>
                <w:rFonts w:ascii="Times New Roman"/>
                <w:b w:val="false"/>
                <w:i w:val="false"/>
                <w:color w:val="000000"/>
                <w:sz w:val="20"/>
              </w:rPr>
              <w:t>
169250</w:t>
            </w:r>
          </w:p>
          <w:p>
            <w:pPr>
              <w:spacing w:after="20"/>
              <w:ind w:left="20"/>
              <w:jc w:val="both"/>
            </w:pPr>
            <w:r>
              <w:rPr>
                <w:rFonts w:ascii="Times New Roman"/>
                <w:b w:val="false"/>
                <w:i w:val="false"/>
                <w:color w:val="000000"/>
                <w:sz w:val="20"/>
              </w:rPr>
              <w:t>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ең</w:t>
            </w:r>
          </w:p>
          <w:p>
            <w:pPr>
              <w:spacing w:after="20"/>
              <w:ind w:left="20"/>
              <w:jc w:val="both"/>
            </w:pPr>
            <w:r>
              <w:rPr>
                <w:rFonts w:ascii="Times New Roman"/>
                <w:b w:val="false"/>
                <w:i w:val="false"/>
                <w:color w:val="000000"/>
                <w:sz w:val="20"/>
              </w:rPr>
              <w:t>
төменгi</w:t>
            </w:r>
          </w:p>
          <w:p>
            <w:pPr>
              <w:spacing w:after="20"/>
              <w:ind w:left="20"/>
              <w:jc w:val="both"/>
            </w:pPr>
            <w:r>
              <w:rPr>
                <w:rFonts w:ascii="Times New Roman"/>
                <w:b w:val="false"/>
                <w:i w:val="false"/>
                <w:color w:val="000000"/>
                <w:sz w:val="20"/>
              </w:rPr>
              <w:t>
жалақы-</w:t>
            </w:r>
          </w:p>
          <w:p>
            <w:pPr>
              <w:spacing w:after="20"/>
              <w:ind w:left="20"/>
              <w:jc w:val="both"/>
            </w:pPr>
            <w:r>
              <w:rPr>
                <w:rFonts w:ascii="Times New Roman"/>
                <w:b w:val="false"/>
                <w:i w:val="false"/>
                <w:color w:val="000000"/>
                <w:sz w:val="20"/>
              </w:rPr>
              <w:t>
ның 1,5</w:t>
            </w:r>
          </w:p>
          <w:p>
            <w:pPr>
              <w:spacing w:after="20"/>
              <w:ind w:left="20"/>
              <w:jc w:val="both"/>
            </w:pPr>
            <w:r>
              <w:rPr>
                <w:rFonts w:ascii="Times New Roman"/>
                <w:b w:val="false"/>
                <w:i w:val="false"/>
                <w:color w:val="000000"/>
                <w:sz w:val="20"/>
              </w:rPr>
              <w:t>
мөлшерi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 бiр</w:t>
            </w:r>
          </w:p>
          <w:p>
            <w:pPr>
              <w:spacing w:after="20"/>
              <w:ind w:left="20"/>
              <w:jc w:val="both"/>
            </w:pPr>
            <w:r>
              <w:rPr>
                <w:rFonts w:ascii="Times New Roman"/>
                <w:b w:val="false"/>
                <w:i w:val="false"/>
                <w:color w:val="000000"/>
                <w:sz w:val="20"/>
              </w:rPr>
              <w:t>
қатысушының</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уақытының</w:t>
            </w:r>
          </w:p>
          <w:p>
            <w:pPr>
              <w:spacing w:after="20"/>
              <w:ind w:left="20"/>
              <w:jc w:val="both"/>
            </w:pPr>
            <w:r>
              <w:rPr>
                <w:rFonts w:ascii="Times New Roman"/>
                <w:b w:val="false"/>
                <w:i w:val="false"/>
                <w:color w:val="000000"/>
                <w:sz w:val="20"/>
              </w:rPr>
              <w:t>
ұзақтығы екi</w:t>
            </w:r>
          </w:p>
          <w:p>
            <w:pPr>
              <w:spacing w:after="20"/>
              <w:ind w:left="20"/>
              <w:jc w:val="both"/>
            </w:pPr>
            <w:r>
              <w:rPr>
                <w:rFonts w:ascii="Times New Roman"/>
                <w:b w:val="false"/>
                <w:i w:val="false"/>
                <w:color w:val="000000"/>
                <w:sz w:val="20"/>
              </w:rPr>
              <w:t>
демалыс күнiн,</w:t>
            </w:r>
          </w:p>
          <w:p>
            <w:pPr>
              <w:spacing w:after="20"/>
              <w:ind w:left="20"/>
              <w:jc w:val="both"/>
            </w:pPr>
            <w:r>
              <w:rPr>
                <w:rFonts w:ascii="Times New Roman"/>
                <w:b w:val="false"/>
                <w:i w:val="false"/>
                <w:color w:val="000000"/>
                <w:sz w:val="20"/>
              </w:rPr>
              <w:t>
бiр сағаттан</w:t>
            </w:r>
          </w:p>
          <w:p>
            <w:pPr>
              <w:spacing w:after="20"/>
              <w:ind w:left="20"/>
              <w:jc w:val="both"/>
            </w:pPr>
            <w:r>
              <w:rPr>
                <w:rFonts w:ascii="Times New Roman"/>
                <w:b w:val="false"/>
                <w:i w:val="false"/>
                <w:color w:val="000000"/>
                <w:sz w:val="20"/>
              </w:rPr>
              <w:t>
кем емес түскi</w:t>
            </w:r>
          </w:p>
          <w:p>
            <w:pPr>
              <w:spacing w:after="20"/>
              <w:ind w:left="20"/>
              <w:jc w:val="both"/>
            </w:pPr>
            <w:r>
              <w:rPr>
                <w:rFonts w:ascii="Times New Roman"/>
                <w:b w:val="false"/>
                <w:i w:val="false"/>
                <w:color w:val="000000"/>
                <w:sz w:val="20"/>
              </w:rPr>
              <w:t>
үзiлiстi</w:t>
            </w:r>
          </w:p>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w:t>
            </w:r>
          </w:p>
          <w:p>
            <w:pPr>
              <w:spacing w:after="20"/>
              <w:ind w:left="20"/>
              <w:jc w:val="both"/>
            </w:pPr>
            <w:r>
              <w:rPr>
                <w:rFonts w:ascii="Times New Roman"/>
                <w:b w:val="false"/>
                <w:i w:val="false"/>
                <w:color w:val="000000"/>
                <w:sz w:val="20"/>
              </w:rPr>
              <w:t>
ның еңбек</w:t>
            </w:r>
          </w:p>
          <w:p>
            <w:pPr>
              <w:spacing w:after="20"/>
              <w:ind w:left="20"/>
              <w:jc w:val="both"/>
            </w:pPr>
            <w:r>
              <w:rPr>
                <w:rFonts w:ascii="Times New Roman"/>
                <w:b w:val="false"/>
                <w:i w:val="false"/>
                <w:color w:val="000000"/>
                <w:sz w:val="20"/>
              </w:rPr>
              <w:t>
заңнамасымен</w:t>
            </w:r>
          </w:p>
          <w:p>
            <w:pPr>
              <w:spacing w:after="20"/>
              <w:ind w:left="20"/>
              <w:jc w:val="both"/>
            </w:pPr>
            <w:r>
              <w:rPr>
                <w:rFonts w:ascii="Times New Roman"/>
                <w:b w:val="false"/>
                <w:i w:val="false"/>
                <w:color w:val="000000"/>
                <w:sz w:val="20"/>
              </w:rPr>
              <w:t>
қарастырылған</w:t>
            </w:r>
          </w:p>
          <w:p>
            <w:pPr>
              <w:spacing w:after="20"/>
              <w:ind w:left="20"/>
              <w:jc w:val="both"/>
            </w:pPr>
            <w:r>
              <w:rPr>
                <w:rFonts w:ascii="Times New Roman"/>
                <w:b w:val="false"/>
                <w:i w:val="false"/>
                <w:color w:val="000000"/>
                <w:sz w:val="20"/>
              </w:rPr>
              <w:t>
шектеулердi</w:t>
            </w:r>
          </w:p>
          <w:p>
            <w:pPr>
              <w:spacing w:after="20"/>
              <w:ind w:left="20"/>
              <w:jc w:val="both"/>
            </w:pPr>
            <w:r>
              <w:rPr>
                <w:rFonts w:ascii="Times New Roman"/>
                <w:b w:val="false"/>
                <w:i w:val="false"/>
                <w:color w:val="000000"/>
                <w:sz w:val="20"/>
              </w:rPr>
              <w:t>
есепке алып,</w:t>
            </w:r>
          </w:p>
          <w:p>
            <w:pPr>
              <w:spacing w:after="20"/>
              <w:ind w:left="20"/>
              <w:jc w:val="both"/>
            </w:pPr>
            <w:r>
              <w:rPr>
                <w:rFonts w:ascii="Times New Roman"/>
                <w:b w:val="false"/>
                <w:i w:val="false"/>
                <w:color w:val="000000"/>
                <w:sz w:val="20"/>
              </w:rPr>
              <w:t>
аптасына 40</w:t>
            </w:r>
          </w:p>
          <w:p>
            <w:pPr>
              <w:spacing w:after="20"/>
              <w:ind w:left="20"/>
              <w:jc w:val="both"/>
            </w:pPr>
            <w:r>
              <w:rPr>
                <w:rFonts w:ascii="Times New Roman"/>
                <w:b w:val="false"/>
                <w:i w:val="false"/>
                <w:color w:val="000000"/>
                <w:sz w:val="20"/>
              </w:rPr>
              <w:t>
сағаттан артық</w:t>
            </w:r>
          </w:p>
          <w:p>
            <w:pPr>
              <w:spacing w:after="20"/>
              <w:ind w:left="20"/>
              <w:jc w:val="both"/>
            </w:pPr>
            <w:r>
              <w:rPr>
                <w:rFonts w:ascii="Times New Roman"/>
                <w:b w:val="false"/>
                <w:i w:val="false"/>
                <w:color w:val="000000"/>
                <w:sz w:val="20"/>
              </w:rPr>
              <w:t>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"Қойбағар</w:t>
            </w:r>
          </w:p>
          <w:p>
            <w:pPr>
              <w:spacing w:after="20"/>
              <w:ind w:left="20"/>
              <w:jc w:val="both"/>
            </w:pPr>
            <w:r>
              <w:rPr>
                <w:rFonts w:ascii="Times New Roman"/>
                <w:b w:val="false"/>
                <w:i w:val="false"/>
                <w:color w:val="000000"/>
                <w:sz w:val="20"/>
              </w:rPr>
              <w:t>
ауылы әкімінің</w:t>
            </w:r>
          </w:p>
          <w:p>
            <w:pPr>
              <w:spacing w:after="20"/>
              <w:ind w:left="20"/>
              <w:jc w:val="both"/>
            </w:pPr>
            <w:r>
              <w:rPr>
                <w:rFonts w:ascii="Times New Roman"/>
                <w:b w:val="false"/>
                <w:i w:val="false"/>
                <w:color w:val="000000"/>
                <w:sz w:val="20"/>
              </w:rPr>
              <w:t>
аппараты"</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Қызметкердiң</w:t>
            </w:r>
          </w:p>
          <w:p>
            <w:pPr>
              <w:spacing w:after="20"/>
              <w:ind w:left="20"/>
              <w:jc w:val="both"/>
            </w:pPr>
            <w:r>
              <w:rPr>
                <w:rFonts w:ascii="Times New Roman"/>
                <w:b w:val="false"/>
                <w:i w:val="false"/>
                <w:color w:val="000000"/>
                <w:sz w:val="20"/>
              </w:rPr>
              <w:t>
алдын ала</w:t>
            </w:r>
          </w:p>
          <w:p>
            <w:pPr>
              <w:spacing w:after="20"/>
              <w:ind w:left="20"/>
              <w:jc w:val="both"/>
            </w:pPr>
            <w:r>
              <w:rPr>
                <w:rFonts w:ascii="Times New Roman"/>
                <w:b w:val="false"/>
                <w:i w:val="false"/>
                <w:color w:val="000000"/>
                <w:sz w:val="20"/>
              </w:rPr>
              <w:t>
кәсiби</w:t>
            </w:r>
          </w:p>
          <w:p>
            <w:pPr>
              <w:spacing w:after="20"/>
              <w:ind w:left="20"/>
              <w:jc w:val="both"/>
            </w:pPr>
            <w:r>
              <w:rPr>
                <w:rFonts w:ascii="Times New Roman"/>
                <w:b w:val="false"/>
                <w:i w:val="false"/>
                <w:color w:val="000000"/>
                <w:sz w:val="20"/>
              </w:rPr>
              <w:t>
даярлығын талап</w:t>
            </w:r>
          </w:p>
          <w:p>
            <w:pPr>
              <w:spacing w:after="20"/>
              <w:ind w:left="20"/>
              <w:jc w:val="both"/>
            </w:pPr>
            <w:r>
              <w:rPr>
                <w:rFonts w:ascii="Times New Roman"/>
                <w:b w:val="false"/>
                <w:i w:val="false"/>
                <w:color w:val="000000"/>
                <w:sz w:val="20"/>
              </w:rPr>
              <w:t>
етпейтiн,</w:t>
            </w:r>
          </w:p>
          <w:p>
            <w:pPr>
              <w:spacing w:after="20"/>
              <w:ind w:left="20"/>
              <w:jc w:val="both"/>
            </w:pPr>
            <w:r>
              <w:rPr>
                <w:rFonts w:ascii="Times New Roman"/>
                <w:b w:val="false"/>
                <w:i w:val="false"/>
                <w:color w:val="000000"/>
                <w:sz w:val="20"/>
              </w:rPr>
              <w:t>
аумақты жинауда</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абаттандыруда,</w:t>
            </w:r>
          </w:p>
          <w:p>
            <w:pPr>
              <w:spacing w:after="20"/>
              <w:ind w:left="20"/>
              <w:jc w:val="both"/>
            </w:pPr>
            <w:r>
              <w:rPr>
                <w:rFonts w:ascii="Times New Roman"/>
                <w:b w:val="false"/>
                <w:i w:val="false"/>
                <w:color w:val="000000"/>
                <w:sz w:val="20"/>
              </w:rPr>
              <w:t>
әкімшілік</w:t>
            </w:r>
          </w:p>
          <w:p>
            <w:pPr>
              <w:spacing w:after="20"/>
              <w:ind w:left="20"/>
              <w:jc w:val="both"/>
            </w:pPr>
            <w:r>
              <w:rPr>
                <w:rFonts w:ascii="Times New Roman"/>
                <w:b w:val="false"/>
                <w:i w:val="false"/>
                <w:color w:val="000000"/>
                <w:sz w:val="20"/>
              </w:rPr>
              <w:t>
ғимараттарды</w:t>
            </w:r>
          </w:p>
          <w:p>
            <w:pPr>
              <w:spacing w:after="20"/>
              <w:ind w:left="20"/>
              <w:jc w:val="both"/>
            </w:pPr>
            <w:r>
              <w:rPr>
                <w:rFonts w:ascii="Times New Roman"/>
                <w:b w:val="false"/>
                <w:i w:val="false"/>
                <w:color w:val="000000"/>
                <w:sz w:val="20"/>
              </w:rPr>
              <w:t>
ақтауда және</w:t>
            </w:r>
          </w:p>
          <w:p>
            <w:pPr>
              <w:spacing w:after="20"/>
              <w:ind w:left="20"/>
              <w:jc w:val="both"/>
            </w:pPr>
            <w:r>
              <w:rPr>
                <w:rFonts w:ascii="Times New Roman"/>
                <w:b w:val="false"/>
                <w:i w:val="false"/>
                <w:color w:val="000000"/>
                <w:sz w:val="20"/>
              </w:rPr>
              <w:t>
сырлауда көмек</w:t>
            </w:r>
          </w:p>
          <w:p>
            <w:pPr>
              <w:spacing w:after="20"/>
              <w:ind w:left="20"/>
              <w:jc w:val="both"/>
            </w:pPr>
            <w:r>
              <w:rPr>
                <w:rFonts w:ascii="Times New Roman"/>
                <w:b w:val="false"/>
                <w:i w:val="false"/>
                <w:color w:val="000000"/>
                <w:sz w:val="20"/>
              </w:rPr>
              <w:t>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дана,</w:t>
            </w:r>
          </w:p>
          <w:p>
            <w:pPr>
              <w:spacing w:after="20"/>
              <w:ind w:left="20"/>
              <w:jc w:val="both"/>
            </w:pPr>
            <w:r>
              <w:rPr>
                <w:rFonts w:ascii="Times New Roman"/>
                <w:b w:val="false"/>
                <w:i w:val="false"/>
                <w:color w:val="000000"/>
                <w:sz w:val="20"/>
              </w:rPr>
              <w:t>
2 гүлзар,</w:t>
            </w:r>
          </w:p>
          <w:p>
            <w:pPr>
              <w:spacing w:after="20"/>
              <w:ind w:left="20"/>
              <w:jc w:val="both"/>
            </w:pPr>
            <w:r>
              <w:rPr>
                <w:rFonts w:ascii="Times New Roman"/>
                <w:b w:val="false"/>
                <w:i w:val="false"/>
                <w:color w:val="000000"/>
                <w:sz w:val="20"/>
              </w:rPr>
              <w:t>
6690 шаршы</w:t>
            </w:r>
          </w:p>
          <w:p>
            <w:pPr>
              <w:spacing w:after="20"/>
              <w:ind w:left="20"/>
              <w:jc w:val="both"/>
            </w:pPr>
            <w:r>
              <w:rPr>
                <w:rFonts w:ascii="Times New Roman"/>
                <w:b w:val="false"/>
                <w:i w:val="false"/>
                <w:color w:val="000000"/>
                <w:sz w:val="20"/>
              </w:rPr>
              <w:t>
метр,</w:t>
            </w:r>
          </w:p>
          <w:p>
            <w:pPr>
              <w:spacing w:after="20"/>
              <w:ind w:left="20"/>
              <w:jc w:val="both"/>
            </w:pPr>
            <w:r>
              <w:rPr>
                <w:rFonts w:ascii="Times New Roman"/>
                <w:b w:val="false"/>
                <w:i w:val="false"/>
                <w:color w:val="000000"/>
                <w:sz w:val="20"/>
              </w:rPr>
              <w:t>
6 есік,</w:t>
            </w:r>
          </w:p>
          <w:p>
            <w:pPr>
              <w:spacing w:after="20"/>
              <w:ind w:left="20"/>
              <w:jc w:val="both"/>
            </w:pPr>
            <w:r>
              <w:rPr>
                <w:rFonts w:ascii="Times New Roman"/>
                <w:b w:val="false"/>
                <w:i w:val="false"/>
                <w:color w:val="000000"/>
                <w:sz w:val="20"/>
              </w:rPr>
              <w:t>
10 терезе,</w:t>
            </w:r>
          </w:p>
          <w:p>
            <w:pPr>
              <w:spacing w:after="20"/>
              <w:ind w:left="20"/>
              <w:jc w:val="both"/>
            </w:pPr>
            <w:r>
              <w:rPr>
                <w:rFonts w:ascii="Times New Roman"/>
                <w:b w:val="false"/>
                <w:i w:val="false"/>
                <w:color w:val="000000"/>
                <w:sz w:val="20"/>
              </w:rPr>
              <w:t>
256 шаршы</w:t>
            </w:r>
          </w:p>
          <w:p>
            <w:pPr>
              <w:spacing w:after="20"/>
              <w:ind w:left="20"/>
              <w:jc w:val="both"/>
            </w:pPr>
            <w:r>
              <w:rPr>
                <w:rFonts w:ascii="Times New Roman"/>
                <w:b w:val="false"/>
                <w:i w:val="false"/>
                <w:color w:val="000000"/>
                <w:sz w:val="20"/>
              </w:rPr>
              <w:t>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ең</w:t>
            </w:r>
          </w:p>
          <w:p>
            <w:pPr>
              <w:spacing w:after="20"/>
              <w:ind w:left="20"/>
              <w:jc w:val="both"/>
            </w:pPr>
            <w:r>
              <w:rPr>
                <w:rFonts w:ascii="Times New Roman"/>
                <w:b w:val="false"/>
                <w:i w:val="false"/>
                <w:color w:val="000000"/>
                <w:sz w:val="20"/>
              </w:rPr>
              <w:t>
төменгi</w:t>
            </w:r>
          </w:p>
          <w:p>
            <w:pPr>
              <w:spacing w:after="20"/>
              <w:ind w:left="20"/>
              <w:jc w:val="both"/>
            </w:pPr>
            <w:r>
              <w:rPr>
                <w:rFonts w:ascii="Times New Roman"/>
                <w:b w:val="false"/>
                <w:i w:val="false"/>
                <w:color w:val="000000"/>
                <w:sz w:val="20"/>
              </w:rPr>
              <w:t>
жалақы-</w:t>
            </w:r>
          </w:p>
          <w:p>
            <w:pPr>
              <w:spacing w:after="20"/>
              <w:ind w:left="20"/>
              <w:jc w:val="both"/>
            </w:pPr>
            <w:r>
              <w:rPr>
                <w:rFonts w:ascii="Times New Roman"/>
                <w:b w:val="false"/>
                <w:i w:val="false"/>
                <w:color w:val="000000"/>
                <w:sz w:val="20"/>
              </w:rPr>
              <w:t>
ның 1,5</w:t>
            </w:r>
          </w:p>
          <w:p>
            <w:pPr>
              <w:spacing w:after="20"/>
              <w:ind w:left="20"/>
              <w:jc w:val="both"/>
            </w:pPr>
            <w:r>
              <w:rPr>
                <w:rFonts w:ascii="Times New Roman"/>
                <w:b w:val="false"/>
                <w:i w:val="false"/>
                <w:color w:val="000000"/>
                <w:sz w:val="20"/>
              </w:rPr>
              <w:t>
мөлшерi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 бiр</w:t>
            </w:r>
          </w:p>
          <w:p>
            <w:pPr>
              <w:spacing w:after="20"/>
              <w:ind w:left="20"/>
              <w:jc w:val="both"/>
            </w:pPr>
            <w:r>
              <w:rPr>
                <w:rFonts w:ascii="Times New Roman"/>
                <w:b w:val="false"/>
                <w:i w:val="false"/>
                <w:color w:val="000000"/>
                <w:sz w:val="20"/>
              </w:rPr>
              <w:t>
қатысушының</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уақытының</w:t>
            </w:r>
          </w:p>
          <w:p>
            <w:pPr>
              <w:spacing w:after="20"/>
              <w:ind w:left="20"/>
              <w:jc w:val="both"/>
            </w:pPr>
            <w:r>
              <w:rPr>
                <w:rFonts w:ascii="Times New Roman"/>
                <w:b w:val="false"/>
                <w:i w:val="false"/>
                <w:color w:val="000000"/>
                <w:sz w:val="20"/>
              </w:rPr>
              <w:t>
ұзақтығы екi</w:t>
            </w:r>
          </w:p>
          <w:p>
            <w:pPr>
              <w:spacing w:after="20"/>
              <w:ind w:left="20"/>
              <w:jc w:val="both"/>
            </w:pPr>
            <w:r>
              <w:rPr>
                <w:rFonts w:ascii="Times New Roman"/>
                <w:b w:val="false"/>
                <w:i w:val="false"/>
                <w:color w:val="000000"/>
                <w:sz w:val="20"/>
              </w:rPr>
              <w:t>
демалыс күнiн,</w:t>
            </w:r>
          </w:p>
          <w:p>
            <w:pPr>
              <w:spacing w:after="20"/>
              <w:ind w:left="20"/>
              <w:jc w:val="both"/>
            </w:pPr>
            <w:r>
              <w:rPr>
                <w:rFonts w:ascii="Times New Roman"/>
                <w:b w:val="false"/>
                <w:i w:val="false"/>
                <w:color w:val="000000"/>
                <w:sz w:val="20"/>
              </w:rPr>
              <w:t>
бiр сағаттан</w:t>
            </w:r>
          </w:p>
          <w:p>
            <w:pPr>
              <w:spacing w:after="20"/>
              <w:ind w:left="20"/>
              <w:jc w:val="both"/>
            </w:pPr>
            <w:r>
              <w:rPr>
                <w:rFonts w:ascii="Times New Roman"/>
                <w:b w:val="false"/>
                <w:i w:val="false"/>
                <w:color w:val="000000"/>
                <w:sz w:val="20"/>
              </w:rPr>
              <w:t>
кем емес түскi</w:t>
            </w:r>
          </w:p>
          <w:p>
            <w:pPr>
              <w:spacing w:after="20"/>
              <w:ind w:left="20"/>
              <w:jc w:val="both"/>
            </w:pPr>
            <w:r>
              <w:rPr>
                <w:rFonts w:ascii="Times New Roman"/>
                <w:b w:val="false"/>
                <w:i w:val="false"/>
                <w:color w:val="000000"/>
                <w:sz w:val="20"/>
              </w:rPr>
              <w:t>
үзiлiстi</w:t>
            </w:r>
          </w:p>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w:t>
            </w:r>
          </w:p>
          <w:p>
            <w:pPr>
              <w:spacing w:after="20"/>
              <w:ind w:left="20"/>
              <w:jc w:val="both"/>
            </w:pPr>
            <w:r>
              <w:rPr>
                <w:rFonts w:ascii="Times New Roman"/>
                <w:b w:val="false"/>
                <w:i w:val="false"/>
                <w:color w:val="000000"/>
                <w:sz w:val="20"/>
              </w:rPr>
              <w:t>
ның еңбек</w:t>
            </w:r>
          </w:p>
          <w:p>
            <w:pPr>
              <w:spacing w:after="20"/>
              <w:ind w:left="20"/>
              <w:jc w:val="both"/>
            </w:pPr>
            <w:r>
              <w:rPr>
                <w:rFonts w:ascii="Times New Roman"/>
                <w:b w:val="false"/>
                <w:i w:val="false"/>
                <w:color w:val="000000"/>
                <w:sz w:val="20"/>
              </w:rPr>
              <w:t>
заңнамасымен</w:t>
            </w:r>
          </w:p>
          <w:p>
            <w:pPr>
              <w:spacing w:after="20"/>
              <w:ind w:left="20"/>
              <w:jc w:val="both"/>
            </w:pPr>
            <w:r>
              <w:rPr>
                <w:rFonts w:ascii="Times New Roman"/>
                <w:b w:val="false"/>
                <w:i w:val="false"/>
                <w:color w:val="000000"/>
                <w:sz w:val="20"/>
              </w:rPr>
              <w:t>
қарастырылған</w:t>
            </w:r>
          </w:p>
          <w:p>
            <w:pPr>
              <w:spacing w:after="20"/>
              <w:ind w:left="20"/>
              <w:jc w:val="both"/>
            </w:pPr>
            <w:r>
              <w:rPr>
                <w:rFonts w:ascii="Times New Roman"/>
                <w:b w:val="false"/>
                <w:i w:val="false"/>
                <w:color w:val="000000"/>
                <w:sz w:val="20"/>
              </w:rPr>
              <w:t>
шектеулердi</w:t>
            </w:r>
          </w:p>
          <w:p>
            <w:pPr>
              <w:spacing w:after="20"/>
              <w:ind w:left="20"/>
              <w:jc w:val="both"/>
            </w:pPr>
            <w:r>
              <w:rPr>
                <w:rFonts w:ascii="Times New Roman"/>
                <w:b w:val="false"/>
                <w:i w:val="false"/>
                <w:color w:val="000000"/>
                <w:sz w:val="20"/>
              </w:rPr>
              <w:t>
есепке алып,</w:t>
            </w:r>
          </w:p>
          <w:p>
            <w:pPr>
              <w:spacing w:after="20"/>
              <w:ind w:left="20"/>
              <w:jc w:val="both"/>
            </w:pPr>
            <w:r>
              <w:rPr>
                <w:rFonts w:ascii="Times New Roman"/>
                <w:b w:val="false"/>
                <w:i w:val="false"/>
                <w:color w:val="000000"/>
                <w:sz w:val="20"/>
              </w:rPr>
              <w:t>
аптасына 40</w:t>
            </w:r>
          </w:p>
          <w:p>
            <w:pPr>
              <w:spacing w:after="20"/>
              <w:ind w:left="20"/>
              <w:jc w:val="both"/>
            </w:pPr>
            <w:r>
              <w:rPr>
                <w:rFonts w:ascii="Times New Roman"/>
                <w:b w:val="false"/>
                <w:i w:val="false"/>
                <w:color w:val="000000"/>
                <w:sz w:val="20"/>
              </w:rPr>
              <w:t>
сағаттан артық</w:t>
            </w:r>
          </w:p>
          <w:p>
            <w:pPr>
              <w:spacing w:after="20"/>
              <w:ind w:left="20"/>
              <w:jc w:val="both"/>
            </w:pPr>
            <w:r>
              <w:rPr>
                <w:rFonts w:ascii="Times New Roman"/>
                <w:b w:val="false"/>
                <w:i w:val="false"/>
                <w:color w:val="000000"/>
                <w:sz w:val="20"/>
              </w:rPr>
              <w:t>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"Люблин</w:t>
            </w:r>
          </w:p>
          <w:p>
            <w:pPr>
              <w:spacing w:after="20"/>
              <w:ind w:left="20"/>
              <w:jc w:val="both"/>
            </w:pPr>
            <w:r>
              <w:rPr>
                <w:rFonts w:ascii="Times New Roman"/>
                <w:b w:val="false"/>
                <w:i w:val="false"/>
                <w:color w:val="000000"/>
                <w:sz w:val="20"/>
              </w:rPr>
              <w:t>
ауылдық округі</w:t>
            </w:r>
          </w:p>
          <w:p>
            <w:pPr>
              <w:spacing w:after="20"/>
              <w:ind w:left="20"/>
              <w:jc w:val="both"/>
            </w:pPr>
            <w:r>
              <w:rPr>
                <w:rFonts w:ascii="Times New Roman"/>
                <w:b w:val="false"/>
                <w:i w:val="false"/>
                <w:color w:val="000000"/>
                <w:sz w:val="20"/>
              </w:rPr>
              <w:t>
әкімінің</w:t>
            </w:r>
          </w:p>
          <w:p>
            <w:pPr>
              <w:spacing w:after="20"/>
              <w:ind w:left="20"/>
              <w:jc w:val="both"/>
            </w:pPr>
            <w:r>
              <w:rPr>
                <w:rFonts w:ascii="Times New Roman"/>
                <w:b w:val="false"/>
                <w:i w:val="false"/>
                <w:color w:val="000000"/>
                <w:sz w:val="20"/>
              </w:rPr>
              <w:t>
аппараты"</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Қызметкердiң</w:t>
            </w:r>
          </w:p>
          <w:p>
            <w:pPr>
              <w:spacing w:after="20"/>
              <w:ind w:left="20"/>
              <w:jc w:val="both"/>
            </w:pPr>
            <w:r>
              <w:rPr>
                <w:rFonts w:ascii="Times New Roman"/>
                <w:b w:val="false"/>
                <w:i w:val="false"/>
                <w:color w:val="000000"/>
                <w:sz w:val="20"/>
              </w:rPr>
              <w:t>
алдын ала</w:t>
            </w:r>
          </w:p>
          <w:p>
            <w:pPr>
              <w:spacing w:after="20"/>
              <w:ind w:left="20"/>
              <w:jc w:val="both"/>
            </w:pPr>
            <w:r>
              <w:rPr>
                <w:rFonts w:ascii="Times New Roman"/>
                <w:b w:val="false"/>
                <w:i w:val="false"/>
                <w:color w:val="000000"/>
                <w:sz w:val="20"/>
              </w:rPr>
              <w:t>
кәсiби</w:t>
            </w:r>
          </w:p>
          <w:p>
            <w:pPr>
              <w:spacing w:after="20"/>
              <w:ind w:left="20"/>
              <w:jc w:val="both"/>
            </w:pPr>
            <w:r>
              <w:rPr>
                <w:rFonts w:ascii="Times New Roman"/>
                <w:b w:val="false"/>
                <w:i w:val="false"/>
                <w:color w:val="000000"/>
                <w:sz w:val="20"/>
              </w:rPr>
              <w:t>
даярлығын талап</w:t>
            </w:r>
          </w:p>
          <w:p>
            <w:pPr>
              <w:spacing w:after="20"/>
              <w:ind w:left="20"/>
              <w:jc w:val="both"/>
            </w:pPr>
            <w:r>
              <w:rPr>
                <w:rFonts w:ascii="Times New Roman"/>
                <w:b w:val="false"/>
                <w:i w:val="false"/>
                <w:color w:val="000000"/>
                <w:sz w:val="20"/>
              </w:rPr>
              <w:t>
етпейтiн,</w:t>
            </w:r>
          </w:p>
          <w:p>
            <w:pPr>
              <w:spacing w:after="20"/>
              <w:ind w:left="20"/>
              <w:jc w:val="both"/>
            </w:pPr>
            <w:r>
              <w:rPr>
                <w:rFonts w:ascii="Times New Roman"/>
                <w:b w:val="false"/>
                <w:i w:val="false"/>
                <w:color w:val="000000"/>
                <w:sz w:val="20"/>
              </w:rPr>
              <w:t>
аумақты жинауда</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абаттандыруда,</w:t>
            </w:r>
          </w:p>
          <w:p>
            <w:pPr>
              <w:spacing w:after="20"/>
              <w:ind w:left="20"/>
              <w:jc w:val="both"/>
            </w:pPr>
            <w:r>
              <w:rPr>
                <w:rFonts w:ascii="Times New Roman"/>
                <w:b w:val="false"/>
                <w:i w:val="false"/>
                <w:color w:val="000000"/>
                <w:sz w:val="20"/>
              </w:rPr>
              <w:t>
әкімшілік</w:t>
            </w:r>
          </w:p>
          <w:p>
            <w:pPr>
              <w:spacing w:after="20"/>
              <w:ind w:left="20"/>
              <w:jc w:val="both"/>
            </w:pPr>
            <w:r>
              <w:rPr>
                <w:rFonts w:ascii="Times New Roman"/>
                <w:b w:val="false"/>
                <w:i w:val="false"/>
                <w:color w:val="000000"/>
                <w:sz w:val="20"/>
              </w:rPr>
              <w:t>
ғимараттарды</w:t>
            </w:r>
          </w:p>
          <w:p>
            <w:pPr>
              <w:spacing w:after="20"/>
              <w:ind w:left="20"/>
              <w:jc w:val="both"/>
            </w:pPr>
            <w:r>
              <w:rPr>
                <w:rFonts w:ascii="Times New Roman"/>
                <w:b w:val="false"/>
                <w:i w:val="false"/>
                <w:color w:val="000000"/>
                <w:sz w:val="20"/>
              </w:rPr>
              <w:t>
ақтауда және</w:t>
            </w:r>
          </w:p>
          <w:p>
            <w:pPr>
              <w:spacing w:after="20"/>
              <w:ind w:left="20"/>
              <w:jc w:val="both"/>
            </w:pPr>
            <w:r>
              <w:rPr>
                <w:rFonts w:ascii="Times New Roman"/>
                <w:b w:val="false"/>
                <w:i w:val="false"/>
                <w:color w:val="000000"/>
                <w:sz w:val="20"/>
              </w:rPr>
              <w:t>
сырлауда көмек</w:t>
            </w:r>
          </w:p>
          <w:p>
            <w:pPr>
              <w:spacing w:after="20"/>
              <w:ind w:left="20"/>
              <w:jc w:val="both"/>
            </w:pPr>
            <w:r>
              <w:rPr>
                <w:rFonts w:ascii="Times New Roman"/>
                <w:b w:val="false"/>
                <w:i w:val="false"/>
                <w:color w:val="000000"/>
                <w:sz w:val="20"/>
              </w:rPr>
              <w:t>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дана,</w:t>
            </w:r>
          </w:p>
          <w:p>
            <w:pPr>
              <w:spacing w:after="20"/>
              <w:ind w:left="20"/>
              <w:jc w:val="both"/>
            </w:pPr>
            <w:r>
              <w:rPr>
                <w:rFonts w:ascii="Times New Roman"/>
                <w:b w:val="false"/>
                <w:i w:val="false"/>
                <w:color w:val="000000"/>
                <w:sz w:val="20"/>
              </w:rPr>
              <w:t>
1450</w:t>
            </w:r>
          </w:p>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594005</w:t>
            </w:r>
          </w:p>
          <w:p>
            <w:pPr>
              <w:spacing w:after="20"/>
              <w:ind w:left="20"/>
              <w:jc w:val="both"/>
            </w:pPr>
            <w:r>
              <w:rPr>
                <w:rFonts w:ascii="Times New Roman"/>
                <w:b w:val="false"/>
                <w:i w:val="false"/>
                <w:color w:val="000000"/>
                <w:sz w:val="20"/>
              </w:rPr>
              <w:t>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ең</w:t>
            </w:r>
          </w:p>
          <w:p>
            <w:pPr>
              <w:spacing w:after="20"/>
              <w:ind w:left="20"/>
              <w:jc w:val="both"/>
            </w:pPr>
            <w:r>
              <w:rPr>
                <w:rFonts w:ascii="Times New Roman"/>
                <w:b w:val="false"/>
                <w:i w:val="false"/>
                <w:color w:val="000000"/>
                <w:sz w:val="20"/>
              </w:rPr>
              <w:t>
төменгi</w:t>
            </w:r>
          </w:p>
          <w:p>
            <w:pPr>
              <w:spacing w:after="20"/>
              <w:ind w:left="20"/>
              <w:jc w:val="both"/>
            </w:pPr>
            <w:r>
              <w:rPr>
                <w:rFonts w:ascii="Times New Roman"/>
                <w:b w:val="false"/>
                <w:i w:val="false"/>
                <w:color w:val="000000"/>
                <w:sz w:val="20"/>
              </w:rPr>
              <w:t>
жалақы-</w:t>
            </w:r>
          </w:p>
          <w:p>
            <w:pPr>
              <w:spacing w:after="20"/>
              <w:ind w:left="20"/>
              <w:jc w:val="both"/>
            </w:pPr>
            <w:r>
              <w:rPr>
                <w:rFonts w:ascii="Times New Roman"/>
                <w:b w:val="false"/>
                <w:i w:val="false"/>
                <w:color w:val="000000"/>
                <w:sz w:val="20"/>
              </w:rPr>
              <w:t>
ның 1,5</w:t>
            </w:r>
          </w:p>
          <w:p>
            <w:pPr>
              <w:spacing w:after="20"/>
              <w:ind w:left="20"/>
              <w:jc w:val="both"/>
            </w:pPr>
            <w:r>
              <w:rPr>
                <w:rFonts w:ascii="Times New Roman"/>
                <w:b w:val="false"/>
                <w:i w:val="false"/>
                <w:color w:val="000000"/>
                <w:sz w:val="20"/>
              </w:rPr>
              <w:t>
мөлшерi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 бiр</w:t>
            </w:r>
          </w:p>
          <w:p>
            <w:pPr>
              <w:spacing w:after="20"/>
              <w:ind w:left="20"/>
              <w:jc w:val="both"/>
            </w:pPr>
            <w:r>
              <w:rPr>
                <w:rFonts w:ascii="Times New Roman"/>
                <w:b w:val="false"/>
                <w:i w:val="false"/>
                <w:color w:val="000000"/>
                <w:sz w:val="20"/>
              </w:rPr>
              <w:t>
қатысушының</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уақытының</w:t>
            </w:r>
          </w:p>
          <w:p>
            <w:pPr>
              <w:spacing w:after="20"/>
              <w:ind w:left="20"/>
              <w:jc w:val="both"/>
            </w:pPr>
            <w:r>
              <w:rPr>
                <w:rFonts w:ascii="Times New Roman"/>
                <w:b w:val="false"/>
                <w:i w:val="false"/>
                <w:color w:val="000000"/>
                <w:sz w:val="20"/>
              </w:rPr>
              <w:t>
ұзақтығы екi</w:t>
            </w:r>
          </w:p>
          <w:p>
            <w:pPr>
              <w:spacing w:after="20"/>
              <w:ind w:left="20"/>
              <w:jc w:val="both"/>
            </w:pPr>
            <w:r>
              <w:rPr>
                <w:rFonts w:ascii="Times New Roman"/>
                <w:b w:val="false"/>
                <w:i w:val="false"/>
                <w:color w:val="000000"/>
                <w:sz w:val="20"/>
              </w:rPr>
              <w:t>
демалыс күнiн,</w:t>
            </w:r>
          </w:p>
          <w:p>
            <w:pPr>
              <w:spacing w:after="20"/>
              <w:ind w:left="20"/>
              <w:jc w:val="both"/>
            </w:pPr>
            <w:r>
              <w:rPr>
                <w:rFonts w:ascii="Times New Roman"/>
                <w:b w:val="false"/>
                <w:i w:val="false"/>
                <w:color w:val="000000"/>
                <w:sz w:val="20"/>
              </w:rPr>
              <w:t>
бiр сағаттан</w:t>
            </w:r>
          </w:p>
          <w:p>
            <w:pPr>
              <w:spacing w:after="20"/>
              <w:ind w:left="20"/>
              <w:jc w:val="both"/>
            </w:pPr>
            <w:r>
              <w:rPr>
                <w:rFonts w:ascii="Times New Roman"/>
                <w:b w:val="false"/>
                <w:i w:val="false"/>
                <w:color w:val="000000"/>
                <w:sz w:val="20"/>
              </w:rPr>
              <w:t>
кем емес түскi</w:t>
            </w:r>
          </w:p>
          <w:p>
            <w:pPr>
              <w:spacing w:after="20"/>
              <w:ind w:left="20"/>
              <w:jc w:val="both"/>
            </w:pPr>
            <w:r>
              <w:rPr>
                <w:rFonts w:ascii="Times New Roman"/>
                <w:b w:val="false"/>
                <w:i w:val="false"/>
                <w:color w:val="000000"/>
                <w:sz w:val="20"/>
              </w:rPr>
              <w:t>
үзiлiстi</w:t>
            </w:r>
          </w:p>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w:t>
            </w:r>
          </w:p>
          <w:p>
            <w:pPr>
              <w:spacing w:after="20"/>
              <w:ind w:left="20"/>
              <w:jc w:val="both"/>
            </w:pPr>
            <w:r>
              <w:rPr>
                <w:rFonts w:ascii="Times New Roman"/>
                <w:b w:val="false"/>
                <w:i w:val="false"/>
                <w:color w:val="000000"/>
                <w:sz w:val="20"/>
              </w:rPr>
              <w:t>
ның еңбек</w:t>
            </w:r>
          </w:p>
          <w:p>
            <w:pPr>
              <w:spacing w:after="20"/>
              <w:ind w:left="20"/>
              <w:jc w:val="both"/>
            </w:pPr>
            <w:r>
              <w:rPr>
                <w:rFonts w:ascii="Times New Roman"/>
                <w:b w:val="false"/>
                <w:i w:val="false"/>
                <w:color w:val="000000"/>
                <w:sz w:val="20"/>
              </w:rPr>
              <w:t>
заңнамасымен</w:t>
            </w:r>
          </w:p>
          <w:p>
            <w:pPr>
              <w:spacing w:after="20"/>
              <w:ind w:left="20"/>
              <w:jc w:val="both"/>
            </w:pPr>
            <w:r>
              <w:rPr>
                <w:rFonts w:ascii="Times New Roman"/>
                <w:b w:val="false"/>
                <w:i w:val="false"/>
                <w:color w:val="000000"/>
                <w:sz w:val="20"/>
              </w:rPr>
              <w:t>
қарастырылған</w:t>
            </w:r>
          </w:p>
          <w:p>
            <w:pPr>
              <w:spacing w:after="20"/>
              <w:ind w:left="20"/>
              <w:jc w:val="both"/>
            </w:pPr>
            <w:r>
              <w:rPr>
                <w:rFonts w:ascii="Times New Roman"/>
                <w:b w:val="false"/>
                <w:i w:val="false"/>
                <w:color w:val="000000"/>
                <w:sz w:val="20"/>
              </w:rPr>
              <w:t>
шектеулердi</w:t>
            </w:r>
          </w:p>
          <w:p>
            <w:pPr>
              <w:spacing w:after="20"/>
              <w:ind w:left="20"/>
              <w:jc w:val="both"/>
            </w:pPr>
            <w:r>
              <w:rPr>
                <w:rFonts w:ascii="Times New Roman"/>
                <w:b w:val="false"/>
                <w:i w:val="false"/>
                <w:color w:val="000000"/>
                <w:sz w:val="20"/>
              </w:rPr>
              <w:t>
есепке алып,</w:t>
            </w:r>
          </w:p>
          <w:p>
            <w:pPr>
              <w:spacing w:after="20"/>
              <w:ind w:left="20"/>
              <w:jc w:val="both"/>
            </w:pPr>
            <w:r>
              <w:rPr>
                <w:rFonts w:ascii="Times New Roman"/>
                <w:b w:val="false"/>
                <w:i w:val="false"/>
                <w:color w:val="000000"/>
                <w:sz w:val="20"/>
              </w:rPr>
              <w:t>
аптасына 40</w:t>
            </w:r>
          </w:p>
          <w:p>
            <w:pPr>
              <w:spacing w:after="20"/>
              <w:ind w:left="20"/>
              <w:jc w:val="both"/>
            </w:pPr>
            <w:r>
              <w:rPr>
                <w:rFonts w:ascii="Times New Roman"/>
                <w:b w:val="false"/>
                <w:i w:val="false"/>
                <w:color w:val="000000"/>
                <w:sz w:val="20"/>
              </w:rPr>
              <w:t>
сағаттан артық</w:t>
            </w:r>
          </w:p>
          <w:p>
            <w:pPr>
              <w:spacing w:after="20"/>
              <w:ind w:left="20"/>
              <w:jc w:val="both"/>
            </w:pPr>
            <w:r>
              <w:rPr>
                <w:rFonts w:ascii="Times New Roman"/>
                <w:b w:val="false"/>
                <w:i w:val="false"/>
                <w:color w:val="000000"/>
                <w:sz w:val="20"/>
              </w:rPr>
              <w:t>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"Новопавлов</w:t>
            </w:r>
          </w:p>
          <w:p>
            <w:pPr>
              <w:spacing w:after="20"/>
              <w:ind w:left="20"/>
              <w:jc w:val="both"/>
            </w:pPr>
            <w:r>
              <w:rPr>
                <w:rFonts w:ascii="Times New Roman"/>
                <w:b w:val="false"/>
                <w:i w:val="false"/>
                <w:color w:val="000000"/>
                <w:sz w:val="20"/>
              </w:rPr>
              <w:t>
ауылы әкімінің</w:t>
            </w:r>
          </w:p>
          <w:p>
            <w:pPr>
              <w:spacing w:after="20"/>
              <w:ind w:left="20"/>
              <w:jc w:val="both"/>
            </w:pPr>
            <w:r>
              <w:rPr>
                <w:rFonts w:ascii="Times New Roman"/>
                <w:b w:val="false"/>
                <w:i w:val="false"/>
                <w:color w:val="000000"/>
                <w:sz w:val="20"/>
              </w:rPr>
              <w:t>
аппараты"</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Қызметкердiң</w:t>
            </w:r>
          </w:p>
          <w:p>
            <w:pPr>
              <w:spacing w:after="20"/>
              <w:ind w:left="20"/>
              <w:jc w:val="both"/>
            </w:pPr>
            <w:r>
              <w:rPr>
                <w:rFonts w:ascii="Times New Roman"/>
                <w:b w:val="false"/>
                <w:i w:val="false"/>
                <w:color w:val="000000"/>
                <w:sz w:val="20"/>
              </w:rPr>
              <w:t>
алдын ала</w:t>
            </w:r>
          </w:p>
          <w:p>
            <w:pPr>
              <w:spacing w:after="20"/>
              <w:ind w:left="20"/>
              <w:jc w:val="both"/>
            </w:pPr>
            <w:r>
              <w:rPr>
                <w:rFonts w:ascii="Times New Roman"/>
                <w:b w:val="false"/>
                <w:i w:val="false"/>
                <w:color w:val="000000"/>
                <w:sz w:val="20"/>
              </w:rPr>
              <w:t>
кәсiби</w:t>
            </w:r>
          </w:p>
          <w:p>
            <w:pPr>
              <w:spacing w:after="20"/>
              <w:ind w:left="20"/>
              <w:jc w:val="both"/>
            </w:pPr>
            <w:r>
              <w:rPr>
                <w:rFonts w:ascii="Times New Roman"/>
                <w:b w:val="false"/>
                <w:i w:val="false"/>
                <w:color w:val="000000"/>
                <w:sz w:val="20"/>
              </w:rPr>
              <w:t>
даярлығын талап</w:t>
            </w:r>
          </w:p>
          <w:p>
            <w:pPr>
              <w:spacing w:after="20"/>
              <w:ind w:left="20"/>
              <w:jc w:val="both"/>
            </w:pPr>
            <w:r>
              <w:rPr>
                <w:rFonts w:ascii="Times New Roman"/>
                <w:b w:val="false"/>
                <w:i w:val="false"/>
                <w:color w:val="000000"/>
                <w:sz w:val="20"/>
              </w:rPr>
              <w:t>
етпейтiн,</w:t>
            </w:r>
          </w:p>
          <w:p>
            <w:pPr>
              <w:spacing w:after="20"/>
              <w:ind w:left="20"/>
              <w:jc w:val="both"/>
            </w:pPr>
            <w:r>
              <w:rPr>
                <w:rFonts w:ascii="Times New Roman"/>
                <w:b w:val="false"/>
                <w:i w:val="false"/>
                <w:color w:val="000000"/>
                <w:sz w:val="20"/>
              </w:rPr>
              <w:t>
аумақты жинауда</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абаттандыруда,</w:t>
            </w:r>
          </w:p>
          <w:p>
            <w:pPr>
              <w:spacing w:after="20"/>
              <w:ind w:left="20"/>
              <w:jc w:val="both"/>
            </w:pPr>
            <w:r>
              <w:rPr>
                <w:rFonts w:ascii="Times New Roman"/>
                <w:b w:val="false"/>
                <w:i w:val="false"/>
                <w:color w:val="000000"/>
                <w:sz w:val="20"/>
              </w:rPr>
              <w:t>
әкімшілік</w:t>
            </w:r>
          </w:p>
          <w:p>
            <w:pPr>
              <w:spacing w:after="20"/>
              <w:ind w:left="20"/>
              <w:jc w:val="both"/>
            </w:pPr>
            <w:r>
              <w:rPr>
                <w:rFonts w:ascii="Times New Roman"/>
                <w:b w:val="false"/>
                <w:i w:val="false"/>
                <w:color w:val="000000"/>
                <w:sz w:val="20"/>
              </w:rPr>
              <w:t>
ғимараттарды</w:t>
            </w:r>
          </w:p>
          <w:p>
            <w:pPr>
              <w:spacing w:after="20"/>
              <w:ind w:left="20"/>
              <w:jc w:val="both"/>
            </w:pPr>
            <w:r>
              <w:rPr>
                <w:rFonts w:ascii="Times New Roman"/>
                <w:b w:val="false"/>
                <w:i w:val="false"/>
                <w:color w:val="000000"/>
                <w:sz w:val="20"/>
              </w:rPr>
              <w:t>
ақтауда және</w:t>
            </w:r>
          </w:p>
          <w:p>
            <w:pPr>
              <w:spacing w:after="20"/>
              <w:ind w:left="20"/>
              <w:jc w:val="both"/>
            </w:pPr>
            <w:r>
              <w:rPr>
                <w:rFonts w:ascii="Times New Roman"/>
                <w:b w:val="false"/>
                <w:i w:val="false"/>
                <w:color w:val="000000"/>
                <w:sz w:val="20"/>
              </w:rPr>
              <w:t>
сырлауда көмек</w:t>
            </w:r>
          </w:p>
          <w:p>
            <w:pPr>
              <w:spacing w:after="20"/>
              <w:ind w:left="20"/>
              <w:jc w:val="both"/>
            </w:pPr>
            <w:r>
              <w:rPr>
                <w:rFonts w:ascii="Times New Roman"/>
                <w:b w:val="false"/>
                <w:i w:val="false"/>
                <w:color w:val="000000"/>
                <w:sz w:val="20"/>
              </w:rPr>
              <w:t>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ағаш,</w:t>
            </w:r>
          </w:p>
          <w:p>
            <w:pPr>
              <w:spacing w:after="20"/>
              <w:ind w:left="20"/>
              <w:jc w:val="both"/>
            </w:pPr>
            <w:r>
              <w:rPr>
                <w:rFonts w:ascii="Times New Roman"/>
                <w:b w:val="false"/>
                <w:i w:val="false"/>
                <w:color w:val="000000"/>
                <w:sz w:val="20"/>
              </w:rPr>
              <w:t>
30 гүлзар,</w:t>
            </w:r>
          </w:p>
          <w:p>
            <w:pPr>
              <w:spacing w:after="20"/>
              <w:ind w:left="20"/>
              <w:jc w:val="both"/>
            </w:pPr>
            <w:r>
              <w:rPr>
                <w:rFonts w:ascii="Times New Roman"/>
                <w:b w:val="false"/>
                <w:i w:val="false"/>
                <w:color w:val="000000"/>
                <w:sz w:val="20"/>
              </w:rPr>
              <w:t>
1944 шаршы</w:t>
            </w:r>
          </w:p>
          <w:p>
            <w:pPr>
              <w:spacing w:after="20"/>
              <w:ind w:left="20"/>
              <w:jc w:val="both"/>
            </w:pPr>
            <w:r>
              <w:rPr>
                <w:rFonts w:ascii="Times New Roman"/>
                <w:b w:val="false"/>
                <w:i w:val="false"/>
                <w:color w:val="000000"/>
                <w:sz w:val="20"/>
              </w:rPr>
              <w:t>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ең</w:t>
            </w:r>
          </w:p>
          <w:p>
            <w:pPr>
              <w:spacing w:after="20"/>
              <w:ind w:left="20"/>
              <w:jc w:val="both"/>
            </w:pPr>
            <w:r>
              <w:rPr>
                <w:rFonts w:ascii="Times New Roman"/>
                <w:b w:val="false"/>
                <w:i w:val="false"/>
                <w:color w:val="000000"/>
                <w:sz w:val="20"/>
              </w:rPr>
              <w:t>
төменгi</w:t>
            </w:r>
          </w:p>
          <w:p>
            <w:pPr>
              <w:spacing w:after="20"/>
              <w:ind w:left="20"/>
              <w:jc w:val="both"/>
            </w:pPr>
            <w:r>
              <w:rPr>
                <w:rFonts w:ascii="Times New Roman"/>
                <w:b w:val="false"/>
                <w:i w:val="false"/>
                <w:color w:val="000000"/>
                <w:sz w:val="20"/>
              </w:rPr>
              <w:t>
жалақы-</w:t>
            </w:r>
          </w:p>
          <w:p>
            <w:pPr>
              <w:spacing w:after="20"/>
              <w:ind w:left="20"/>
              <w:jc w:val="both"/>
            </w:pPr>
            <w:r>
              <w:rPr>
                <w:rFonts w:ascii="Times New Roman"/>
                <w:b w:val="false"/>
                <w:i w:val="false"/>
                <w:color w:val="000000"/>
                <w:sz w:val="20"/>
              </w:rPr>
              <w:t>
ның 1,5</w:t>
            </w:r>
          </w:p>
          <w:p>
            <w:pPr>
              <w:spacing w:after="20"/>
              <w:ind w:left="20"/>
              <w:jc w:val="both"/>
            </w:pPr>
            <w:r>
              <w:rPr>
                <w:rFonts w:ascii="Times New Roman"/>
                <w:b w:val="false"/>
                <w:i w:val="false"/>
                <w:color w:val="000000"/>
                <w:sz w:val="20"/>
              </w:rPr>
              <w:t>
мөлшерi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 бiр</w:t>
            </w:r>
          </w:p>
          <w:p>
            <w:pPr>
              <w:spacing w:after="20"/>
              <w:ind w:left="20"/>
              <w:jc w:val="both"/>
            </w:pPr>
            <w:r>
              <w:rPr>
                <w:rFonts w:ascii="Times New Roman"/>
                <w:b w:val="false"/>
                <w:i w:val="false"/>
                <w:color w:val="000000"/>
                <w:sz w:val="20"/>
              </w:rPr>
              <w:t>
қатысушының</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уақытының</w:t>
            </w:r>
          </w:p>
          <w:p>
            <w:pPr>
              <w:spacing w:after="20"/>
              <w:ind w:left="20"/>
              <w:jc w:val="both"/>
            </w:pPr>
            <w:r>
              <w:rPr>
                <w:rFonts w:ascii="Times New Roman"/>
                <w:b w:val="false"/>
                <w:i w:val="false"/>
                <w:color w:val="000000"/>
                <w:sz w:val="20"/>
              </w:rPr>
              <w:t>
ұзақтығы екi</w:t>
            </w:r>
          </w:p>
          <w:p>
            <w:pPr>
              <w:spacing w:after="20"/>
              <w:ind w:left="20"/>
              <w:jc w:val="both"/>
            </w:pPr>
            <w:r>
              <w:rPr>
                <w:rFonts w:ascii="Times New Roman"/>
                <w:b w:val="false"/>
                <w:i w:val="false"/>
                <w:color w:val="000000"/>
                <w:sz w:val="20"/>
              </w:rPr>
              <w:t>
демалыс күнiн,</w:t>
            </w:r>
          </w:p>
          <w:p>
            <w:pPr>
              <w:spacing w:after="20"/>
              <w:ind w:left="20"/>
              <w:jc w:val="both"/>
            </w:pPr>
            <w:r>
              <w:rPr>
                <w:rFonts w:ascii="Times New Roman"/>
                <w:b w:val="false"/>
                <w:i w:val="false"/>
                <w:color w:val="000000"/>
                <w:sz w:val="20"/>
              </w:rPr>
              <w:t>
бiр сағаттан</w:t>
            </w:r>
          </w:p>
          <w:p>
            <w:pPr>
              <w:spacing w:after="20"/>
              <w:ind w:left="20"/>
              <w:jc w:val="both"/>
            </w:pPr>
            <w:r>
              <w:rPr>
                <w:rFonts w:ascii="Times New Roman"/>
                <w:b w:val="false"/>
                <w:i w:val="false"/>
                <w:color w:val="000000"/>
                <w:sz w:val="20"/>
              </w:rPr>
              <w:t>
кем емес түскi</w:t>
            </w:r>
          </w:p>
          <w:p>
            <w:pPr>
              <w:spacing w:after="20"/>
              <w:ind w:left="20"/>
              <w:jc w:val="both"/>
            </w:pPr>
            <w:r>
              <w:rPr>
                <w:rFonts w:ascii="Times New Roman"/>
                <w:b w:val="false"/>
                <w:i w:val="false"/>
                <w:color w:val="000000"/>
                <w:sz w:val="20"/>
              </w:rPr>
              <w:t>
үзiлiстi</w:t>
            </w:r>
          </w:p>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w:t>
            </w:r>
          </w:p>
          <w:p>
            <w:pPr>
              <w:spacing w:after="20"/>
              <w:ind w:left="20"/>
              <w:jc w:val="both"/>
            </w:pPr>
            <w:r>
              <w:rPr>
                <w:rFonts w:ascii="Times New Roman"/>
                <w:b w:val="false"/>
                <w:i w:val="false"/>
                <w:color w:val="000000"/>
                <w:sz w:val="20"/>
              </w:rPr>
              <w:t>
ның еңбек</w:t>
            </w:r>
          </w:p>
          <w:p>
            <w:pPr>
              <w:spacing w:after="20"/>
              <w:ind w:left="20"/>
              <w:jc w:val="both"/>
            </w:pPr>
            <w:r>
              <w:rPr>
                <w:rFonts w:ascii="Times New Roman"/>
                <w:b w:val="false"/>
                <w:i w:val="false"/>
                <w:color w:val="000000"/>
                <w:sz w:val="20"/>
              </w:rPr>
              <w:t>
заңнамасымен</w:t>
            </w:r>
          </w:p>
          <w:p>
            <w:pPr>
              <w:spacing w:after="20"/>
              <w:ind w:left="20"/>
              <w:jc w:val="both"/>
            </w:pPr>
            <w:r>
              <w:rPr>
                <w:rFonts w:ascii="Times New Roman"/>
                <w:b w:val="false"/>
                <w:i w:val="false"/>
                <w:color w:val="000000"/>
                <w:sz w:val="20"/>
              </w:rPr>
              <w:t>
қарастырылған</w:t>
            </w:r>
          </w:p>
          <w:p>
            <w:pPr>
              <w:spacing w:after="20"/>
              <w:ind w:left="20"/>
              <w:jc w:val="both"/>
            </w:pPr>
            <w:r>
              <w:rPr>
                <w:rFonts w:ascii="Times New Roman"/>
                <w:b w:val="false"/>
                <w:i w:val="false"/>
                <w:color w:val="000000"/>
                <w:sz w:val="20"/>
              </w:rPr>
              <w:t>
шектеулердi</w:t>
            </w:r>
          </w:p>
          <w:p>
            <w:pPr>
              <w:spacing w:after="20"/>
              <w:ind w:left="20"/>
              <w:jc w:val="both"/>
            </w:pPr>
            <w:r>
              <w:rPr>
                <w:rFonts w:ascii="Times New Roman"/>
                <w:b w:val="false"/>
                <w:i w:val="false"/>
                <w:color w:val="000000"/>
                <w:sz w:val="20"/>
              </w:rPr>
              <w:t>
есепке алып,</w:t>
            </w:r>
          </w:p>
          <w:p>
            <w:pPr>
              <w:spacing w:after="20"/>
              <w:ind w:left="20"/>
              <w:jc w:val="both"/>
            </w:pPr>
            <w:r>
              <w:rPr>
                <w:rFonts w:ascii="Times New Roman"/>
                <w:b w:val="false"/>
                <w:i w:val="false"/>
                <w:color w:val="000000"/>
                <w:sz w:val="20"/>
              </w:rPr>
              <w:t>
аптасына 40</w:t>
            </w:r>
          </w:p>
          <w:p>
            <w:pPr>
              <w:spacing w:after="20"/>
              <w:ind w:left="20"/>
              <w:jc w:val="both"/>
            </w:pPr>
            <w:r>
              <w:rPr>
                <w:rFonts w:ascii="Times New Roman"/>
                <w:b w:val="false"/>
                <w:i w:val="false"/>
                <w:color w:val="000000"/>
                <w:sz w:val="20"/>
              </w:rPr>
              <w:t>
сағаттан артық</w:t>
            </w:r>
          </w:p>
          <w:p>
            <w:pPr>
              <w:spacing w:after="20"/>
              <w:ind w:left="20"/>
              <w:jc w:val="both"/>
            </w:pPr>
            <w:r>
              <w:rPr>
                <w:rFonts w:ascii="Times New Roman"/>
                <w:b w:val="false"/>
                <w:i w:val="false"/>
                <w:color w:val="000000"/>
                <w:sz w:val="20"/>
              </w:rPr>
              <w:t>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w:t>
            </w:r>
          </w:p>
          <w:p>
            <w:pPr>
              <w:spacing w:after="20"/>
              <w:ind w:left="20"/>
              <w:jc w:val="both"/>
            </w:pPr>
            <w:r>
              <w:rPr>
                <w:rFonts w:ascii="Times New Roman"/>
                <w:b w:val="false"/>
                <w:i w:val="false"/>
                <w:color w:val="000000"/>
                <w:sz w:val="20"/>
              </w:rPr>
              <w:t>
ауылдық округі</w:t>
            </w:r>
          </w:p>
          <w:p>
            <w:pPr>
              <w:spacing w:after="20"/>
              <w:ind w:left="20"/>
              <w:jc w:val="both"/>
            </w:pPr>
            <w:r>
              <w:rPr>
                <w:rFonts w:ascii="Times New Roman"/>
                <w:b w:val="false"/>
                <w:i w:val="false"/>
                <w:color w:val="000000"/>
                <w:sz w:val="20"/>
              </w:rPr>
              <w:t>
әкімінің</w:t>
            </w:r>
          </w:p>
          <w:p>
            <w:pPr>
              <w:spacing w:after="20"/>
              <w:ind w:left="20"/>
              <w:jc w:val="both"/>
            </w:pPr>
            <w:r>
              <w:rPr>
                <w:rFonts w:ascii="Times New Roman"/>
                <w:b w:val="false"/>
                <w:i w:val="false"/>
                <w:color w:val="000000"/>
                <w:sz w:val="20"/>
              </w:rPr>
              <w:t>
аппараты"</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Қызметкердiң</w:t>
            </w:r>
          </w:p>
          <w:p>
            <w:pPr>
              <w:spacing w:after="20"/>
              <w:ind w:left="20"/>
              <w:jc w:val="both"/>
            </w:pPr>
            <w:r>
              <w:rPr>
                <w:rFonts w:ascii="Times New Roman"/>
                <w:b w:val="false"/>
                <w:i w:val="false"/>
                <w:color w:val="000000"/>
                <w:sz w:val="20"/>
              </w:rPr>
              <w:t>
алдын ала</w:t>
            </w:r>
          </w:p>
          <w:p>
            <w:pPr>
              <w:spacing w:after="20"/>
              <w:ind w:left="20"/>
              <w:jc w:val="both"/>
            </w:pPr>
            <w:r>
              <w:rPr>
                <w:rFonts w:ascii="Times New Roman"/>
                <w:b w:val="false"/>
                <w:i w:val="false"/>
                <w:color w:val="000000"/>
                <w:sz w:val="20"/>
              </w:rPr>
              <w:t>
кәсiби</w:t>
            </w:r>
          </w:p>
          <w:p>
            <w:pPr>
              <w:spacing w:after="20"/>
              <w:ind w:left="20"/>
              <w:jc w:val="both"/>
            </w:pPr>
            <w:r>
              <w:rPr>
                <w:rFonts w:ascii="Times New Roman"/>
                <w:b w:val="false"/>
                <w:i w:val="false"/>
                <w:color w:val="000000"/>
                <w:sz w:val="20"/>
              </w:rPr>
              <w:t>
даярлығын талап</w:t>
            </w:r>
          </w:p>
          <w:p>
            <w:pPr>
              <w:spacing w:after="20"/>
              <w:ind w:left="20"/>
              <w:jc w:val="both"/>
            </w:pPr>
            <w:r>
              <w:rPr>
                <w:rFonts w:ascii="Times New Roman"/>
                <w:b w:val="false"/>
                <w:i w:val="false"/>
                <w:color w:val="000000"/>
                <w:sz w:val="20"/>
              </w:rPr>
              <w:t>
етпейтiн,</w:t>
            </w:r>
          </w:p>
          <w:p>
            <w:pPr>
              <w:spacing w:after="20"/>
              <w:ind w:left="20"/>
              <w:jc w:val="both"/>
            </w:pPr>
            <w:r>
              <w:rPr>
                <w:rFonts w:ascii="Times New Roman"/>
                <w:b w:val="false"/>
                <w:i w:val="false"/>
                <w:color w:val="000000"/>
                <w:sz w:val="20"/>
              </w:rPr>
              <w:t>
аумақты жинауда</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абаттандыруда,</w:t>
            </w:r>
          </w:p>
          <w:p>
            <w:pPr>
              <w:spacing w:after="20"/>
              <w:ind w:left="20"/>
              <w:jc w:val="both"/>
            </w:pPr>
            <w:r>
              <w:rPr>
                <w:rFonts w:ascii="Times New Roman"/>
                <w:b w:val="false"/>
                <w:i w:val="false"/>
                <w:color w:val="000000"/>
                <w:sz w:val="20"/>
              </w:rPr>
              <w:t>
әкімшілік</w:t>
            </w:r>
          </w:p>
          <w:p>
            <w:pPr>
              <w:spacing w:after="20"/>
              <w:ind w:left="20"/>
              <w:jc w:val="both"/>
            </w:pPr>
            <w:r>
              <w:rPr>
                <w:rFonts w:ascii="Times New Roman"/>
                <w:b w:val="false"/>
                <w:i w:val="false"/>
                <w:color w:val="000000"/>
                <w:sz w:val="20"/>
              </w:rPr>
              <w:t>
ғимараттарды</w:t>
            </w:r>
          </w:p>
          <w:p>
            <w:pPr>
              <w:spacing w:after="20"/>
              <w:ind w:left="20"/>
              <w:jc w:val="both"/>
            </w:pPr>
            <w:r>
              <w:rPr>
                <w:rFonts w:ascii="Times New Roman"/>
                <w:b w:val="false"/>
                <w:i w:val="false"/>
                <w:color w:val="000000"/>
                <w:sz w:val="20"/>
              </w:rPr>
              <w:t>
ақтауда және</w:t>
            </w:r>
          </w:p>
          <w:p>
            <w:pPr>
              <w:spacing w:after="20"/>
              <w:ind w:left="20"/>
              <w:jc w:val="both"/>
            </w:pPr>
            <w:r>
              <w:rPr>
                <w:rFonts w:ascii="Times New Roman"/>
                <w:b w:val="false"/>
                <w:i w:val="false"/>
                <w:color w:val="000000"/>
                <w:sz w:val="20"/>
              </w:rPr>
              <w:t>
сырлауда көмек</w:t>
            </w:r>
          </w:p>
          <w:p>
            <w:pPr>
              <w:spacing w:after="20"/>
              <w:ind w:left="20"/>
              <w:jc w:val="both"/>
            </w:pPr>
            <w:r>
              <w:rPr>
                <w:rFonts w:ascii="Times New Roman"/>
                <w:b w:val="false"/>
                <w:i w:val="false"/>
                <w:color w:val="000000"/>
                <w:sz w:val="20"/>
              </w:rPr>
              <w:t>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баған,</w:t>
            </w:r>
          </w:p>
          <w:p>
            <w:pPr>
              <w:spacing w:after="20"/>
              <w:ind w:left="20"/>
              <w:jc w:val="both"/>
            </w:pPr>
            <w:r>
              <w:rPr>
                <w:rFonts w:ascii="Times New Roman"/>
                <w:b w:val="false"/>
                <w:i w:val="false"/>
                <w:color w:val="000000"/>
                <w:sz w:val="20"/>
              </w:rPr>
              <w:t>
300 ағаш,</w:t>
            </w:r>
          </w:p>
          <w:p>
            <w:pPr>
              <w:spacing w:after="20"/>
              <w:ind w:left="20"/>
              <w:jc w:val="both"/>
            </w:pPr>
            <w:r>
              <w:rPr>
                <w:rFonts w:ascii="Times New Roman"/>
                <w:b w:val="false"/>
                <w:i w:val="false"/>
                <w:color w:val="000000"/>
                <w:sz w:val="20"/>
              </w:rPr>
              <w:t>
1 тонна,</w:t>
            </w:r>
          </w:p>
          <w:p>
            <w:pPr>
              <w:spacing w:after="20"/>
              <w:ind w:left="20"/>
              <w:jc w:val="both"/>
            </w:pPr>
            <w:r>
              <w:rPr>
                <w:rFonts w:ascii="Times New Roman"/>
                <w:b w:val="false"/>
                <w:i w:val="false"/>
                <w:color w:val="000000"/>
                <w:sz w:val="20"/>
              </w:rPr>
              <w:t>
2 тонна,</w:t>
            </w:r>
          </w:p>
          <w:p>
            <w:pPr>
              <w:spacing w:after="20"/>
              <w:ind w:left="20"/>
              <w:jc w:val="both"/>
            </w:pPr>
            <w:r>
              <w:rPr>
                <w:rFonts w:ascii="Times New Roman"/>
                <w:b w:val="false"/>
                <w:i w:val="false"/>
                <w:color w:val="000000"/>
                <w:sz w:val="20"/>
              </w:rPr>
              <w:t>
210257</w:t>
            </w:r>
          </w:p>
          <w:p>
            <w:pPr>
              <w:spacing w:after="20"/>
              <w:ind w:left="20"/>
              <w:jc w:val="both"/>
            </w:pPr>
            <w:r>
              <w:rPr>
                <w:rFonts w:ascii="Times New Roman"/>
                <w:b w:val="false"/>
                <w:i w:val="false"/>
                <w:color w:val="000000"/>
                <w:sz w:val="20"/>
              </w:rPr>
              <w:t>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ең</w:t>
            </w:r>
          </w:p>
          <w:p>
            <w:pPr>
              <w:spacing w:after="20"/>
              <w:ind w:left="20"/>
              <w:jc w:val="both"/>
            </w:pPr>
            <w:r>
              <w:rPr>
                <w:rFonts w:ascii="Times New Roman"/>
                <w:b w:val="false"/>
                <w:i w:val="false"/>
                <w:color w:val="000000"/>
                <w:sz w:val="20"/>
              </w:rPr>
              <w:t>
төменгi</w:t>
            </w:r>
          </w:p>
          <w:p>
            <w:pPr>
              <w:spacing w:after="20"/>
              <w:ind w:left="20"/>
              <w:jc w:val="both"/>
            </w:pPr>
            <w:r>
              <w:rPr>
                <w:rFonts w:ascii="Times New Roman"/>
                <w:b w:val="false"/>
                <w:i w:val="false"/>
                <w:color w:val="000000"/>
                <w:sz w:val="20"/>
              </w:rPr>
              <w:t>
жалақы-</w:t>
            </w:r>
          </w:p>
          <w:p>
            <w:pPr>
              <w:spacing w:after="20"/>
              <w:ind w:left="20"/>
              <w:jc w:val="both"/>
            </w:pPr>
            <w:r>
              <w:rPr>
                <w:rFonts w:ascii="Times New Roman"/>
                <w:b w:val="false"/>
                <w:i w:val="false"/>
                <w:color w:val="000000"/>
                <w:sz w:val="20"/>
              </w:rPr>
              <w:t>
ның 1,5</w:t>
            </w:r>
          </w:p>
          <w:p>
            <w:pPr>
              <w:spacing w:after="20"/>
              <w:ind w:left="20"/>
              <w:jc w:val="both"/>
            </w:pPr>
            <w:r>
              <w:rPr>
                <w:rFonts w:ascii="Times New Roman"/>
                <w:b w:val="false"/>
                <w:i w:val="false"/>
                <w:color w:val="000000"/>
                <w:sz w:val="20"/>
              </w:rPr>
              <w:t>
мөлшерi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 бiр</w:t>
            </w:r>
          </w:p>
          <w:p>
            <w:pPr>
              <w:spacing w:after="20"/>
              <w:ind w:left="20"/>
              <w:jc w:val="both"/>
            </w:pPr>
            <w:r>
              <w:rPr>
                <w:rFonts w:ascii="Times New Roman"/>
                <w:b w:val="false"/>
                <w:i w:val="false"/>
                <w:color w:val="000000"/>
                <w:sz w:val="20"/>
              </w:rPr>
              <w:t>
қатысушының</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уақытының</w:t>
            </w:r>
          </w:p>
          <w:p>
            <w:pPr>
              <w:spacing w:after="20"/>
              <w:ind w:left="20"/>
              <w:jc w:val="both"/>
            </w:pPr>
            <w:r>
              <w:rPr>
                <w:rFonts w:ascii="Times New Roman"/>
                <w:b w:val="false"/>
                <w:i w:val="false"/>
                <w:color w:val="000000"/>
                <w:sz w:val="20"/>
              </w:rPr>
              <w:t>
ұзақтығы екi</w:t>
            </w:r>
          </w:p>
          <w:p>
            <w:pPr>
              <w:spacing w:after="20"/>
              <w:ind w:left="20"/>
              <w:jc w:val="both"/>
            </w:pPr>
            <w:r>
              <w:rPr>
                <w:rFonts w:ascii="Times New Roman"/>
                <w:b w:val="false"/>
                <w:i w:val="false"/>
                <w:color w:val="000000"/>
                <w:sz w:val="20"/>
              </w:rPr>
              <w:t>
демалыс күнiн,</w:t>
            </w:r>
          </w:p>
          <w:p>
            <w:pPr>
              <w:spacing w:after="20"/>
              <w:ind w:left="20"/>
              <w:jc w:val="both"/>
            </w:pPr>
            <w:r>
              <w:rPr>
                <w:rFonts w:ascii="Times New Roman"/>
                <w:b w:val="false"/>
                <w:i w:val="false"/>
                <w:color w:val="000000"/>
                <w:sz w:val="20"/>
              </w:rPr>
              <w:t>
бiр сағаттан</w:t>
            </w:r>
          </w:p>
          <w:p>
            <w:pPr>
              <w:spacing w:after="20"/>
              <w:ind w:left="20"/>
              <w:jc w:val="both"/>
            </w:pPr>
            <w:r>
              <w:rPr>
                <w:rFonts w:ascii="Times New Roman"/>
                <w:b w:val="false"/>
                <w:i w:val="false"/>
                <w:color w:val="000000"/>
                <w:sz w:val="20"/>
              </w:rPr>
              <w:t>
кем емес түскi</w:t>
            </w:r>
          </w:p>
          <w:p>
            <w:pPr>
              <w:spacing w:after="20"/>
              <w:ind w:left="20"/>
              <w:jc w:val="both"/>
            </w:pPr>
            <w:r>
              <w:rPr>
                <w:rFonts w:ascii="Times New Roman"/>
                <w:b w:val="false"/>
                <w:i w:val="false"/>
                <w:color w:val="000000"/>
                <w:sz w:val="20"/>
              </w:rPr>
              <w:t>
үзiлiстi</w:t>
            </w:r>
          </w:p>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w:t>
            </w:r>
          </w:p>
          <w:p>
            <w:pPr>
              <w:spacing w:after="20"/>
              <w:ind w:left="20"/>
              <w:jc w:val="both"/>
            </w:pPr>
            <w:r>
              <w:rPr>
                <w:rFonts w:ascii="Times New Roman"/>
                <w:b w:val="false"/>
                <w:i w:val="false"/>
                <w:color w:val="000000"/>
                <w:sz w:val="20"/>
              </w:rPr>
              <w:t>
ның еңбек</w:t>
            </w:r>
          </w:p>
          <w:p>
            <w:pPr>
              <w:spacing w:after="20"/>
              <w:ind w:left="20"/>
              <w:jc w:val="both"/>
            </w:pPr>
            <w:r>
              <w:rPr>
                <w:rFonts w:ascii="Times New Roman"/>
                <w:b w:val="false"/>
                <w:i w:val="false"/>
                <w:color w:val="000000"/>
                <w:sz w:val="20"/>
              </w:rPr>
              <w:t>
заңнамасымен</w:t>
            </w:r>
          </w:p>
          <w:p>
            <w:pPr>
              <w:spacing w:after="20"/>
              <w:ind w:left="20"/>
              <w:jc w:val="both"/>
            </w:pPr>
            <w:r>
              <w:rPr>
                <w:rFonts w:ascii="Times New Roman"/>
                <w:b w:val="false"/>
                <w:i w:val="false"/>
                <w:color w:val="000000"/>
                <w:sz w:val="20"/>
              </w:rPr>
              <w:t>
қарастырылған</w:t>
            </w:r>
          </w:p>
          <w:p>
            <w:pPr>
              <w:spacing w:after="20"/>
              <w:ind w:left="20"/>
              <w:jc w:val="both"/>
            </w:pPr>
            <w:r>
              <w:rPr>
                <w:rFonts w:ascii="Times New Roman"/>
                <w:b w:val="false"/>
                <w:i w:val="false"/>
                <w:color w:val="000000"/>
                <w:sz w:val="20"/>
              </w:rPr>
              <w:t>
шектеулердi</w:t>
            </w:r>
          </w:p>
          <w:p>
            <w:pPr>
              <w:spacing w:after="20"/>
              <w:ind w:left="20"/>
              <w:jc w:val="both"/>
            </w:pPr>
            <w:r>
              <w:rPr>
                <w:rFonts w:ascii="Times New Roman"/>
                <w:b w:val="false"/>
                <w:i w:val="false"/>
                <w:color w:val="000000"/>
                <w:sz w:val="20"/>
              </w:rPr>
              <w:t>
есепке алып,</w:t>
            </w:r>
          </w:p>
          <w:p>
            <w:pPr>
              <w:spacing w:after="20"/>
              <w:ind w:left="20"/>
              <w:jc w:val="both"/>
            </w:pPr>
            <w:r>
              <w:rPr>
                <w:rFonts w:ascii="Times New Roman"/>
                <w:b w:val="false"/>
                <w:i w:val="false"/>
                <w:color w:val="000000"/>
                <w:sz w:val="20"/>
              </w:rPr>
              <w:t>
аптасына 40</w:t>
            </w:r>
          </w:p>
          <w:p>
            <w:pPr>
              <w:spacing w:after="20"/>
              <w:ind w:left="20"/>
              <w:jc w:val="both"/>
            </w:pPr>
            <w:r>
              <w:rPr>
                <w:rFonts w:ascii="Times New Roman"/>
                <w:b w:val="false"/>
                <w:i w:val="false"/>
                <w:color w:val="000000"/>
                <w:sz w:val="20"/>
              </w:rPr>
              <w:t>
сағаттан артық</w:t>
            </w:r>
          </w:p>
          <w:p>
            <w:pPr>
              <w:spacing w:after="20"/>
              <w:ind w:left="20"/>
              <w:jc w:val="both"/>
            </w:pPr>
            <w:r>
              <w:rPr>
                <w:rFonts w:ascii="Times New Roman"/>
                <w:b w:val="false"/>
                <w:i w:val="false"/>
                <w:color w:val="000000"/>
                <w:sz w:val="20"/>
              </w:rPr>
              <w:t>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ауылы</w:t>
            </w:r>
          </w:p>
          <w:p>
            <w:pPr>
              <w:spacing w:after="20"/>
              <w:ind w:left="20"/>
              <w:jc w:val="both"/>
            </w:pPr>
            <w:r>
              <w:rPr>
                <w:rFonts w:ascii="Times New Roman"/>
                <w:b w:val="false"/>
                <w:i w:val="false"/>
                <w:color w:val="000000"/>
                <w:sz w:val="20"/>
              </w:rPr>
              <w:t>
әкімінің</w:t>
            </w:r>
          </w:p>
          <w:p>
            <w:pPr>
              <w:spacing w:after="20"/>
              <w:ind w:left="20"/>
              <w:jc w:val="both"/>
            </w:pPr>
            <w:r>
              <w:rPr>
                <w:rFonts w:ascii="Times New Roman"/>
                <w:b w:val="false"/>
                <w:i w:val="false"/>
                <w:color w:val="000000"/>
                <w:sz w:val="20"/>
              </w:rPr>
              <w:t>
аппараты"</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Қызметкердiң</w:t>
            </w:r>
          </w:p>
          <w:p>
            <w:pPr>
              <w:spacing w:after="20"/>
              <w:ind w:left="20"/>
              <w:jc w:val="both"/>
            </w:pPr>
            <w:r>
              <w:rPr>
                <w:rFonts w:ascii="Times New Roman"/>
                <w:b w:val="false"/>
                <w:i w:val="false"/>
                <w:color w:val="000000"/>
                <w:sz w:val="20"/>
              </w:rPr>
              <w:t>
алдын ала</w:t>
            </w:r>
          </w:p>
          <w:p>
            <w:pPr>
              <w:spacing w:after="20"/>
              <w:ind w:left="20"/>
              <w:jc w:val="both"/>
            </w:pPr>
            <w:r>
              <w:rPr>
                <w:rFonts w:ascii="Times New Roman"/>
                <w:b w:val="false"/>
                <w:i w:val="false"/>
                <w:color w:val="000000"/>
                <w:sz w:val="20"/>
              </w:rPr>
              <w:t>
кәсiби</w:t>
            </w:r>
          </w:p>
          <w:p>
            <w:pPr>
              <w:spacing w:after="20"/>
              <w:ind w:left="20"/>
              <w:jc w:val="both"/>
            </w:pPr>
            <w:r>
              <w:rPr>
                <w:rFonts w:ascii="Times New Roman"/>
                <w:b w:val="false"/>
                <w:i w:val="false"/>
                <w:color w:val="000000"/>
                <w:sz w:val="20"/>
              </w:rPr>
              <w:t>
даярлығын талап</w:t>
            </w:r>
          </w:p>
          <w:p>
            <w:pPr>
              <w:spacing w:after="20"/>
              <w:ind w:left="20"/>
              <w:jc w:val="both"/>
            </w:pPr>
            <w:r>
              <w:rPr>
                <w:rFonts w:ascii="Times New Roman"/>
                <w:b w:val="false"/>
                <w:i w:val="false"/>
                <w:color w:val="000000"/>
                <w:sz w:val="20"/>
              </w:rPr>
              <w:t>
етпейтiн,</w:t>
            </w:r>
          </w:p>
          <w:p>
            <w:pPr>
              <w:spacing w:after="20"/>
              <w:ind w:left="20"/>
              <w:jc w:val="both"/>
            </w:pPr>
            <w:r>
              <w:rPr>
                <w:rFonts w:ascii="Times New Roman"/>
                <w:b w:val="false"/>
                <w:i w:val="false"/>
                <w:color w:val="000000"/>
                <w:sz w:val="20"/>
              </w:rPr>
              <w:t>
аумақты жинауда</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абаттандыруда,</w:t>
            </w:r>
          </w:p>
          <w:p>
            <w:pPr>
              <w:spacing w:after="20"/>
              <w:ind w:left="20"/>
              <w:jc w:val="both"/>
            </w:pPr>
            <w:r>
              <w:rPr>
                <w:rFonts w:ascii="Times New Roman"/>
                <w:b w:val="false"/>
                <w:i w:val="false"/>
                <w:color w:val="000000"/>
                <w:sz w:val="20"/>
              </w:rPr>
              <w:t>
әкімшілік</w:t>
            </w:r>
          </w:p>
          <w:p>
            <w:pPr>
              <w:spacing w:after="20"/>
              <w:ind w:left="20"/>
              <w:jc w:val="both"/>
            </w:pPr>
            <w:r>
              <w:rPr>
                <w:rFonts w:ascii="Times New Roman"/>
                <w:b w:val="false"/>
                <w:i w:val="false"/>
                <w:color w:val="000000"/>
                <w:sz w:val="20"/>
              </w:rPr>
              <w:t>
ғимараттарды</w:t>
            </w:r>
          </w:p>
          <w:p>
            <w:pPr>
              <w:spacing w:after="20"/>
              <w:ind w:left="20"/>
              <w:jc w:val="both"/>
            </w:pPr>
            <w:r>
              <w:rPr>
                <w:rFonts w:ascii="Times New Roman"/>
                <w:b w:val="false"/>
                <w:i w:val="false"/>
                <w:color w:val="000000"/>
                <w:sz w:val="20"/>
              </w:rPr>
              <w:t>
ақтауда және</w:t>
            </w:r>
          </w:p>
          <w:p>
            <w:pPr>
              <w:spacing w:after="20"/>
              <w:ind w:left="20"/>
              <w:jc w:val="both"/>
            </w:pPr>
            <w:r>
              <w:rPr>
                <w:rFonts w:ascii="Times New Roman"/>
                <w:b w:val="false"/>
                <w:i w:val="false"/>
                <w:color w:val="000000"/>
                <w:sz w:val="20"/>
              </w:rPr>
              <w:t>
сырлауда көмек</w:t>
            </w:r>
          </w:p>
          <w:p>
            <w:pPr>
              <w:spacing w:after="20"/>
              <w:ind w:left="20"/>
              <w:jc w:val="both"/>
            </w:pPr>
            <w:r>
              <w:rPr>
                <w:rFonts w:ascii="Times New Roman"/>
                <w:b w:val="false"/>
                <w:i w:val="false"/>
                <w:color w:val="000000"/>
                <w:sz w:val="20"/>
              </w:rPr>
              <w:t>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метр,</w:t>
            </w:r>
          </w:p>
          <w:p>
            <w:pPr>
              <w:spacing w:after="20"/>
              <w:ind w:left="20"/>
              <w:jc w:val="both"/>
            </w:pPr>
            <w:r>
              <w:rPr>
                <w:rFonts w:ascii="Times New Roman"/>
                <w:b w:val="false"/>
                <w:i w:val="false"/>
                <w:color w:val="000000"/>
                <w:sz w:val="20"/>
              </w:rPr>
              <w:t>
110 ағаш,</w:t>
            </w:r>
          </w:p>
          <w:p>
            <w:pPr>
              <w:spacing w:after="20"/>
              <w:ind w:left="20"/>
              <w:jc w:val="both"/>
            </w:pPr>
            <w:r>
              <w:rPr>
                <w:rFonts w:ascii="Times New Roman"/>
                <w:b w:val="false"/>
                <w:i w:val="false"/>
                <w:color w:val="000000"/>
                <w:sz w:val="20"/>
              </w:rPr>
              <w:t>
250 бұтақ,</w:t>
            </w:r>
          </w:p>
          <w:p>
            <w:pPr>
              <w:spacing w:after="20"/>
              <w:ind w:left="20"/>
              <w:jc w:val="both"/>
            </w:pPr>
            <w:r>
              <w:rPr>
                <w:rFonts w:ascii="Times New Roman"/>
                <w:b w:val="false"/>
                <w:i w:val="false"/>
                <w:color w:val="000000"/>
                <w:sz w:val="20"/>
              </w:rPr>
              <w:t>
4 гүлзар,</w:t>
            </w:r>
          </w:p>
          <w:p>
            <w:pPr>
              <w:spacing w:after="20"/>
              <w:ind w:left="20"/>
              <w:jc w:val="both"/>
            </w:pPr>
            <w:r>
              <w:rPr>
                <w:rFonts w:ascii="Times New Roman"/>
                <w:b w:val="false"/>
                <w:i w:val="false"/>
                <w:color w:val="000000"/>
                <w:sz w:val="20"/>
              </w:rPr>
              <w:t>
120 ағаш,</w:t>
            </w:r>
          </w:p>
          <w:p>
            <w:pPr>
              <w:spacing w:after="20"/>
              <w:ind w:left="20"/>
              <w:jc w:val="both"/>
            </w:pPr>
            <w:r>
              <w:rPr>
                <w:rFonts w:ascii="Times New Roman"/>
                <w:b w:val="false"/>
                <w:i w:val="false"/>
                <w:color w:val="000000"/>
                <w:sz w:val="20"/>
              </w:rPr>
              <w:t>
22840</w:t>
            </w:r>
          </w:p>
          <w:p>
            <w:pPr>
              <w:spacing w:after="20"/>
              <w:ind w:left="20"/>
              <w:jc w:val="both"/>
            </w:pPr>
            <w:r>
              <w:rPr>
                <w:rFonts w:ascii="Times New Roman"/>
                <w:b w:val="false"/>
                <w:i w:val="false"/>
                <w:color w:val="000000"/>
                <w:sz w:val="20"/>
              </w:rPr>
              <w:t>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ең</w:t>
            </w:r>
          </w:p>
          <w:p>
            <w:pPr>
              <w:spacing w:after="20"/>
              <w:ind w:left="20"/>
              <w:jc w:val="both"/>
            </w:pPr>
            <w:r>
              <w:rPr>
                <w:rFonts w:ascii="Times New Roman"/>
                <w:b w:val="false"/>
                <w:i w:val="false"/>
                <w:color w:val="000000"/>
                <w:sz w:val="20"/>
              </w:rPr>
              <w:t>
төменгi</w:t>
            </w:r>
          </w:p>
          <w:p>
            <w:pPr>
              <w:spacing w:after="20"/>
              <w:ind w:left="20"/>
              <w:jc w:val="both"/>
            </w:pPr>
            <w:r>
              <w:rPr>
                <w:rFonts w:ascii="Times New Roman"/>
                <w:b w:val="false"/>
                <w:i w:val="false"/>
                <w:color w:val="000000"/>
                <w:sz w:val="20"/>
              </w:rPr>
              <w:t>
жалақы-</w:t>
            </w:r>
          </w:p>
          <w:p>
            <w:pPr>
              <w:spacing w:after="20"/>
              <w:ind w:left="20"/>
              <w:jc w:val="both"/>
            </w:pPr>
            <w:r>
              <w:rPr>
                <w:rFonts w:ascii="Times New Roman"/>
                <w:b w:val="false"/>
                <w:i w:val="false"/>
                <w:color w:val="000000"/>
                <w:sz w:val="20"/>
              </w:rPr>
              <w:t>
ның 1,5</w:t>
            </w:r>
          </w:p>
          <w:p>
            <w:pPr>
              <w:spacing w:after="20"/>
              <w:ind w:left="20"/>
              <w:jc w:val="both"/>
            </w:pPr>
            <w:r>
              <w:rPr>
                <w:rFonts w:ascii="Times New Roman"/>
                <w:b w:val="false"/>
                <w:i w:val="false"/>
                <w:color w:val="000000"/>
                <w:sz w:val="20"/>
              </w:rPr>
              <w:t>
мөлшерi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 бiр</w:t>
            </w:r>
          </w:p>
          <w:p>
            <w:pPr>
              <w:spacing w:after="20"/>
              <w:ind w:left="20"/>
              <w:jc w:val="both"/>
            </w:pPr>
            <w:r>
              <w:rPr>
                <w:rFonts w:ascii="Times New Roman"/>
                <w:b w:val="false"/>
                <w:i w:val="false"/>
                <w:color w:val="000000"/>
                <w:sz w:val="20"/>
              </w:rPr>
              <w:t>
қатысушының</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уақытының</w:t>
            </w:r>
          </w:p>
          <w:p>
            <w:pPr>
              <w:spacing w:after="20"/>
              <w:ind w:left="20"/>
              <w:jc w:val="both"/>
            </w:pPr>
            <w:r>
              <w:rPr>
                <w:rFonts w:ascii="Times New Roman"/>
                <w:b w:val="false"/>
                <w:i w:val="false"/>
                <w:color w:val="000000"/>
                <w:sz w:val="20"/>
              </w:rPr>
              <w:t>
ұзақтығы екi</w:t>
            </w:r>
          </w:p>
          <w:p>
            <w:pPr>
              <w:spacing w:after="20"/>
              <w:ind w:left="20"/>
              <w:jc w:val="both"/>
            </w:pPr>
            <w:r>
              <w:rPr>
                <w:rFonts w:ascii="Times New Roman"/>
                <w:b w:val="false"/>
                <w:i w:val="false"/>
                <w:color w:val="000000"/>
                <w:sz w:val="20"/>
              </w:rPr>
              <w:t>
демалыс күнiн,</w:t>
            </w:r>
          </w:p>
          <w:p>
            <w:pPr>
              <w:spacing w:after="20"/>
              <w:ind w:left="20"/>
              <w:jc w:val="both"/>
            </w:pPr>
            <w:r>
              <w:rPr>
                <w:rFonts w:ascii="Times New Roman"/>
                <w:b w:val="false"/>
                <w:i w:val="false"/>
                <w:color w:val="000000"/>
                <w:sz w:val="20"/>
              </w:rPr>
              <w:t>
бiр сағаттан</w:t>
            </w:r>
          </w:p>
          <w:p>
            <w:pPr>
              <w:spacing w:after="20"/>
              <w:ind w:left="20"/>
              <w:jc w:val="both"/>
            </w:pPr>
            <w:r>
              <w:rPr>
                <w:rFonts w:ascii="Times New Roman"/>
                <w:b w:val="false"/>
                <w:i w:val="false"/>
                <w:color w:val="000000"/>
                <w:sz w:val="20"/>
              </w:rPr>
              <w:t>
кем емес түскi</w:t>
            </w:r>
          </w:p>
          <w:p>
            <w:pPr>
              <w:spacing w:after="20"/>
              <w:ind w:left="20"/>
              <w:jc w:val="both"/>
            </w:pPr>
            <w:r>
              <w:rPr>
                <w:rFonts w:ascii="Times New Roman"/>
                <w:b w:val="false"/>
                <w:i w:val="false"/>
                <w:color w:val="000000"/>
                <w:sz w:val="20"/>
              </w:rPr>
              <w:t>
үзiлiстi</w:t>
            </w:r>
          </w:p>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w:t>
            </w:r>
          </w:p>
          <w:p>
            <w:pPr>
              <w:spacing w:after="20"/>
              <w:ind w:left="20"/>
              <w:jc w:val="both"/>
            </w:pPr>
            <w:r>
              <w:rPr>
                <w:rFonts w:ascii="Times New Roman"/>
                <w:b w:val="false"/>
                <w:i w:val="false"/>
                <w:color w:val="000000"/>
                <w:sz w:val="20"/>
              </w:rPr>
              <w:t>
ның еңбек</w:t>
            </w:r>
          </w:p>
          <w:p>
            <w:pPr>
              <w:spacing w:after="20"/>
              <w:ind w:left="20"/>
              <w:jc w:val="both"/>
            </w:pPr>
            <w:r>
              <w:rPr>
                <w:rFonts w:ascii="Times New Roman"/>
                <w:b w:val="false"/>
                <w:i w:val="false"/>
                <w:color w:val="000000"/>
                <w:sz w:val="20"/>
              </w:rPr>
              <w:t>
заңнамасымен</w:t>
            </w:r>
          </w:p>
          <w:p>
            <w:pPr>
              <w:spacing w:after="20"/>
              <w:ind w:left="20"/>
              <w:jc w:val="both"/>
            </w:pPr>
            <w:r>
              <w:rPr>
                <w:rFonts w:ascii="Times New Roman"/>
                <w:b w:val="false"/>
                <w:i w:val="false"/>
                <w:color w:val="000000"/>
                <w:sz w:val="20"/>
              </w:rPr>
              <w:t>
қарастырылған</w:t>
            </w:r>
          </w:p>
          <w:p>
            <w:pPr>
              <w:spacing w:after="20"/>
              <w:ind w:left="20"/>
              <w:jc w:val="both"/>
            </w:pPr>
            <w:r>
              <w:rPr>
                <w:rFonts w:ascii="Times New Roman"/>
                <w:b w:val="false"/>
                <w:i w:val="false"/>
                <w:color w:val="000000"/>
                <w:sz w:val="20"/>
              </w:rPr>
              <w:t>
шектеулердi</w:t>
            </w:r>
          </w:p>
          <w:p>
            <w:pPr>
              <w:spacing w:after="20"/>
              <w:ind w:left="20"/>
              <w:jc w:val="both"/>
            </w:pPr>
            <w:r>
              <w:rPr>
                <w:rFonts w:ascii="Times New Roman"/>
                <w:b w:val="false"/>
                <w:i w:val="false"/>
                <w:color w:val="000000"/>
                <w:sz w:val="20"/>
              </w:rPr>
              <w:t>
есепке алып,</w:t>
            </w:r>
          </w:p>
          <w:p>
            <w:pPr>
              <w:spacing w:after="20"/>
              <w:ind w:left="20"/>
              <w:jc w:val="both"/>
            </w:pPr>
            <w:r>
              <w:rPr>
                <w:rFonts w:ascii="Times New Roman"/>
                <w:b w:val="false"/>
                <w:i w:val="false"/>
                <w:color w:val="000000"/>
                <w:sz w:val="20"/>
              </w:rPr>
              <w:t>
аптасына 40</w:t>
            </w:r>
          </w:p>
          <w:p>
            <w:pPr>
              <w:spacing w:after="20"/>
              <w:ind w:left="20"/>
              <w:jc w:val="both"/>
            </w:pPr>
            <w:r>
              <w:rPr>
                <w:rFonts w:ascii="Times New Roman"/>
                <w:b w:val="false"/>
                <w:i w:val="false"/>
                <w:color w:val="000000"/>
                <w:sz w:val="20"/>
              </w:rPr>
              <w:t>
сағаттан артық</w:t>
            </w:r>
          </w:p>
          <w:p>
            <w:pPr>
              <w:spacing w:after="20"/>
              <w:ind w:left="20"/>
              <w:jc w:val="both"/>
            </w:pPr>
            <w:r>
              <w:rPr>
                <w:rFonts w:ascii="Times New Roman"/>
                <w:b w:val="false"/>
                <w:i w:val="false"/>
                <w:color w:val="000000"/>
                <w:sz w:val="20"/>
              </w:rPr>
              <w:t>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"Черняев</w:t>
            </w:r>
          </w:p>
          <w:p>
            <w:pPr>
              <w:spacing w:after="20"/>
              <w:ind w:left="20"/>
              <w:jc w:val="both"/>
            </w:pPr>
            <w:r>
              <w:rPr>
                <w:rFonts w:ascii="Times New Roman"/>
                <w:b w:val="false"/>
                <w:i w:val="false"/>
                <w:color w:val="000000"/>
                <w:sz w:val="20"/>
              </w:rPr>
              <w:t>
ауылдық округі</w:t>
            </w:r>
          </w:p>
          <w:p>
            <w:pPr>
              <w:spacing w:after="20"/>
              <w:ind w:left="20"/>
              <w:jc w:val="both"/>
            </w:pPr>
            <w:r>
              <w:rPr>
                <w:rFonts w:ascii="Times New Roman"/>
                <w:b w:val="false"/>
                <w:i w:val="false"/>
                <w:color w:val="000000"/>
                <w:sz w:val="20"/>
              </w:rPr>
              <w:t>
әкімінің</w:t>
            </w:r>
          </w:p>
          <w:p>
            <w:pPr>
              <w:spacing w:after="20"/>
              <w:ind w:left="20"/>
              <w:jc w:val="both"/>
            </w:pPr>
            <w:r>
              <w:rPr>
                <w:rFonts w:ascii="Times New Roman"/>
                <w:b w:val="false"/>
                <w:i w:val="false"/>
                <w:color w:val="000000"/>
                <w:sz w:val="20"/>
              </w:rPr>
              <w:t>
аппараты"</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Қызметкердiң</w:t>
            </w:r>
          </w:p>
          <w:p>
            <w:pPr>
              <w:spacing w:after="20"/>
              <w:ind w:left="20"/>
              <w:jc w:val="both"/>
            </w:pPr>
            <w:r>
              <w:rPr>
                <w:rFonts w:ascii="Times New Roman"/>
                <w:b w:val="false"/>
                <w:i w:val="false"/>
                <w:color w:val="000000"/>
                <w:sz w:val="20"/>
              </w:rPr>
              <w:t>
алдын ала</w:t>
            </w:r>
          </w:p>
          <w:p>
            <w:pPr>
              <w:spacing w:after="20"/>
              <w:ind w:left="20"/>
              <w:jc w:val="both"/>
            </w:pPr>
            <w:r>
              <w:rPr>
                <w:rFonts w:ascii="Times New Roman"/>
                <w:b w:val="false"/>
                <w:i w:val="false"/>
                <w:color w:val="000000"/>
                <w:sz w:val="20"/>
              </w:rPr>
              <w:t>
кәсiби</w:t>
            </w:r>
          </w:p>
          <w:p>
            <w:pPr>
              <w:spacing w:after="20"/>
              <w:ind w:left="20"/>
              <w:jc w:val="both"/>
            </w:pPr>
            <w:r>
              <w:rPr>
                <w:rFonts w:ascii="Times New Roman"/>
                <w:b w:val="false"/>
                <w:i w:val="false"/>
                <w:color w:val="000000"/>
                <w:sz w:val="20"/>
              </w:rPr>
              <w:t>
даярлығын талап</w:t>
            </w:r>
          </w:p>
          <w:p>
            <w:pPr>
              <w:spacing w:after="20"/>
              <w:ind w:left="20"/>
              <w:jc w:val="both"/>
            </w:pPr>
            <w:r>
              <w:rPr>
                <w:rFonts w:ascii="Times New Roman"/>
                <w:b w:val="false"/>
                <w:i w:val="false"/>
                <w:color w:val="000000"/>
                <w:sz w:val="20"/>
              </w:rPr>
              <w:t>
етпейтiн,</w:t>
            </w:r>
          </w:p>
          <w:p>
            <w:pPr>
              <w:spacing w:after="20"/>
              <w:ind w:left="20"/>
              <w:jc w:val="both"/>
            </w:pPr>
            <w:r>
              <w:rPr>
                <w:rFonts w:ascii="Times New Roman"/>
                <w:b w:val="false"/>
                <w:i w:val="false"/>
                <w:color w:val="000000"/>
                <w:sz w:val="20"/>
              </w:rPr>
              <w:t>
аумақты жинауда</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абаттандыруда,</w:t>
            </w:r>
          </w:p>
          <w:p>
            <w:pPr>
              <w:spacing w:after="20"/>
              <w:ind w:left="20"/>
              <w:jc w:val="both"/>
            </w:pPr>
            <w:r>
              <w:rPr>
                <w:rFonts w:ascii="Times New Roman"/>
                <w:b w:val="false"/>
                <w:i w:val="false"/>
                <w:color w:val="000000"/>
                <w:sz w:val="20"/>
              </w:rPr>
              <w:t>
әкімшілік</w:t>
            </w:r>
          </w:p>
          <w:p>
            <w:pPr>
              <w:spacing w:after="20"/>
              <w:ind w:left="20"/>
              <w:jc w:val="both"/>
            </w:pPr>
            <w:r>
              <w:rPr>
                <w:rFonts w:ascii="Times New Roman"/>
                <w:b w:val="false"/>
                <w:i w:val="false"/>
                <w:color w:val="000000"/>
                <w:sz w:val="20"/>
              </w:rPr>
              <w:t>
ғимараттарды</w:t>
            </w:r>
          </w:p>
          <w:p>
            <w:pPr>
              <w:spacing w:after="20"/>
              <w:ind w:left="20"/>
              <w:jc w:val="both"/>
            </w:pPr>
            <w:r>
              <w:rPr>
                <w:rFonts w:ascii="Times New Roman"/>
                <w:b w:val="false"/>
                <w:i w:val="false"/>
                <w:color w:val="000000"/>
                <w:sz w:val="20"/>
              </w:rPr>
              <w:t>
ақтауда және</w:t>
            </w:r>
          </w:p>
          <w:p>
            <w:pPr>
              <w:spacing w:after="20"/>
              <w:ind w:left="20"/>
              <w:jc w:val="both"/>
            </w:pPr>
            <w:r>
              <w:rPr>
                <w:rFonts w:ascii="Times New Roman"/>
                <w:b w:val="false"/>
                <w:i w:val="false"/>
                <w:color w:val="000000"/>
                <w:sz w:val="20"/>
              </w:rPr>
              <w:t>
сырлауда көмек</w:t>
            </w:r>
          </w:p>
          <w:p>
            <w:pPr>
              <w:spacing w:after="20"/>
              <w:ind w:left="20"/>
              <w:jc w:val="both"/>
            </w:pPr>
            <w:r>
              <w:rPr>
                <w:rFonts w:ascii="Times New Roman"/>
                <w:b w:val="false"/>
                <w:i w:val="false"/>
                <w:color w:val="000000"/>
                <w:sz w:val="20"/>
              </w:rPr>
              <w:t>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256500</w:t>
            </w:r>
          </w:p>
          <w:p>
            <w:pPr>
              <w:spacing w:after="20"/>
              <w:ind w:left="20"/>
              <w:jc w:val="both"/>
            </w:pPr>
            <w:r>
              <w:rPr>
                <w:rFonts w:ascii="Times New Roman"/>
                <w:b w:val="false"/>
                <w:i w:val="false"/>
                <w:color w:val="000000"/>
                <w:sz w:val="20"/>
              </w:rPr>
              <w:t>
шаршы</w:t>
            </w:r>
          </w:p>
          <w:p>
            <w:pPr>
              <w:spacing w:after="20"/>
              <w:ind w:left="20"/>
              <w:jc w:val="both"/>
            </w:pPr>
            <w:r>
              <w:rPr>
                <w:rFonts w:ascii="Times New Roman"/>
                <w:b w:val="false"/>
                <w:i w:val="false"/>
                <w:color w:val="000000"/>
                <w:sz w:val="20"/>
              </w:rPr>
              <w:t>
метр,</w:t>
            </w:r>
          </w:p>
          <w:p>
            <w:pPr>
              <w:spacing w:after="20"/>
              <w:ind w:left="20"/>
              <w:jc w:val="both"/>
            </w:pPr>
            <w:r>
              <w:rPr>
                <w:rFonts w:ascii="Times New Roman"/>
                <w:b w:val="false"/>
                <w:i w:val="false"/>
                <w:color w:val="000000"/>
                <w:sz w:val="20"/>
              </w:rPr>
              <w:t>
670 дана</w:t>
            </w:r>
          </w:p>
          <w:p>
            <w:pPr>
              <w:spacing w:after="20"/>
              <w:ind w:left="20"/>
              <w:jc w:val="both"/>
            </w:pPr>
            <w:r>
              <w:rPr>
                <w:rFonts w:ascii="Times New Roman"/>
                <w:b w:val="false"/>
                <w:i w:val="false"/>
                <w:color w:val="000000"/>
                <w:sz w:val="20"/>
              </w:rPr>
              <w:t>
14400 метр</w:t>
            </w:r>
          </w:p>
          <w:p>
            <w:pPr>
              <w:spacing w:after="20"/>
              <w:ind w:left="20"/>
              <w:jc w:val="both"/>
            </w:pPr>
            <w:r>
              <w:rPr>
                <w:rFonts w:ascii="Times New Roman"/>
                <w:b w:val="false"/>
                <w:i w:val="false"/>
                <w:color w:val="000000"/>
                <w:sz w:val="20"/>
              </w:rPr>
              <w:t>
20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ең</w:t>
            </w:r>
          </w:p>
          <w:p>
            <w:pPr>
              <w:spacing w:after="20"/>
              <w:ind w:left="20"/>
              <w:jc w:val="both"/>
            </w:pPr>
            <w:r>
              <w:rPr>
                <w:rFonts w:ascii="Times New Roman"/>
                <w:b w:val="false"/>
                <w:i w:val="false"/>
                <w:color w:val="000000"/>
                <w:sz w:val="20"/>
              </w:rPr>
              <w:t>
төменгi</w:t>
            </w:r>
          </w:p>
          <w:p>
            <w:pPr>
              <w:spacing w:after="20"/>
              <w:ind w:left="20"/>
              <w:jc w:val="both"/>
            </w:pPr>
            <w:r>
              <w:rPr>
                <w:rFonts w:ascii="Times New Roman"/>
                <w:b w:val="false"/>
                <w:i w:val="false"/>
                <w:color w:val="000000"/>
                <w:sz w:val="20"/>
              </w:rPr>
              <w:t>
жалақы-</w:t>
            </w:r>
          </w:p>
          <w:p>
            <w:pPr>
              <w:spacing w:after="20"/>
              <w:ind w:left="20"/>
              <w:jc w:val="both"/>
            </w:pPr>
            <w:r>
              <w:rPr>
                <w:rFonts w:ascii="Times New Roman"/>
                <w:b w:val="false"/>
                <w:i w:val="false"/>
                <w:color w:val="000000"/>
                <w:sz w:val="20"/>
              </w:rPr>
              <w:t>
ның 1,5</w:t>
            </w:r>
          </w:p>
          <w:p>
            <w:pPr>
              <w:spacing w:after="20"/>
              <w:ind w:left="20"/>
              <w:jc w:val="both"/>
            </w:pPr>
            <w:r>
              <w:rPr>
                <w:rFonts w:ascii="Times New Roman"/>
                <w:b w:val="false"/>
                <w:i w:val="false"/>
                <w:color w:val="000000"/>
                <w:sz w:val="20"/>
              </w:rPr>
              <w:t>
мөлшерi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 бiр</w:t>
            </w:r>
          </w:p>
          <w:p>
            <w:pPr>
              <w:spacing w:after="20"/>
              <w:ind w:left="20"/>
              <w:jc w:val="both"/>
            </w:pPr>
            <w:r>
              <w:rPr>
                <w:rFonts w:ascii="Times New Roman"/>
                <w:b w:val="false"/>
                <w:i w:val="false"/>
                <w:color w:val="000000"/>
                <w:sz w:val="20"/>
              </w:rPr>
              <w:t>
қатысушының</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уақытының</w:t>
            </w:r>
          </w:p>
          <w:p>
            <w:pPr>
              <w:spacing w:after="20"/>
              <w:ind w:left="20"/>
              <w:jc w:val="both"/>
            </w:pPr>
            <w:r>
              <w:rPr>
                <w:rFonts w:ascii="Times New Roman"/>
                <w:b w:val="false"/>
                <w:i w:val="false"/>
                <w:color w:val="000000"/>
                <w:sz w:val="20"/>
              </w:rPr>
              <w:t>
ұзақтығы екi</w:t>
            </w:r>
          </w:p>
          <w:p>
            <w:pPr>
              <w:spacing w:after="20"/>
              <w:ind w:left="20"/>
              <w:jc w:val="both"/>
            </w:pPr>
            <w:r>
              <w:rPr>
                <w:rFonts w:ascii="Times New Roman"/>
                <w:b w:val="false"/>
                <w:i w:val="false"/>
                <w:color w:val="000000"/>
                <w:sz w:val="20"/>
              </w:rPr>
              <w:t>
демалыс күнiн,</w:t>
            </w:r>
          </w:p>
          <w:p>
            <w:pPr>
              <w:spacing w:after="20"/>
              <w:ind w:left="20"/>
              <w:jc w:val="both"/>
            </w:pPr>
            <w:r>
              <w:rPr>
                <w:rFonts w:ascii="Times New Roman"/>
                <w:b w:val="false"/>
                <w:i w:val="false"/>
                <w:color w:val="000000"/>
                <w:sz w:val="20"/>
              </w:rPr>
              <w:t>
бiр сағаттан</w:t>
            </w:r>
          </w:p>
          <w:p>
            <w:pPr>
              <w:spacing w:after="20"/>
              <w:ind w:left="20"/>
              <w:jc w:val="both"/>
            </w:pPr>
            <w:r>
              <w:rPr>
                <w:rFonts w:ascii="Times New Roman"/>
                <w:b w:val="false"/>
                <w:i w:val="false"/>
                <w:color w:val="000000"/>
                <w:sz w:val="20"/>
              </w:rPr>
              <w:t>
кем емес түскi</w:t>
            </w:r>
          </w:p>
          <w:p>
            <w:pPr>
              <w:spacing w:after="20"/>
              <w:ind w:left="20"/>
              <w:jc w:val="both"/>
            </w:pPr>
            <w:r>
              <w:rPr>
                <w:rFonts w:ascii="Times New Roman"/>
                <w:b w:val="false"/>
                <w:i w:val="false"/>
                <w:color w:val="000000"/>
                <w:sz w:val="20"/>
              </w:rPr>
              <w:t>
үзiлiстi</w:t>
            </w:r>
          </w:p>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w:t>
            </w:r>
          </w:p>
          <w:p>
            <w:pPr>
              <w:spacing w:after="20"/>
              <w:ind w:left="20"/>
              <w:jc w:val="both"/>
            </w:pPr>
            <w:r>
              <w:rPr>
                <w:rFonts w:ascii="Times New Roman"/>
                <w:b w:val="false"/>
                <w:i w:val="false"/>
                <w:color w:val="000000"/>
                <w:sz w:val="20"/>
              </w:rPr>
              <w:t>
ның еңбек</w:t>
            </w:r>
          </w:p>
          <w:p>
            <w:pPr>
              <w:spacing w:after="20"/>
              <w:ind w:left="20"/>
              <w:jc w:val="both"/>
            </w:pPr>
            <w:r>
              <w:rPr>
                <w:rFonts w:ascii="Times New Roman"/>
                <w:b w:val="false"/>
                <w:i w:val="false"/>
                <w:color w:val="000000"/>
                <w:sz w:val="20"/>
              </w:rPr>
              <w:t>
заңнамасымен</w:t>
            </w:r>
          </w:p>
          <w:p>
            <w:pPr>
              <w:spacing w:after="20"/>
              <w:ind w:left="20"/>
              <w:jc w:val="both"/>
            </w:pPr>
            <w:r>
              <w:rPr>
                <w:rFonts w:ascii="Times New Roman"/>
                <w:b w:val="false"/>
                <w:i w:val="false"/>
                <w:color w:val="000000"/>
                <w:sz w:val="20"/>
              </w:rPr>
              <w:t>
қарастырылған</w:t>
            </w:r>
          </w:p>
          <w:p>
            <w:pPr>
              <w:spacing w:after="20"/>
              <w:ind w:left="20"/>
              <w:jc w:val="both"/>
            </w:pPr>
            <w:r>
              <w:rPr>
                <w:rFonts w:ascii="Times New Roman"/>
                <w:b w:val="false"/>
                <w:i w:val="false"/>
                <w:color w:val="000000"/>
                <w:sz w:val="20"/>
              </w:rPr>
              <w:t>
шектеулердi</w:t>
            </w:r>
          </w:p>
          <w:p>
            <w:pPr>
              <w:spacing w:after="20"/>
              <w:ind w:left="20"/>
              <w:jc w:val="both"/>
            </w:pPr>
            <w:r>
              <w:rPr>
                <w:rFonts w:ascii="Times New Roman"/>
                <w:b w:val="false"/>
                <w:i w:val="false"/>
                <w:color w:val="000000"/>
                <w:sz w:val="20"/>
              </w:rPr>
              <w:t>
есепке алып,</w:t>
            </w:r>
          </w:p>
          <w:p>
            <w:pPr>
              <w:spacing w:after="20"/>
              <w:ind w:left="20"/>
              <w:jc w:val="both"/>
            </w:pPr>
            <w:r>
              <w:rPr>
                <w:rFonts w:ascii="Times New Roman"/>
                <w:b w:val="false"/>
                <w:i w:val="false"/>
                <w:color w:val="000000"/>
                <w:sz w:val="20"/>
              </w:rPr>
              <w:t>
аптасына 40</w:t>
            </w:r>
          </w:p>
          <w:p>
            <w:pPr>
              <w:spacing w:after="20"/>
              <w:ind w:left="20"/>
              <w:jc w:val="both"/>
            </w:pPr>
            <w:r>
              <w:rPr>
                <w:rFonts w:ascii="Times New Roman"/>
                <w:b w:val="false"/>
                <w:i w:val="false"/>
                <w:color w:val="000000"/>
                <w:sz w:val="20"/>
              </w:rPr>
              <w:t>
сағаттан артық</w:t>
            </w:r>
          </w:p>
          <w:p>
            <w:pPr>
              <w:spacing w:after="20"/>
              <w:ind w:left="20"/>
              <w:jc w:val="both"/>
            </w:pPr>
            <w:r>
              <w:rPr>
                <w:rFonts w:ascii="Times New Roman"/>
                <w:b w:val="false"/>
                <w:i w:val="false"/>
                <w:color w:val="000000"/>
                <w:sz w:val="20"/>
              </w:rPr>
              <w:t>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p>
            <w:pPr>
              <w:spacing w:after="20"/>
              <w:ind w:left="20"/>
              <w:jc w:val="both"/>
            </w:pPr>
            <w:r>
              <w:rPr>
                <w:rFonts w:ascii="Times New Roman"/>
                <w:b w:val="false"/>
                <w:i w:val="false"/>
                <w:color w:val="000000"/>
                <w:sz w:val="20"/>
              </w:rPr>
              <w:t>
ауылдық округі</w:t>
            </w:r>
          </w:p>
          <w:p>
            <w:pPr>
              <w:spacing w:after="20"/>
              <w:ind w:left="20"/>
              <w:jc w:val="both"/>
            </w:pPr>
            <w:r>
              <w:rPr>
                <w:rFonts w:ascii="Times New Roman"/>
                <w:b w:val="false"/>
                <w:i w:val="false"/>
                <w:color w:val="000000"/>
                <w:sz w:val="20"/>
              </w:rPr>
              <w:t>
әкімінің</w:t>
            </w:r>
          </w:p>
          <w:p>
            <w:pPr>
              <w:spacing w:after="20"/>
              <w:ind w:left="20"/>
              <w:jc w:val="both"/>
            </w:pPr>
            <w:r>
              <w:rPr>
                <w:rFonts w:ascii="Times New Roman"/>
                <w:b w:val="false"/>
                <w:i w:val="false"/>
                <w:color w:val="000000"/>
                <w:sz w:val="20"/>
              </w:rPr>
              <w:t>
аппараты"</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Қызметкердiң</w:t>
            </w:r>
          </w:p>
          <w:p>
            <w:pPr>
              <w:spacing w:after="20"/>
              <w:ind w:left="20"/>
              <w:jc w:val="both"/>
            </w:pPr>
            <w:r>
              <w:rPr>
                <w:rFonts w:ascii="Times New Roman"/>
                <w:b w:val="false"/>
                <w:i w:val="false"/>
                <w:color w:val="000000"/>
                <w:sz w:val="20"/>
              </w:rPr>
              <w:t>
алдын ала</w:t>
            </w:r>
          </w:p>
          <w:p>
            <w:pPr>
              <w:spacing w:after="20"/>
              <w:ind w:left="20"/>
              <w:jc w:val="both"/>
            </w:pPr>
            <w:r>
              <w:rPr>
                <w:rFonts w:ascii="Times New Roman"/>
                <w:b w:val="false"/>
                <w:i w:val="false"/>
                <w:color w:val="000000"/>
                <w:sz w:val="20"/>
              </w:rPr>
              <w:t>
кәсiби</w:t>
            </w:r>
          </w:p>
          <w:p>
            <w:pPr>
              <w:spacing w:after="20"/>
              <w:ind w:left="20"/>
              <w:jc w:val="both"/>
            </w:pPr>
            <w:r>
              <w:rPr>
                <w:rFonts w:ascii="Times New Roman"/>
                <w:b w:val="false"/>
                <w:i w:val="false"/>
                <w:color w:val="000000"/>
                <w:sz w:val="20"/>
              </w:rPr>
              <w:t>
даярлығын талап</w:t>
            </w:r>
          </w:p>
          <w:p>
            <w:pPr>
              <w:spacing w:after="20"/>
              <w:ind w:left="20"/>
              <w:jc w:val="both"/>
            </w:pPr>
            <w:r>
              <w:rPr>
                <w:rFonts w:ascii="Times New Roman"/>
                <w:b w:val="false"/>
                <w:i w:val="false"/>
                <w:color w:val="000000"/>
                <w:sz w:val="20"/>
              </w:rPr>
              <w:t>
етпейтiн,</w:t>
            </w:r>
          </w:p>
          <w:p>
            <w:pPr>
              <w:spacing w:after="20"/>
              <w:ind w:left="20"/>
              <w:jc w:val="both"/>
            </w:pPr>
            <w:r>
              <w:rPr>
                <w:rFonts w:ascii="Times New Roman"/>
                <w:b w:val="false"/>
                <w:i w:val="false"/>
                <w:color w:val="000000"/>
                <w:sz w:val="20"/>
              </w:rPr>
              <w:t>
аумақты жинауда</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абаттандыруда,</w:t>
            </w:r>
          </w:p>
          <w:p>
            <w:pPr>
              <w:spacing w:after="20"/>
              <w:ind w:left="20"/>
              <w:jc w:val="both"/>
            </w:pPr>
            <w:r>
              <w:rPr>
                <w:rFonts w:ascii="Times New Roman"/>
                <w:b w:val="false"/>
                <w:i w:val="false"/>
                <w:color w:val="000000"/>
                <w:sz w:val="20"/>
              </w:rPr>
              <w:t>
әкімшілік</w:t>
            </w:r>
          </w:p>
          <w:p>
            <w:pPr>
              <w:spacing w:after="20"/>
              <w:ind w:left="20"/>
              <w:jc w:val="both"/>
            </w:pPr>
            <w:r>
              <w:rPr>
                <w:rFonts w:ascii="Times New Roman"/>
                <w:b w:val="false"/>
                <w:i w:val="false"/>
                <w:color w:val="000000"/>
                <w:sz w:val="20"/>
              </w:rPr>
              <w:t>
ғимараттарды</w:t>
            </w:r>
          </w:p>
          <w:p>
            <w:pPr>
              <w:spacing w:after="20"/>
              <w:ind w:left="20"/>
              <w:jc w:val="both"/>
            </w:pPr>
            <w:r>
              <w:rPr>
                <w:rFonts w:ascii="Times New Roman"/>
                <w:b w:val="false"/>
                <w:i w:val="false"/>
                <w:color w:val="000000"/>
                <w:sz w:val="20"/>
              </w:rPr>
              <w:t>
ақтауда және</w:t>
            </w:r>
          </w:p>
          <w:p>
            <w:pPr>
              <w:spacing w:after="20"/>
              <w:ind w:left="20"/>
              <w:jc w:val="both"/>
            </w:pPr>
            <w:r>
              <w:rPr>
                <w:rFonts w:ascii="Times New Roman"/>
                <w:b w:val="false"/>
                <w:i w:val="false"/>
                <w:color w:val="000000"/>
                <w:sz w:val="20"/>
              </w:rPr>
              <w:t>
сырлауда көмек</w:t>
            </w:r>
          </w:p>
          <w:p>
            <w:pPr>
              <w:spacing w:after="20"/>
              <w:ind w:left="20"/>
              <w:jc w:val="both"/>
            </w:pPr>
            <w:r>
              <w:rPr>
                <w:rFonts w:ascii="Times New Roman"/>
                <w:b w:val="false"/>
                <w:i w:val="false"/>
                <w:color w:val="000000"/>
                <w:sz w:val="20"/>
              </w:rPr>
              <w:t>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ағаш,</w:t>
            </w:r>
          </w:p>
          <w:p>
            <w:pPr>
              <w:spacing w:after="20"/>
              <w:ind w:left="20"/>
              <w:jc w:val="both"/>
            </w:pPr>
            <w:r>
              <w:rPr>
                <w:rFonts w:ascii="Times New Roman"/>
                <w:b w:val="false"/>
                <w:i w:val="false"/>
                <w:color w:val="000000"/>
                <w:sz w:val="20"/>
              </w:rPr>
              <w:t>
250 екпе,</w:t>
            </w:r>
          </w:p>
          <w:p>
            <w:pPr>
              <w:spacing w:after="20"/>
              <w:ind w:left="20"/>
              <w:jc w:val="both"/>
            </w:pPr>
            <w:r>
              <w:rPr>
                <w:rFonts w:ascii="Times New Roman"/>
                <w:b w:val="false"/>
                <w:i w:val="false"/>
                <w:color w:val="000000"/>
                <w:sz w:val="20"/>
              </w:rPr>
              <w:t>
55 тонна,</w:t>
            </w:r>
          </w:p>
          <w:p>
            <w:pPr>
              <w:spacing w:after="20"/>
              <w:ind w:left="20"/>
              <w:jc w:val="both"/>
            </w:pPr>
            <w:r>
              <w:rPr>
                <w:rFonts w:ascii="Times New Roman"/>
                <w:b w:val="false"/>
                <w:i w:val="false"/>
                <w:color w:val="000000"/>
                <w:sz w:val="20"/>
              </w:rPr>
              <w:t>
350875</w:t>
            </w:r>
          </w:p>
          <w:p>
            <w:pPr>
              <w:spacing w:after="20"/>
              <w:ind w:left="20"/>
              <w:jc w:val="both"/>
            </w:pPr>
            <w:r>
              <w:rPr>
                <w:rFonts w:ascii="Times New Roman"/>
                <w:b w:val="false"/>
                <w:i w:val="false"/>
                <w:color w:val="000000"/>
                <w:sz w:val="20"/>
              </w:rPr>
              <w:t>
шаршы</w:t>
            </w:r>
          </w:p>
          <w:p>
            <w:pPr>
              <w:spacing w:after="20"/>
              <w:ind w:left="20"/>
              <w:jc w:val="both"/>
            </w:pPr>
            <w:r>
              <w:rPr>
                <w:rFonts w:ascii="Times New Roman"/>
                <w:b w:val="false"/>
                <w:i w:val="false"/>
                <w:color w:val="000000"/>
                <w:sz w:val="20"/>
              </w:rPr>
              <w:t>
метр,</w:t>
            </w:r>
          </w:p>
          <w:p>
            <w:pPr>
              <w:spacing w:after="20"/>
              <w:ind w:left="20"/>
              <w:jc w:val="both"/>
            </w:pPr>
            <w:r>
              <w:rPr>
                <w:rFonts w:ascii="Times New Roman"/>
                <w:b w:val="false"/>
                <w:i w:val="false"/>
                <w:color w:val="000000"/>
                <w:sz w:val="20"/>
              </w:rPr>
              <w:t>
15000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ең</w:t>
            </w:r>
          </w:p>
          <w:p>
            <w:pPr>
              <w:spacing w:after="20"/>
              <w:ind w:left="20"/>
              <w:jc w:val="both"/>
            </w:pPr>
            <w:r>
              <w:rPr>
                <w:rFonts w:ascii="Times New Roman"/>
                <w:b w:val="false"/>
                <w:i w:val="false"/>
                <w:color w:val="000000"/>
                <w:sz w:val="20"/>
              </w:rPr>
              <w:t>
төменгi</w:t>
            </w:r>
          </w:p>
          <w:p>
            <w:pPr>
              <w:spacing w:after="20"/>
              <w:ind w:left="20"/>
              <w:jc w:val="both"/>
            </w:pPr>
            <w:r>
              <w:rPr>
                <w:rFonts w:ascii="Times New Roman"/>
                <w:b w:val="false"/>
                <w:i w:val="false"/>
                <w:color w:val="000000"/>
                <w:sz w:val="20"/>
              </w:rPr>
              <w:t>
жалақы-</w:t>
            </w:r>
          </w:p>
          <w:p>
            <w:pPr>
              <w:spacing w:after="20"/>
              <w:ind w:left="20"/>
              <w:jc w:val="both"/>
            </w:pPr>
            <w:r>
              <w:rPr>
                <w:rFonts w:ascii="Times New Roman"/>
                <w:b w:val="false"/>
                <w:i w:val="false"/>
                <w:color w:val="000000"/>
                <w:sz w:val="20"/>
              </w:rPr>
              <w:t>
ның 1,5</w:t>
            </w:r>
          </w:p>
          <w:p>
            <w:pPr>
              <w:spacing w:after="20"/>
              <w:ind w:left="20"/>
              <w:jc w:val="both"/>
            </w:pPr>
            <w:r>
              <w:rPr>
                <w:rFonts w:ascii="Times New Roman"/>
                <w:b w:val="false"/>
                <w:i w:val="false"/>
                <w:color w:val="000000"/>
                <w:sz w:val="20"/>
              </w:rPr>
              <w:t>
мөлшерi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 бiр</w:t>
            </w:r>
          </w:p>
          <w:p>
            <w:pPr>
              <w:spacing w:after="20"/>
              <w:ind w:left="20"/>
              <w:jc w:val="both"/>
            </w:pPr>
            <w:r>
              <w:rPr>
                <w:rFonts w:ascii="Times New Roman"/>
                <w:b w:val="false"/>
                <w:i w:val="false"/>
                <w:color w:val="000000"/>
                <w:sz w:val="20"/>
              </w:rPr>
              <w:t>
қатысушының</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уақытының</w:t>
            </w:r>
          </w:p>
          <w:p>
            <w:pPr>
              <w:spacing w:after="20"/>
              <w:ind w:left="20"/>
              <w:jc w:val="both"/>
            </w:pPr>
            <w:r>
              <w:rPr>
                <w:rFonts w:ascii="Times New Roman"/>
                <w:b w:val="false"/>
                <w:i w:val="false"/>
                <w:color w:val="000000"/>
                <w:sz w:val="20"/>
              </w:rPr>
              <w:t>
ұзақтығы екi</w:t>
            </w:r>
          </w:p>
          <w:p>
            <w:pPr>
              <w:spacing w:after="20"/>
              <w:ind w:left="20"/>
              <w:jc w:val="both"/>
            </w:pPr>
            <w:r>
              <w:rPr>
                <w:rFonts w:ascii="Times New Roman"/>
                <w:b w:val="false"/>
                <w:i w:val="false"/>
                <w:color w:val="000000"/>
                <w:sz w:val="20"/>
              </w:rPr>
              <w:t>
демалыс күнiн,</w:t>
            </w:r>
          </w:p>
          <w:p>
            <w:pPr>
              <w:spacing w:after="20"/>
              <w:ind w:left="20"/>
              <w:jc w:val="both"/>
            </w:pPr>
            <w:r>
              <w:rPr>
                <w:rFonts w:ascii="Times New Roman"/>
                <w:b w:val="false"/>
                <w:i w:val="false"/>
                <w:color w:val="000000"/>
                <w:sz w:val="20"/>
              </w:rPr>
              <w:t>
бiр сағаттан</w:t>
            </w:r>
          </w:p>
          <w:p>
            <w:pPr>
              <w:spacing w:after="20"/>
              <w:ind w:left="20"/>
              <w:jc w:val="both"/>
            </w:pPr>
            <w:r>
              <w:rPr>
                <w:rFonts w:ascii="Times New Roman"/>
                <w:b w:val="false"/>
                <w:i w:val="false"/>
                <w:color w:val="000000"/>
                <w:sz w:val="20"/>
              </w:rPr>
              <w:t>
кем емес түскi</w:t>
            </w:r>
          </w:p>
          <w:p>
            <w:pPr>
              <w:spacing w:after="20"/>
              <w:ind w:left="20"/>
              <w:jc w:val="both"/>
            </w:pPr>
            <w:r>
              <w:rPr>
                <w:rFonts w:ascii="Times New Roman"/>
                <w:b w:val="false"/>
                <w:i w:val="false"/>
                <w:color w:val="000000"/>
                <w:sz w:val="20"/>
              </w:rPr>
              <w:t>
үзiлiстi</w:t>
            </w:r>
          </w:p>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w:t>
            </w:r>
          </w:p>
          <w:p>
            <w:pPr>
              <w:spacing w:after="20"/>
              <w:ind w:left="20"/>
              <w:jc w:val="both"/>
            </w:pPr>
            <w:r>
              <w:rPr>
                <w:rFonts w:ascii="Times New Roman"/>
                <w:b w:val="false"/>
                <w:i w:val="false"/>
                <w:color w:val="000000"/>
                <w:sz w:val="20"/>
              </w:rPr>
              <w:t>
ның еңбек</w:t>
            </w:r>
          </w:p>
          <w:p>
            <w:pPr>
              <w:spacing w:after="20"/>
              <w:ind w:left="20"/>
              <w:jc w:val="both"/>
            </w:pPr>
            <w:r>
              <w:rPr>
                <w:rFonts w:ascii="Times New Roman"/>
                <w:b w:val="false"/>
                <w:i w:val="false"/>
                <w:color w:val="000000"/>
                <w:sz w:val="20"/>
              </w:rPr>
              <w:t>
заңнамасымен</w:t>
            </w:r>
          </w:p>
          <w:p>
            <w:pPr>
              <w:spacing w:after="20"/>
              <w:ind w:left="20"/>
              <w:jc w:val="both"/>
            </w:pPr>
            <w:r>
              <w:rPr>
                <w:rFonts w:ascii="Times New Roman"/>
                <w:b w:val="false"/>
                <w:i w:val="false"/>
                <w:color w:val="000000"/>
                <w:sz w:val="20"/>
              </w:rPr>
              <w:t>
қарастырылған</w:t>
            </w:r>
          </w:p>
          <w:p>
            <w:pPr>
              <w:spacing w:after="20"/>
              <w:ind w:left="20"/>
              <w:jc w:val="both"/>
            </w:pPr>
            <w:r>
              <w:rPr>
                <w:rFonts w:ascii="Times New Roman"/>
                <w:b w:val="false"/>
                <w:i w:val="false"/>
                <w:color w:val="000000"/>
                <w:sz w:val="20"/>
              </w:rPr>
              <w:t>
шектеулердi</w:t>
            </w:r>
          </w:p>
          <w:p>
            <w:pPr>
              <w:spacing w:after="20"/>
              <w:ind w:left="20"/>
              <w:jc w:val="both"/>
            </w:pPr>
            <w:r>
              <w:rPr>
                <w:rFonts w:ascii="Times New Roman"/>
                <w:b w:val="false"/>
                <w:i w:val="false"/>
                <w:color w:val="000000"/>
                <w:sz w:val="20"/>
              </w:rPr>
              <w:t>
есепке алып,</w:t>
            </w:r>
          </w:p>
          <w:p>
            <w:pPr>
              <w:spacing w:after="20"/>
              <w:ind w:left="20"/>
              <w:jc w:val="both"/>
            </w:pPr>
            <w:r>
              <w:rPr>
                <w:rFonts w:ascii="Times New Roman"/>
                <w:b w:val="false"/>
                <w:i w:val="false"/>
                <w:color w:val="000000"/>
                <w:sz w:val="20"/>
              </w:rPr>
              <w:t>
аптасына 40</w:t>
            </w:r>
          </w:p>
          <w:p>
            <w:pPr>
              <w:spacing w:after="20"/>
              <w:ind w:left="20"/>
              <w:jc w:val="both"/>
            </w:pPr>
            <w:r>
              <w:rPr>
                <w:rFonts w:ascii="Times New Roman"/>
                <w:b w:val="false"/>
                <w:i w:val="false"/>
                <w:color w:val="000000"/>
                <w:sz w:val="20"/>
              </w:rPr>
              <w:t>
сағаттан артық</w:t>
            </w:r>
          </w:p>
          <w:p>
            <w:pPr>
              <w:spacing w:after="20"/>
              <w:ind w:left="20"/>
              <w:jc w:val="both"/>
            </w:pPr>
            <w:r>
              <w:rPr>
                <w:rFonts w:ascii="Times New Roman"/>
                <w:b w:val="false"/>
                <w:i w:val="false"/>
                <w:color w:val="000000"/>
                <w:sz w:val="20"/>
              </w:rPr>
              <w:t>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w:t>
            </w:r>
          </w:p>
          <w:p>
            <w:pPr>
              <w:spacing w:after="20"/>
              <w:ind w:left="20"/>
              <w:jc w:val="both"/>
            </w:pPr>
            <w:r>
              <w:rPr>
                <w:rFonts w:ascii="Times New Roman"/>
                <w:b w:val="false"/>
                <w:i w:val="false"/>
                <w:color w:val="000000"/>
                <w:sz w:val="20"/>
              </w:rPr>
              <w:t>
ный ауылдық</w:t>
            </w:r>
          </w:p>
          <w:p>
            <w:pPr>
              <w:spacing w:after="20"/>
              <w:ind w:left="20"/>
              <w:jc w:val="both"/>
            </w:pPr>
            <w:r>
              <w:rPr>
                <w:rFonts w:ascii="Times New Roman"/>
                <w:b w:val="false"/>
                <w:i w:val="false"/>
                <w:color w:val="000000"/>
                <w:sz w:val="20"/>
              </w:rPr>
              <w:t>
округі</w:t>
            </w:r>
          </w:p>
          <w:p>
            <w:pPr>
              <w:spacing w:after="20"/>
              <w:ind w:left="20"/>
              <w:jc w:val="both"/>
            </w:pPr>
            <w:r>
              <w:rPr>
                <w:rFonts w:ascii="Times New Roman"/>
                <w:b w:val="false"/>
                <w:i w:val="false"/>
                <w:color w:val="000000"/>
                <w:sz w:val="20"/>
              </w:rPr>
              <w:t>
әкімінің</w:t>
            </w:r>
          </w:p>
          <w:p>
            <w:pPr>
              <w:spacing w:after="20"/>
              <w:ind w:left="20"/>
              <w:jc w:val="both"/>
            </w:pPr>
            <w:r>
              <w:rPr>
                <w:rFonts w:ascii="Times New Roman"/>
                <w:b w:val="false"/>
                <w:i w:val="false"/>
                <w:color w:val="000000"/>
                <w:sz w:val="20"/>
              </w:rPr>
              <w:t>
аппараты"</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Қызметкердiң</w:t>
            </w:r>
          </w:p>
          <w:p>
            <w:pPr>
              <w:spacing w:after="20"/>
              <w:ind w:left="20"/>
              <w:jc w:val="both"/>
            </w:pPr>
            <w:r>
              <w:rPr>
                <w:rFonts w:ascii="Times New Roman"/>
                <w:b w:val="false"/>
                <w:i w:val="false"/>
                <w:color w:val="000000"/>
                <w:sz w:val="20"/>
              </w:rPr>
              <w:t>
алдын ала</w:t>
            </w:r>
          </w:p>
          <w:p>
            <w:pPr>
              <w:spacing w:after="20"/>
              <w:ind w:left="20"/>
              <w:jc w:val="both"/>
            </w:pPr>
            <w:r>
              <w:rPr>
                <w:rFonts w:ascii="Times New Roman"/>
                <w:b w:val="false"/>
                <w:i w:val="false"/>
                <w:color w:val="000000"/>
                <w:sz w:val="20"/>
              </w:rPr>
              <w:t>
кәсiби</w:t>
            </w:r>
          </w:p>
          <w:p>
            <w:pPr>
              <w:spacing w:after="20"/>
              <w:ind w:left="20"/>
              <w:jc w:val="both"/>
            </w:pPr>
            <w:r>
              <w:rPr>
                <w:rFonts w:ascii="Times New Roman"/>
                <w:b w:val="false"/>
                <w:i w:val="false"/>
                <w:color w:val="000000"/>
                <w:sz w:val="20"/>
              </w:rPr>
              <w:t>
даярлығын талап</w:t>
            </w:r>
          </w:p>
          <w:p>
            <w:pPr>
              <w:spacing w:after="20"/>
              <w:ind w:left="20"/>
              <w:jc w:val="both"/>
            </w:pPr>
            <w:r>
              <w:rPr>
                <w:rFonts w:ascii="Times New Roman"/>
                <w:b w:val="false"/>
                <w:i w:val="false"/>
                <w:color w:val="000000"/>
                <w:sz w:val="20"/>
              </w:rPr>
              <w:t>
етпейтiн,</w:t>
            </w:r>
          </w:p>
          <w:p>
            <w:pPr>
              <w:spacing w:after="20"/>
              <w:ind w:left="20"/>
              <w:jc w:val="both"/>
            </w:pPr>
            <w:r>
              <w:rPr>
                <w:rFonts w:ascii="Times New Roman"/>
                <w:b w:val="false"/>
                <w:i w:val="false"/>
                <w:color w:val="000000"/>
                <w:sz w:val="20"/>
              </w:rPr>
              <w:t>
аумақты жинауда</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абаттандыруда,</w:t>
            </w:r>
          </w:p>
          <w:p>
            <w:pPr>
              <w:spacing w:after="20"/>
              <w:ind w:left="20"/>
              <w:jc w:val="both"/>
            </w:pPr>
            <w:r>
              <w:rPr>
                <w:rFonts w:ascii="Times New Roman"/>
                <w:b w:val="false"/>
                <w:i w:val="false"/>
                <w:color w:val="000000"/>
                <w:sz w:val="20"/>
              </w:rPr>
              <w:t>
әкімшілік</w:t>
            </w:r>
          </w:p>
          <w:p>
            <w:pPr>
              <w:spacing w:after="20"/>
              <w:ind w:left="20"/>
              <w:jc w:val="both"/>
            </w:pPr>
            <w:r>
              <w:rPr>
                <w:rFonts w:ascii="Times New Roman"/>
                <w:b w:val="false"/>
                <w:i w:val="false"/>
                <w:color w:val="000000"/>
                <w:sz w:val="20"/>
              </w:rPr>
              <w:t>
ғимараттарды</w:t>
            </w:r>
          </w:p>
          <w:p>
            <w:pPr>
              <w:spacing w:after="20"/>
              <w:ind w:left="20"/>
              <w:jc w:val="both"/>
            </w:pPr>
            <w:r>
              <w:rPr>
                <w:rFonts w:ascii="Times New Roman"/>
                <w:b w:val="false"/>
                <w:i w:val="false"/>
                <w:color w:val="000000"/>
                <w:sz w:val="20"/>
              </w:rPr>
              <w:t>
ақтауда және</w:t>
            </w:r>
          </w:p>
          <w:p>
            <w:pPr>
              <w:spacing w:after="20"/>
              <w:ind w:left="20"/>
              <w:jc w:val="both"/>
            </w:pPr>
            <w:r>
              <w:rPr>
                <w:rFonts w:ascii="Times New Roman"/>
                <w:b w:val="false"/>
                <w:i w:val="false"/>
                <w:color w:val="000000"/>
                <w:sz w:val="20"/>
              </w:rPr>
              <w:t>
сырлауда көмек</w:t>
            </w:r>
          </w:p>
          <w:p>
            <w:pPr>
              <w:spacing w:after="20"/>
              <w:ind w:left="20"/>
              <w:jc w:val="both"/>
            </w:pPr>
            <w:r>
              <w:rPr>
                <w:rFonts w:ascii="Times New Roman"/>
                <w:b w:val="false"/>
                <w:i w:val="false"/>
                <w:color w:val="000000"/>
                <w:sz w:val="20"/>
              </w:rPr>
              <w:t>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ағаш</w:t>
            </w:r>
          </w:p>
          <w:p>
            <w:pPr>
              <w:spacing w:after="20"/>
              <w:ind w:left="20"/>
              <w:jc w:val="both"/>
            </w:pPr>
            <w:r>
              <w:rPr>
                <w:rFonts w:ascii="Times New Roman"/>
                <w:b w:val="false"/>
                <w:i w:val="false"/>
                <w:color w:val="000000"/>
                <w:sz w:val="20"/>
              </w:rPr>
              <w:t>
пен тал,</w:t>
            </w:r>
          </w:p>
          <w:p>
            <w:pPr>
              <w:spacing w:after="20"/>
              <w:ind w:left="20"/>
              <w:jc w:val="both"/>
            </w:pPr>
            <w:r>
              <w:rPr>
                <w:rFonts w:ascii="Times New Roman"/>
                <w:b w:val="false"/>
                <w:i w:val="false"/>
                <w:color w:val="000000"/>
                <w:sz w:val="20"/>
              </w:rPr>
              <w:t>
1447845</w:t>
            </w:r>
          </w:p>
          <w:p>
            <w:pPr>
              <w:spacing w:after="20"/>
              <w:ind w:left="20"/>
              <w:jc w:val="both"/>
            </w:pPr>
            <w:r>
              <w:rPr>
                <w:rFonts w:ascii="Times New Roman"/>
                <w:b w:val="false"/>
                <w:i w:val="false"/>
                <w:color w:val="000000"/>
                <w:sz w:val="20"/>
              </w:rPr>
              <w:t>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ең</w:t>
            </w:r>
          </w:p>
          <w:p>
            <w:pPr>
              <w:spacing w:after="20"/>
              <w:ind w:left="20"/>
              <w:jc w:val="both"/>
            </w:pPr>
            <w:r>
              <w:rPr>
                <w:rFonts w:ascii="Times New Roman"/>
                <w:b w:val="false"/>
                <w:i w:val="false"/>
                <w:color w:val="000000"/>
                <w:sz w:val="20"/>
              </w:rPr>
              <w:t>
төменгi</w:t>
            </w:r>
          </w:p>
          <w:p>
            <w:pPr>
              <w:spacing w:after="20"/>
              <w:ind w:left="20"/>
              <w:jc w:val="both"/>
            </w:pPr>
            <w:r>
              <w:rPr>
                <w:rFonts w:ascii="Times New Roman"/>
                <w:b w:val="false"/>
                <w:i w:val="false"/>
                <w:color w:val="000000"/>
                <w:sz w:val="20"/>
              </w:rPr>
              <w:t>
жалақы-</w:t>
            </w:r>
          </w:p>
          <w:p>
            <w:pPr>
              <w:spacing w:after="20"/>
              <w:ind w:left="20"/>
              <w:jc w:val="both"/>
            </w:pPr>
            <w:r>
              <w:rPr>
                <w:rFonts w:ascii="Times New Roman"/>
                <w:b w:val="false"/>
                <w:i w:val="false"/>
                <w:color w:val="000000"/>
                <w:sz w:val="20"/>
              </w:rPr>
              <w:t>
ның 1,5</w:t>
            </w:r>
          </w:p>
          <w:p>
            <w:pPr>
              <w:spacing w:after="20"/>
              <w:ind w:left="20"/>
              <w:jc w:val="both"/>
            </w:pPr>
            <w:r>
              <w:rPr>
                <w:rFonts w:ascii="Times New Roman"/>
                <w:b w:val="false"/>
                <w:i w:val="false"/>
                <w:color w:val="000000"/>
                <w:sz w:val="20"/>
              </w:rPr>
              <w:t>
мөлшерi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 бiр</w:t>
            </w:r>
          </w:p>
          <w:p>
            <w:pPr>
              <w:spacing w:after="20"/>
              <w:ind w:left="20"/>
              <w:jc w:val="both"/>
            </w:pPr>
            <w:r>
              <w:rPr>
                <w:rFonts w:ascii="Times New Roman"/>
                <w:b w:val="false"/>
                <w:i w:val="false"/>
                <w:color w:val="000000"/>
                <w:sz w:val="20"/>
              </w:rPr>
              <w:t>
қатысушының</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уақытының</w:t>
            </w:r>
          </w:p>
          <w:p>
            <w:pPr>
              <w:spacing w:after="20"/>
              <w:ind w:left="20"/>
              <w:jc w:val="both"/>
            </w:pPr>
            <w:r>
              <w:rPr>
                <w:rFonts w:ascii="Times New Roman"/>
                <w:b w:val="false"/>
                <w:i w:val="false"/>
                <w:color w:val="000000"/>
                <w:sz w:val="20"/>
              </w:rPr>
              <w:t>
ұзақтығы екi</w:t>
            </w:r>
          </w:p>
          <w:p>
            <w:pPr>
              <w:spacing w:after="20"/>
              <w:ind w:left="20"/>
              <w:jc w:val="both"/>
            </w:pPr>
            <w:r>
              <w:rPr>
                <w:rFonts w:ascii="Times New Roman"/>
                <w:b w:val="false"/>
                <w:i w:val="false"/>
                <w:color w:val="000000"/>
                <w:sz w:val="20"/>
              </w:rPr>
              <w:t>
демалыс күнiн,</w:t>
            </w:r>
          </w:p>
          <w:p>
            <w:pPr>
              <w:spacing w:after="20"/>
              <w:ind w:left="20"/>
              <w:jc w:val="both"/>
            </w:pPr>
            <w:r>
              <w:rPr>
                <w:rFonts w:ascii="Times New Roman"/>
                <w:b w:val="false"/>
                <w:i w:val="false"/>
                <w:color w:val="000000"/>
                <w:sz w:val="20"/>
              </w:rPr>
              <w:t>
бiр сағаттан</w:t>
            </w:r>
          </w:p>
          <w:p>
            <w:pPr>
              <w:spacing w:after="20"/>
              <w:ind w:left="20"/>
              <w:jc w:val="both"/>
            </w:pPr>
            <w:r>
              <w:rPr>
                <w:rFonts w:ascii="Times New Roman"/>
                <w:b w:val="false"/>
                <w:i w:val="false"/>
                <w:color w:val="000000"/>
                <w:sz w:val="20"/>
              </w:rPr>
              <w:t>
кем емес түскi</w:t>
            </w:r>
          </w:p>
          <w:p>
            <w:pPr>
              <w:spacing w:after="20"/>
              <w:ind w:left="20"/>
              <w:jc w:val="both"/>
            </w:pPr>
            <w:r>
              <w:rPr>
                <w:rFonts w:ascii="Times New Roman"/>
                <w:b w:val="false"/>
                <w:i w:val="false"/>
                <w:color w:val="000000"/>
                <w:sz w:val="20"/>
              </w:rPr>
              <w:t>
үзiлiстi</w:t>
            </w:r>
          </w:p>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w:t>
            </w:r>
          </w:p>
          <w:p>
            <w:pPr>
              <w:spacing w:after="20"/>
              <w:ind w:left="20"/>
              <w:jc w:val="both"/>
            </w:pPr>
            <w:r>
              <w:rPr>
                <w:rFonts w:ascii="Times New Roman"/>
                <w:b w:val="false"/>
                <w:i w:val="false"/>
                <w:color w:val="000000"/>
                <w:sz w:val="20"/>
              </w:rPr>
              <w:t>
ның еңбек</w:t>
            </w:r>
          </w:p>
          <w:p>
            <w:pPr>
              <w:spacing w:after="20"/>
              <w:ind w:left="20"/>
              <w:jc w:val="both"/>
            </w:pPr>
            <w:r>
              <w:rPr>
                <w:rFonts w:ascii="Times New Roman"/>
                <w:b w:val="false"/>
                <w:i w:val="false"/>
                <w:color w:val="000000"/>
                <w:sz w:val="20"/>
              </w:rPr>
              <w:t>
заңнамасымен</w:t>
            </w:r>
          </w:p>
          <w:p>
            <w:pPr>
              <w:spacing w:after="20"/>
              <w:ind w:left="20"/>
              <w:jc w:val="both"/>
            </w:pPr>
            <w:r>
              <w:rPr>
                <w:rFonts w:ascii="Times New Roman"/>
                <w:b w:val="false"/>
                <w:i w:val="false"/>
                <w:color w:val="000000"/>
                <w:sz w:val="20"/>
              </w:rPr>
              <w:t>
қарастырылған</w:t>
            </w:r>
          </w:p>
          <w:p>
            <w:pPr>
              <w:spacing w:after="20"/>
              <w:ind w:left="20"/>
              <w:jc w:val="both"/>
            </w:pPr>
            <w:r>
              <w:rPr>
                <w:rFonts w:ascii="Times New Roman"/>
                <w:b w:val="false"/>
                <w:i w:val="false"/>
                <w:color w:val="000000"/>
                <w:sz w:val="20"/>
              </w:rPr>
              <w:t>
шектеулердi</w:t>
            </w:r>
          </w:p>
          <w:p>
            <w:pPr>
              <w:spacing w:after="20"/>
              <w:ind w:left="20"/>
              <w:jc w:val="both"/>
            </w:pPr>
            <w:r>
              <w:rPr>
                <w:rFonts w:ascii="Times New Roman"/>
                <w:b w:val="false"/>
                <w:i w:val="false"/>
                <w:color w:val="000000"/>
                <w:sz w:val="20"/>
              </w:rPr>
              <w:t>
есепке алып,</w:t>
            </w:r>
          </w:p>
          <w:p>
            <w:pPr>
              <w:spacing w:after="20"/>
              <w:ind w:left="20"/>
              <w:jc w:val="both"/>
            </w:pPr>
            <w:r>
              <w:rPr>
                <w:rFonts w:ascii="Times New Roman"/>
                <w:b w:val="false"/>
                <w:i w:val="false"/>
                <w:color w:val="000000"/>
                <w:sz w:val="20"/>
              </w:rPr>
              <w:t>
аптасына 40</w:t>
            </w:r>
          </w:p>
          <w:p>
            <w:pPr>
              <w:spacing w:after="20"/>
              <w:ind w:left="20"/>
              <w:jc w:val="both"/>
            </w:pPr>
            <w:r>
              <w:rPr>
                <w:rFonts w:ascii="Times New Roman"/>
                <w:b w:val="false"/>
                <w:i w:val="false"/>
                <w:color w:val="000000"/>
                <w:sz w:val="20"/>
              </w:rPr>
              <w:t>
сағаттан артық</w:t>
            </w:r>
          </w:p>
          <w:p>
            <w:pPr>
              <w:spacing w:after="20"/>
              <w:ind w:left="20"/>
              <w:jc w:val="both"/>
            </w:pPr>
            <w:r>
              <w:rPr>
                <w:rFonts w:ascii="Times New Roman"/>
                <w:b w:val="false"/>
                <w:i w:val="false"/>
                <w:color w:val="000000"/>
                <w:sz w:val="20"/>
              </w:rPr>
              <w:t>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ауылы</w:t>
            </w:r>
          </w:p>
          <w:p>
            <w:pPr>
              <w:spacing w:after="20"/>
              <w:ind w:left="20"/>
              <w:jc w:val="both"/>
            </w:pPr>
            <w:r>
              <w:rPr>
                <w:rFonts w:ascii="Times New Roman"/>
                <w:b w:val="false"/>
                <w:i w:val="false"/>
                <w:color w:val="000000"/>
                <w:sz w:val="20"/>
              </w:rPr>
              <w:t>
әкімінің</w:t>
            </w:r>
          </w:p>
          <w:p>
            <w:pPr>
              <w:spacing w:after="20"/>
              <w:ind w:left="20"/>
              <w:jc w:val="both"/>
            </w:pPr>
            <w:r>
              <w:rPr>
                <w:rFonts w:ascii="Times New Roman"/>
                <w:b w:val="false"/>
                <w:i w:val="false"/>
                <w:color w:val="000000"/>
                <w:sz w:val="20"/>
              </w:rPr>
              <w:t>
аппараты"</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Қызметкердiң</w:t>
            </w:r>
          </w:p>
          <w:p>
            <w:pPr>
              <w:spacing w:after="20"/>
              <w:ind w:left="20"/>
              <w:jc w:val="both"/>
            </w:pPr>
            <w:r>
              <w:rPr>
                <w:rFonts w:ascii="Times New Roman"/>
                <w:b w:val="false"/>
                <w:i w:val="false"/>
                <w:color w:val="000000"/>
                <w:sz w:val="20"/>
              </w:rPr>
              <w:t>
алдын ала</w:t>
            </w:r>
          </w:p>
          <w:p>
            <w:pPr>
              <w:spacing w:after="20"/>
              <w:ind w:left="20"/>
              <w:jc w:val="both"/>
            </w:pPr>
            <w:r>
              <w:rPr>
                <w:rFonts w:ascii="Times New Roman"/>
                <w:b w:val="false"/>
                <w:i w:val="false"/>
                <w:color w:val="000000"/>
                <w:sz w:val="20"/>
              </w:rPr>
              <w:t>
кәсiби</w:t>
            </w:r>
          </w:p>
          <w:p>
            <w:pPr>
              <w:spacing w:after="20"/>
              <w:ind w:left="20"/>
              <w:jc w:val="both"/>
            </w:pPr>
            <w:r>
              <w:rPr>
                <w:rFonts w:ascii="Times New Roman"/>
                <w:b w:val="false"/>
                <w:i w:val="false"/>
                <w:color w:val="000000"/>
                <w:sz w:val="20"/>
              </w:rPr>
              <w:t>
даярлығын талап</w:t>
            </w:r>
          </w:p>
          <w:p>
            <w:pPr>
              <w:spacing w:after="20"/>
              <w:ind w:left="20"/>
              <w:jc w:val="both"/>
            </w:pPr>
            <w:r>
              <w:rPr>
                <w:rFonts w:ascii="Times New Roman"/>
                <w:b w:val="false"/>
                <w:i w:val="false"/>
                <w:color w:val="000000"/>
                <w:sz w:val="20"/>
              </w:rPr>
              <w:t>
етпейтiн,</w:t>
            </w:r>
          </w:p>
          <w:p>
            <w:pPr>
              <w:spacing w:after="20"/>
              <w:ind w:left="20"/>
              <w:jc w:val="both"/>
            </w:pPr>
            <w:r>
              <w:rPr>
                <w:rFonts w:ascii="Times New Roman"/>
                <w:b w:val="false"/>
                <w:i w:val="false"/>
                <w:color w:val="000000"/>
                <w:sz w:val="20"/>
              </w:rPr>
              <w:t>
аумақты жинауда</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абаттандыруда,</w:t>
            </w:r>
          </w:p>
          <w:p>
            <w:pPr>
              <w:spacing w:after="20"/>
              <w:ind w:left="20"/>
              <w:jc w:val="both"/>
            </w:pPr>
            <w:r>
              <w:rPr>
                <w:rFonts w:ascii="Times New Roman"/>
                <w:b w:val="false"/>
                <w:i w:val="false"/>
                <w:color w:val="000000"/>
                <w:sz w:val="20"/>
              </w:rPr>
              <w:t>
әкімшілік</w:t>
            </w:r>
          </w:p>
          <w:p>
            <w:pPr>
              <w:spacing w:after="20"/>
              <w:ind w:left="20"/>
              <w:jc w:val="both"/>
            </w:pPr>
            <w:r>
              <w:rPr>
                <w:rFonts w:ascii="Times New Roman"/>
                <w:b w:val="false"/>
                <w:i w:val="false"/>
                <w:color w:val="000000"/>
                <w:sz w:val="20"/>
              </w:rPr>
              <w:t>
ғимараттарды</w:t>
            </w:r>
          </w:p>
          <w:p>
            <w:pPr>
              <w:spacing w:after="20"/>
              <w:ind w:left="20"/>
              <w:jc w:val="both"/>
            </w:pPr>
            <w:r>
              <w:rPr>
                <w:rFonts w:ascii="Times New Roman"/>
                <w:b w:val="false"/>
                <w:i w:val="false"/>
                <w:color w:val="000000"/>
                <w:sz w:val="20"/>
              </w:rPr>
              <w:t>
ақтауда және</w:t>
            </w:r>
          </w:p>
          <w:p>
            <w:pPr>
              <w:spacing w:after="20"/>
              <w:ind w:left="20"/>
              <w:jc w:val="both"/>
            </w:pPr>
            <w:r>
              <w:rPr>
                <w:rFonts w:ascii="Times New Roman"/>
                <w:b w:val="false"/>
                <w:i w:val="false"/>
                <w:color w:val="000000"/>
                <w:sz w:val="20"/>
              </w:rPr>
              <w:t>
сырлауда көмек</w:t>
            </w:r>
          </w:p>
          <w:p>
            <w:pPr>
              <w:spacing w:after="20"/>
              <w:ind w:left="20"/>
              <w:jc w:val="both"/>
            </w:pPr>
            <w:r>
              <w:rPr>
                <w:rFonts w:ascii="Times New Roman"/>
                <w:b w:val="false"/>
                <w:i w:val="false"/>
                <w:color w:val="000000"/>
                <w:sz w:val="20"/>
              </w:rPr>
              <w:t>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p>
            <w:pPr>
              <w:spacing w:after="20"/>
              <w:ind w:left="20"/>
              <w:jc w:val="both"/>
            </w:pPr>
            <w:r>
              <w:rPr>
                <w:rFonts w:ascii="Times New Roman"/>
                <w:b w:val="false"/>
                <w:i w:val="false"/>
                <w:color w:val="000000"/>
                <w:sz w:val="20"/>
              </w:rPr>
              <w:t>
бұтақ,</w:t>
            </w:r>
          </w:p>
          <w:p>
            <w:pPr>
              <w:spacing w:after="20"/>
              <w:ind w:left="20"/>
              <w:jc w:val="both"/>
            </w:pPr>
            <w:r>
              <w:rPr>
                <w:rFonts w:ascii="Times New Roman"/>
                <w:b w:val="false"/>
                <w:i w:val="false"/>
                <w:color w:val="000000"/>
                <w:sz w:val="20"/>
              </w:rPr>
              <w:t>
200 баған,</w:t>
            </w:r>
          </w:p>
          <w:p>
            <w:pPr>
              <w:spacing w:after="20"/>
              <w:ind w:left="20"/>
              <w:jc w:val="both"/>
            </w:pPr>
            <w:r>
              <w:rPr>
                <w:rFonts w:ascii="Times New Roman"/>
                <w:b w:val="false"/>
                <w:i w:val="false"/>
                <w:color w:val="000000"/>
                <w:sz w:val="20"/>
              </w:rPr>
              <w:t>
1012410</w:t>
            </w:r>
          </w:p>
          <w:p>
            <w:pPr>
              <w:spacing w:after="20"/>
              <w:ind w:left="20"/>
              <w:jc w:val="both"/>
            </w:pPr>
            <w:r>
              <w:rPr>
                <w:rFonts w:ascii="Times New Roman"/>
                <w:b w:val="false"/>
                <w:i w:val="false"/>
                <w:color w:val="000000"/>
                <w:sz w:val="20"/>
              </w:rPr>
              <w:t>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ең</w:t>
            </w:r>
          </w:p>
          <w:p>
            <w:pPr>
              <w:spacing w:after="20"/>
              <w:ind w:left="20"/>
              <w:jc w:val="both"/>
            </w:pPr>
            <w:r>
              <w:rPr>
                <w:rFonts w:ascii="Times New Roman"/>
                <w:b w:val="false"/>
                <w:i w:val="false"/>
                <w:color w:val="000000"/>
                <w:sz w:val="20"/>
              </w:rPr>
              <w:t>
төменгi</w:t>
            </w:r>
          </w:p>
          <w:p>
            <w:pPr>
              <w:spacing w:after="20"/>
              <w:ind w:left="20"/>
              <w:jc w:val="both"/>
            </w:pPr>
            <w:r>
              <w:rPr>
                <w:rFonts w:ascii="Times New Roman"/>
                <w:b w:val="false"/>
                <w:i w:val="false"/>
                <w:color w:val="000000"/>
                <w:sz w:val="20"/>
              </w:rPr>
              <w:t>
жалақы-</w:t>
            </w:r>
          </w:p>
          <w:p>
            <w:pPr>
              <w:spacing w:after="20"/>
              <w:ind w:left="20"/>
              <w:jc w:val="both"/>
            </w:pPr>
            <w:r>
              <w:rPr>
                <w:rFonts w:ascii="Times New Roman"/>
                <w:b w:val="false"/>
                <w:i w:val="false"/>
                <w:color w:val="000000"/>
                <w:sz w:val="20"/>
              </w:rPr>
              <w:t>
ның 1,5</w:t>
            </w:r>
          </w:p>
          <w:p>
            <w:pPr>
              <w:spacing w:after="20"/>
              <w:ind w:left="20"/>
              <w:jc w:val="both"/>
            </w:pPr>
            <w:r>
              <w:rPr>
                <w:rFonts w:ascii="Times New Roman"/>
                <w:b w:val="false"/>
                <w:i w:val="false"/>
                <w:color w:val="000000"/>
                <w:sz w:val="20"/>
              </w:rPr>
              <w:t>
мөлшерi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 бiр</w:t>
            </w:r>
          </w:p>
          <w:p>
            <w:pPr>
              <w:spacing w:after="20"/>
              <w:ind w:left="20"/>
              <w:jc w:val="both"/>
            </w:pPr>
            <w:r>
              <w:rPr>
                <w:rFonts w:ascii="Times New Roman"/>
                <w:b w:val="false"/>
                <w:i w:val="false"/>
                <w:color w:val="000000"/>
                <w:sz w:val="20"/>
              </w:rPr>
              <w:t>
қатысушының</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уақытының</w:t>
            </w:r>
          </w:p>
          <w:p>
            <w:pPr>
              <w:spacing w:after="20"/>
              <w:ind w:left="20"/>
              <w:jc w:val="both"/>
            </w:pPr>
            <w:r>
              <w:rPr>
                <w:rFonts w:ascii="Times New Roman"/>
                <w:b w:val="false"/>
                <w:i w:val="false"/>
                <w:color w:val="000000"/>
                <w:sz w:val="20"/>
              </w:rPr>
              <w:t>
ұзақтығы екi</w:t>
            </w:r>
          </w:p>
          <w:p>
            <w:pPr>
              <w:spacing w:after="20"/>
              <w:ind w:left="20"/>
              <w:jc w:val="both"/>
            </w:pPr>
            <w:r>
              <w:rPr>
                <w:rFonts w:ascii="Times New Roman"/>
                <w:b w:val="false"/>
                <w:i w:val="false"/>
                <w:color w:val="000000"/>
                <w:sz w:val="20"/>
              </w:rPr>
              <w:t>
демалыс күнiн,</w:t>
            </w:r>
          </w:p>
          <w:p>
            <w:pPr>
              <w:spacing w:after="20"/>
              <w:ind w:left="20"/>
              <w:jc w:val="both"/>
            </w:pPr>
            <w:r>
              <w:rPr>
                <w:rFonts w:ascii="Times New Roman"/>
                <w:b w:val="false"/>
                <w:i w:val="false"/>
                <w:color w:val="000000"/>
                <w:sz w:val="20"/>
              </w:rPr>
              <w:t>
бiр сағаттан</w:t>
            </w:r>
          </w:p>
          <w:p>
            <w:pPr>
              <w:spacing w:after="20"/>
              <w:ind w:left="20"/>
              <w:jc w:val="both"/>
            </w:pPr>
            <w:r>
              <w:rPr>
                <w:rFonts w:ascii="Times New Roman"/>
                <w:b w:val="false"/>
                <w:i w:val="false"/>
                <w:color w:val="000000"/>
                <w:sz w:val="20"/>
              </w:rPr>
              <w:t>
кем емес түскi</w:t>
            </w:r>
          </w:p>
          <w:p>
            <w:pPr>
              <w:spacing w:after="20"/>
              <w:ind w:left="20"/>
              <w:jc w:val="both"/>
            </w:pPr>
            <w:r>
              <w:rPr>
                <w:rFonts w:ascii="Times New Roman"/>
                <w:b w:val="false"/>
                <w:i w:val="false"/>
                <w:color w:val="000000"/>
                <w:sz w:val="20"/>
              </w:rPr>
              <w:t>
үзiлiстi</w:t>
            </w:r>
          </w:p>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w:t>
            </w:r>
          </w:p>
          <w:p>
            <w:pPr>
              <w:spacing w:after="20"/>
              <w:ind w:left="20"/>
              <w:jc w:val="both"/>
            </w:pPr>
            <w:r>
              <w:rPr>
                <w:rFonts w:ascii="Times New Roman"/>
                <w:b w:val="false"/>
                <w:i w:val="false"/>
                <w:color w:val="000000"/>
                <w:sz w:val="20"/>
              </w:rPr>
              <w:t>
ның еңбек</w:t>
            </w:r>
          </w:p>
          <w:p>
            <w:pPr>
              <w:spacing w:after="20"/>
              <w:ind w:left="20"/>
              <w:jc w:val="both"/>
            </w:pPr>
            <w:r>
              <w:rPr>
                <w:rFonts w:ascii="Times New Roman"/>
                <w:b w:val="false"/>
                <w:i w:val="false"/>
                <w:color w:val="000000"/>
                <w:sz w:val="20"/>
              </w:rPr>
              <w:t>
заңнамасымен</w:t>
            </w:r>
          </w:p>
          <w:p>
            <w:pPr>
              <w:spacing w:after="20"/>
              <w:ind w:left="20"/>
              <w:jc w:val="both"/>
            </w:pPr>
            <w:r>
              <w:rPr>
                <w:rFonts w:ascii="Times New Roman"/>
                <w:b w:val="false"/>
                <w:i w:val="false"/>
                <w:color w:val="000000"/>
                <w:sz w:val="20"/>
              </w:rPr>
              <w:t>
қарастырылған</w:t>
            </w:r>
          </w:p>
          <w:p>
            <w:pPr>
              <w:spacing w:after="20"/>
              <w:ind w:left="20"/>
              <w:jc w:val="both"/>
            </w:pPr>
            <w:r>
              <w:rPr>
                <w:rFonts w:ascii="Times New Roman"/>
                <w:b w:val="false"/>
                <w:i w:val="false"/>
                <w:color w:val="000000"/>
                <w:sz w:val="20"/>
              </w:rPr>
              <w:t>
шектеулердi</w:t>
            </w:r>
          </w:p>
          <w:p>
            <w:pPr>
              <w:spacing w:after="20"/>
              <w:ind w:left="20"/>
              <w:jc w:val="both"/>
            </w:pPr>
            <w:r>
              <w:rPr>
                <w:rFonts w:ascii="Times New Roman"/>
                <w:b w:val="false"/>
                <w:i w:val="false"/>
                <w:color w:val="000000"/>
                <w:sz w:val="20"/>
              </w:rPr>
              <w:t>
есепке алып,</w:t>
            </w:r>
          </w:p>
          <w:p>
            <w:pPr>
              <w:spacing w:after="20"/>
              <w:ind w:left="20"/>
              <w:jc w:val="both"/>
            </w:pPr>
            <w:r>
              <w:rPr>
                <w:rFonts w:ascii="Times New Roman"/>
                <w:b w:val="false"/>
                <w:i w:val="false"/>
                <w:color w:val="000000"/>
                <w:sz w:val="20"/>
              </w:rPr>
              <w:t>
аптасына 40</w:t>
            </w:r>
          </w:p>
          <w:p>
            <w:pPr>
              <w:spacing w:after="20"/>
              <w:ind w:left="20"/>
              <w:jc w:val="both"/>
            </w:pPr>
            <w:r>
              <w:rPr>
                <w:rFonts w:ascii="Times New Roman"/>
                <w:b w:val="false"/>
                <w:i w:val="false"/>
                <w:color w:val="000000"/>
                <w:sz w:val="20"/>
              </w:rPr>
              <w:t>
сағаттан артық</w:t>
            </w:r>
          </w:p>
          <w:p>
            <w:pPr>
              <w:spacing w:after="20"/>
              <w:ind w:left="20"/>
              <w:jc w:val="both"/>
            </w:pPr>
            <w:r>
              <w:rPr>
                <w:rFonts w:ascii="Times New Roman"/>
                <w:b w:val="false"/>
                <w:i w:val="false"/>
                <w:color w:val="000000"/>
                <w:sz w:val="20"/>
              </w:rPr>
              <w:t>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p>
            <w:pPr>
              <w:spacing w:after="20"/>
              <w:ind w:left="20"/>
              <w:jc w:val="both"/>
            </w:pPr>
            <w:r>
              <w:rPr>
                <w:rFonts w:ascii="Times New Roman"/>
                <w:b w:val="false"/>
                <w:i w:val="false"/>
                <w:color w:val="000000"/>
                <w:sz w:val="20"/>
              </w:rPr>
              <w:t>
ауылдық округі</w:t>
            </w:r>
          </w:p>
          <w:p>
            <w:pPr>
              <w:spacing w:after="20"/>
              <w:ind w:left="20"/>
              <w:jc w:val="both"/>
            </w:pPr>
            <w:r>
              <w:rPr>
                <w:rFonts w:ascii="Times New Roman"/>
                <w:b w:val="false"/>
                <w:i w:val="false"/>
                <w:color w:val="000000"/>
                <w:sz w:val="20"/>
              </w:rPr>
              <w:t>
әкімінің</w:t>
            </w:r>
          </w:p>
          <w:p>
            <w:pPr>
              <w:spacing w:after="20"/>
              <w:ind w:left="20"/>
              <w:jc w:val="both"/>
            </w:pPr>
            <w:r>
              <w:rPr>
                <w:rFonts w:ascii="Times New Roman"/>
                <w:b w:val="false"/>
                <w:i w:val="false"/>
                <w:color w:val="000000"/>
                <w:sz w:val="20"/>
              </w:rPr>
              <w:t>
аппараты"</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Қызметкердiң</w:t>
            </w:r>
          </w:p>
          <w:p>
            <w:pPr>
              <w:spacing w:after="20"/>
              <w:ind w:left="20"/>
              <w:jc w:val="both"/>
            </w:pPr>
            <w:r>
              <w:rPr>
                <w:rFonts w:ascii="Times New Roman"/>
                <w:b w:val="false"/>
                <w:i w:val="false"/>
                <w:color w:val="000000"/>
                <w:sz w:val="20"/>
              </w:rPr>
              <w:t>
алдын ала</w:t>
            </w:r>
          </w:p>
          <w:p>
            <w:pPr>
              <w:spacing w:after="20"/>
              <w:ind w:left="20"/>
              <w:jc w:val="both"/>
            </w:pPr>
            <w:r>
              <w:rPr>
                <w:rFonts w:ascii="Times New Roman"/>
                <w:b w:val="false"/>
                <w:i w:val="false"/>
                <w:color w:val="000000"/>
                <w:sz w:val="20"/>
              </w:rPr>
              <w:t>
кәсiби</w:t>
            </w:r>
          </w:p>
          <w:p>
            <w:pPr>
              <w:spacing w:after="20"/>
              <w:ind w:left="20"/>
              <w:jc w:val="both"/>
            </w:pPr>
            <w:r>
              <w:rPr>
                <w:rFonts w:ascii="Times New Roman"/>
                <w:b w:val="false"/>
                <w:i w:val="false"/>
                <w:color w:val="000000"/>
                <w:sz w:val="20"/>
              </w:rPr>
              <w:t>
даярлығын талап</w:t>
            </w:r>
          </w:p>
          <w:p>
            <w:pPr>
              <w:spacing w:after="20"/>
              <w:ind w:left="20"/>
              <w:jc w:val="both"/>
            </w:pPr>
            <w:r>
              <w:rPr>
                <w:rFonts w:ascii="Times New Roman"/>
                <w:b w:val="false"/>
                <w:i w:val="false"/>
                <w:color w:val="000000"/>
                <w:sz w:val="20"/>
              </w:rPr>
              <w:t>
етпейтiн,</w:t>
            </w:r>
          </w:p>
          <w:p>
            <w:pPr>
              <w:spacing w:after="20"/>
              <w:ind w:left="20"/>
              <w:jc w:val="both"/>
            </w:pPr>
            <w:r>
              <w:rPr>
                <w:rFonts w:ascii="Times New Roman"/>
                <w:b w:val="false"/>
                <w:i w:val="false"/>
                <w:color w:val="000000"/>
                <w:sz w:val="20"/>
              </w:rPr>
              <w:t>
аумақты жинауда</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абаттандыруда,</w:t>
            </w:r>
          </w:p>
          <w:p>
            <w:pPr>
              <w:spacing w:after="20"/>
              <w:ind w:left="20"/>
              <w:jc w:val="both"/>
            </w:pPr>
            <w:r>
              <w:rPr>
                <w:rFonts w:ascii="Times New Roman"/>
                <w:b w:val="false"/>
                <w:i w:val="false"/>
                <w:color w:val="000000"/>
                <w:sz w:val="20"/>
              </w:rPr>
              <w:t>
әкімшілік</w:t>
            </w:r>
          </w:p>
          <w:p>
            <w:pPr>
              <w:spacing w:after="20"/>
              <w:ind w:left="20"/>
              <w:jc w:val="both"/>
            </w:pPr>
            <w:r>
              <w:rPr>
                <w:rFonts w:ascii="Times New Roman"/>
                <w:b w:val="false"/>
                <w:i w:val="false"/>
                <w:color w:val="000000"/>
                <w:sz w:val="20"/>
              </w:rPr>
              <w:t>
ғимараттарды</w:t>
            </w:r>
          </w:p>
          <w:p>
            <w:pPr>
              <w:spacing w:after="20"/>
              <w:ind w:left="20"/>
              <w:jc w:val="both"/>
            </w:pPr>
            <w:r>
              <w:rPr>
                <w:rFonts w:ascii="Times New Roman"/>
                <w:b w:val="false"/>
                <w:i w:val="false"/>
                <w:color w:val="000000"/>
                <w:sz w:val="20"/>
              </w:rPr>
              <w:t>
ақтауда және</w:t>
            </w:r>
          </w:p>
          <w:p>
            <w:pPr>
              <w:spacing w:after="20"/>
              <w:ind w:left="20"/>
              <w:jc w:val="both"/>
            </w:pPr>
            <w:r>
              <w:rPr>
                <w:rFonts w:ascii="Times New Roman"/>
                <w:b w:val="false"/>
                <w:i w:val="false"/>
                <w:color w:val="000000"/>
                <w:sz w:val="20"/>
              </w:rPr>
              <w:t>
сырлауда көмек</w:t>
            </w:r>
          </w:p>
          <w:p>
            <w:pPr>
              <w:spacing w:after="20"/>
              <w:ind w:left="20"/>
              <w:jc w:val="both"/>
            </w:pPr>
            <w:r>
              <w:rPr>
                <w:rFonts w:ascii="Times New Roman"/>
                <w:b w:val="false"/>
                <w:i w:val="false"/>
                <w:color w:val="000000"/>
                <w:sz w:val="20"/>
              </w:rPr>
              <w:t>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280724</w:t>
            </w:r>
          </w:p>
          <w:p>
            <w:pPr>
              <w:spacing w:after="20"/>
              <w:ind w:left="20"/>
              <w:jc w:val="both"/>
            </w:pPr>
            <w:r>
              <w:rPr>
                <w:rFonts w:ascii="Times New Roman"/>
                <w:b w:val="false"/>
                <w:i w:val="false"/>
                <w:color w:val="000000"/>
                <w:sz w:val="20"/>
              </w:rPr>
              <w:t>
шаршы</w:t>
            </w:r>
          </w:p>
          <w:p>
            <w:pPr>
              <w:spacing w:after="20"/>
              <w:ind w:left="20"/>
              <w:jc w:val="both"/>
            </w:pPr>
            <w:r>
              <w:rPr>
                <w:rFonts w:ascii="Times New Roman"/>
                <w:b w:val="false"/>
                <w:i w:val="false"/>
                <w:color w:val="000000"/>
                <w:sz w:val="20"/>
              </w:rPr>
              <w:t>
метр, 3</w:t>
            </w:r>
          </w:p>
          <w:p>
            <w:pPr>
              <w:spacing w:after="20"/>
              <w:ind w:left="20"/>
              <w:jc w:val="both"/>
            </w:pPr>
            <w:r>
              <w:rPr>
                <w:rFonts w:ascii="Times New Roman"/>
                <w:b w:val="false"/>
                <w:i w:val="false"/>
                <w:color w:val="000000"/>
                <w:sz w:val="20"/>
              </w:rPr>
              <w:t>
ескерткіш,</w:t>
            </w:r>
          </w:p>
          <w:p>
            <w:pPr>
              <w:spacing w:after="20"/>
              <w:ind w:left="20"/>
              <w:jc w:val="both"/>
            </w:pPr>
            <w:r>
              <w:rPr>
                <w:rFonts w:ascii="Times New Roman"/>
                <w:b w:val="false"/>
                <w:i w:val="false"/>
                <w:color w:val="000000"/>
                <w:sz w:val="20"/>
              </w:rPr>
              <w:t>
3 шақырым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ең</w:t>
            </w:r>
          </w:p>
          <w:p>
            <w:pPr>
              <w:spacing w:after="20"/>
              <w:ind w:left="20"/>
              <w:jc w:val="both"/>
            </w:pPr>
            <w:r>
              <w:rPr>
                <w:rFonts w:ascii="Times New Roman"/>
                <w:b w:val="false"/>
                <w:i w:val="false"/>
                <w:color w:val="000000"/>
                <w:sz w:val="20"/>
              </w:rPr>
              <w:t>
төменгi</w:t>
            </w:r>
          </w:p>
          <w:p>
            <w:pPr>
              <w:spacing w:after="20"/>
              <w:ind w:left="20"/>
              <w:jc w:val="both"/>
            </w:pPr>
            <w:r>
              <w:rPr>
                <w:rFonts w:ascii="Times New Roman"/>
                <w:b w:val="false"/>
                <w:i w:val="false"/>
                <w:color w:val="000000"/>
                <w:sz w:val="20"/>
              </w:rPr>
              <w:t>
жалақы-</w:t>
            </w:r>
          </w:p>
          <w:p>
            <w:pPr>
              <w:spacing w:after="20"/>
              <w:ind w:left="20"/>
              <w:jc w:val="both"/>
            </w:pPr>
            <w:r>
              <w:rPr>
                <w:rFonts w:ascii="Times New Roman"/>
                <w:b w:val="false"/>
                <w:i w:val="false"/>
                <w:color w:val="000000"/>
                <w:sz w:val="20"/>
              </w:rPr>
              <w:t>
ның 1,5</w:t>
            </w:r>
          </w:p>
          <w:p>
            <w:pPr>
              <w:spacing w:after="20"/>
              <w:ind w:left="20"/>
              <w:jc w:val="both"/>
            </w:pPr>
            <w:r>
              <w:rPr>
                <w:rFonts w:ascii="Times New Roman"/>
                <w:b w:val="false"/>
                <w:i w:val="false"/>
                <w:color w:val="000000"/>
                <w:sz w:val="20"/>
              </w:rPr>
              <w:t>
мөлшерi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 бiр</w:t>
            </w:r>
          </w:p>
          <w:p>
            <w:pPr>
              <w:spacing w:after="20"/>
              <w:ind w:left="20"/>
              <w:jc w:val="both"/>
            </w:pPr>
            <w:r>
              <w:rPr>
                <w:rFonts w:ascii="Times New Roman"/>
                <w:b w:val="false"/>
                <w:i w:val="false"/>
                <w:color w:val="000000"/>
                <w:sz w:val="20"/>
              </w:rPr>
              <w:t>
қатысушының</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уақытының</w:t>
            </w:r>
          </w:p>
          <w:p>
            <w:pPr>
              <w:spacing w:after="20"/>
              <w:ind w:left="20"/>
              <w:jc w:val="both"/>
            </w:pPr>
            <w:r>
              <w:rPr>
                <w:rFonts w:ascii="Times New Roman"/>
                <w:b w:val="false"/>
                <w:i w:val="false"/>
                <w:color w:val="000000"/>
                <w:sz w:val="20"/>
              </w:rPr>
              <w:t>
ұзақтығы екi</w:t>
            </w:r>
          </w:p>
          <w:p>
            <w:pPr>
              <w:spacing w:after="20"/>
              <w:ind w:left="20"/>
              <w:jc w:val="both"/>
            </w:pPr>
            <w:r>
              <w:rPr>
                <w:rFonts w:ascii="Times New Roman"/>
                <w:b w:val="false"/>
                <w:i w:val="false"/>
                <w:color w:val="000000"/>
                <w:sz w:val="20"/>
              </w:rPr>
              <w:t>
демалыс күнiн,</w:t>
            </w:r>
          </w:p>
          <w:p>
            <w:pPr>
              <w:spacing w:after="20"/>
              <w:ind w:left="20"/>
              <w:jc w:val="both"/>
            </w:pPr>
            <w:r>
              <w:rPr>
                <w:rFonts w:ascii="Times New Roman"/>
                <w:b w:val="false"/>
                <w:i w:val="false"/>
                <w:color w:val="000000"/>
                <w:sz w:val="20"/>
              </w:rPr>
              <w:t>
бiр сағаттан</w:t>
            </w:r>
          </w:p>
          <w:p>
            <w:pPr>
              <w:spacing w:after="20"/>
              <w:ind w:left="20"/>
              <w:jc w:val="both"/>
            </w:pPr>
            <w:r>
              <w:rPr>
                <w:rFonts w:ascii="Times New Roman"/>
                <w:b w:val="false"/>
                <w:i w:val="false"/>
                <w:color w:val="000000"/>
                <w:sz w:val="20"/>
              </w:rPr>
              <w:t>
кем емес түскi</w:t>
            </w:r>
          </w:p>
          <w:p>
            <w:pPr>
              <w:spacing w:after="20"/>
              <w:ind w:left="20"/>
              <w:jc w:val="both"/>
            </w:pPr>
            <w:r>
              <w:rPr>
                <w:rFonts w:ascii="Times New Roman"/>
                <w:b w:val="false"/>
                <w:i w:val="false"/>
                <w:color w:val="000000"/>
                <w:sz w:val="20"/>
              </w:rPr>
              <w:t>
үзiлiстi</w:t>
            </w:r>
          </w:p>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w:t>
            </w:r>
          </w:p>
          <w:p>
            <w:pPr>
              <w:spacing w:after="20"/>
              <w:ind w:left="20"/>
              <w:jc w:val="both"/>
            </w:pPr>
            <w:r>
              <w:rPr>
                <w:rFonts w:ascii="Times New Roman"/>
                <w:b w:val="false"/>
                <w:i w:val="false"/>
                <w:color w:val="000000"/>
                <w:sz w:val="20"/>
              </w:rPr>
              <w:t>
ның еңбек</w:t>
            </w:r>
          </w:p>
          <w:p>
            <w:pPr>
              <w:spacing w:after="20"/>
              <w:ind w:left="20"/>
              <w:jc w:val="both"/>
            </w:pPr>
            <w:r>
              <w:rPr>
                <w:rFonts w:ascii="Times New Roman"/>
                <w:b w:val="false"/>
                <w:i w:val="false"/>
                <w:color w:val="000000"/>
                <w:sz w:val="20"/>
              </w:rPr>
              <w:t>
заңнамасымен</w:t>
            </w:r>
          </w:p>
          <w:p>
            <w:pPr>
              <w:spacing w:after="20"/>
              <w:ind w:left="20"/>
              <w:jc w:val="both"/>
            </w:pPr>
            <w:r>
              <w:rPr>
                <w:rFonts w:ascii="Times New Roman"/>
                <w:b w:val="false"/>
                <w:i w:val="false"/>
                <w:color w:val="000000"/>
                <w:sz w:val="20"/>
              </w:rPr>
              <w:t>
қарастырылған</w:t>
            </w:r>
          </w:p>
          <w:p>
            <w:pPr>
              <w:spacing w:after="20"/>
              <w:ind w:left="20"/>
              <w:jc w:val="both"/>
            </w:pPr>
            <w:r>
              <w:rPr>
                <w:rFonts w:ascii="Times New Roman"/>
                <w:b w:val="false"/>
                <w:i w:val="false"/>
                <w:color w:val="000000"/>
                <w:sz w:val="20"/>
              </w:rPr>
              <w:t>
шектеулердi</w:t>
            </w:r>
          </w:p>
          <w:p>
            <w:pPr>
              <w:spacing w:after="20"/>
              <w:ind w:left="20"/>
              <w:jc w:val="both"/>
            </w:pPr>
            <w:r>
              <w:rPr>
                <w:rFonts w:ascii="Times New Roman"/>
                <w:b w:val="false"/>
                <w:i w:val="false"/>
                <w:color w:val="000000"/>
                <w:sz w:val="20"/>
              </w:rPr>
              <w:t>
есепке алып,</w:t>
            </w:r>
          </w:p>
          <w:p>
            <w:pPr>
              <w:spacing w:after="20"/>
              <w:ind w:left="20"/>
              <w:jc w:val="both"/>
            </w:pPr>
            <w:r>
              <w:rPr>
                <w:rFonts w:ascii="Times New Roman"/>
                <w:b w:val="false"/>
                <w:i w:val="false"/>
                <w:color w:val="000000"/>
                <w:sz w:val="20"/>
              </w:rPr>
              <w:t>
аптасына 40</w:t>
            </w:r>
          </w:p>
          <w:p>
            <w:pPr>
              <w:spacing w:after="20"/>
              <w:ind w:left="20"/>
              <w:jc w:val="both"/>
            </w:pPr>
            <w:r>
              <w:rPr>
                <w:rFonts w:ascii="Times New Roman"/>
                <w:b w:val="false"/>
                <w:i w:val="false"/>
                <w:color w:val="000000"/>
                <w:sz w:val="20"/>
              </w:rPr>
              <w:t>
сағаттан артық</w:t>
            </w:r>
          </w:p>
          <w:p>
            <w:pPr>
              <w:spacing w:after="20"/>
              <w:ind w:left="20"/>
              <w:jc w:val="both"/>
            </w:pPr>
            <w:r>
              <w:rPr>
                <w:rFonts w:ascii="Times New Roman"/>
                <w:b w:val="false"/>
                <w:i w:val="false"/>
                <w:color w:val="000000"/>
                <w:sz w:val="20"/>
              </w:rPr>
              <w:t>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"Ушаков</w:t>
            </w:r>
          </w:p>
          <w:p>
            <w:pPr>
              <w:spacing w:after="20"/>
              <w:ind w:left="20"/>
              <w:jc w:val="both"/>
            </w:pPr>
            <w:r>
              <w:rPr>
                <w:rFonts w:ascii="Times New Roman"/>
                <w:b w:val="false"/>
                <w:i w:val="false"/>
                <w:color w:val="000000"/>
                <w:sz w:val="20"/>
              </w:rPr>
              <w:t>
ауылдық округі</w:t>
            </w:r>
          </w:p>
          <w:p>
            <w:pPr>
              <w:spacing w:after="20"/>
              <w:ind w:left="20"/>
              <w:jc w:val="both"/>
            </w:pPr>
            <w:r>
              <w:rPr>
                <w:rFonts w:ascii="Times New Roman"/>
                <w:b w:val="false"/>
                <w:i w:val="false"/>
                <w:color w:val="000000"/>
                <w:sz w:val="20"/>
              </w:rPr>
              <w:t>
әкімінің</w:t>
            </w:r>
          </w:p>
          <w:p>
            <w:pPr>
              <w:spacing w:after="20"/>
              <w:ind w:left="20"/>
              <w:jc w:val="both"/>
            </w:pPr>
            <w:r>
              <w:rPr>
                <w:rFonts w:ascii="Times New Roman"/>
                <w:b w:val="false"/>
                <w:i w:val="false"/>
                <w:color w:val="000000"/>
                <w:sz w:val="20"/>
              </w:rPr>
              <w:t>
аппараты"</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Қызметкердiң</w:t>
            </w:r>
          </w:p>
          <w:p>
            <w:pPr>
              <w:spacing w:after="20"/>
              <w:ind w:left="20"/>
              <w:jc w:val="both"/>
            </w:pPr>
            <w:r>
              <w:rPr>
                <w:rFonts w:ascii="Times New Roman"/>
                <w:b w:val="false"/>
                <w:i w:val="false"/>
                <w:color w:val="000000"/>
                <w:sz w:val="20"/>
              </w:rPr>
              <w:t>
алдын ала</w:t>
            </w:r>
          </w:p>
          <w:p>
            <w:pPr>
              <w:spacing w:after="20"/>
              <w:ind w:left="20"/>
              <w:jc w:val="both"/>
            </w:pPr>
            <w:r>
              <w:rPr>
                <w:rFonts w:ascii="Times New Roman"/>
                <w:b w:val="false"/>
                <w:i w:val="false"/>
                <w:color w:val="000000"/>
                <w:sz w:val="20"/>
              </w:rPr>
              <w:t>
кәсiби</w:t>
            </w:r>
          </w:p>
          <w:p>
            <w:pPr>
              <w:spacing w:after="20"/>
              <w:ind w:left="20"/>
              <w:jc w:val="both"/>
            </w:pPr>
            <w:r>
              <w:rPr>
                <w:rFonts w:ascii="Times New Roman"/>
                <w:b w:val="false"/>
                <w:i w:val="false"/>
                <w:color w:val="000000"/>
                <w:sz w:val="20"/>
              </w:rPr>
              <w:t>
даярлығын талап</w:t>
            </w:r>
          </w:p>
          <w:p>
            <w:pPr>
              <w:spacing w:after="20"/>
              <w:ind w:left="20"/>
              <w:jc w:val="both"/>
            </w:pPr>
            <w:r>
              <w:rPr>
                <w:rFonts w:ascii="Times New Roman"/>
                <w:b w:val="false"/>
                <w:i w:val="false"/>
                <w:color w:val="000000"/>
                <w:sz w:val="20"/>
              </w:rPr>
              <w:t>
етпейтiн,</w:t>
            </w:r>
          </w:p>
          <w:p>
            <w:pPr>
              <w:spacing w:after="20"/>
              <w:ind w:left="20"/>
              <w:jc w:val="both"/>
            </w:pPr>
            <w:r>
              <w:rPr>
                <w:rFonts w:ascii="Times New Roman"/>
                <w:b w:val="false"/>
                <w:i w:val="false"/>
                <w:color w:val="000000"/>
                <w:sz w:val="20"/>
              </w:rPr>
              <w:t>
аумақты жинауда</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абаттандыруда,</w:t>
            </w:r>
          </w:p>
          <w:p>
            <w:pPr>
              <w:spacing w:after="20"/>
              <w:ind w:left="20"/>
              <w:jc w:val="both"/>
            </w:pPr>
            <w:r>
              <w:rPr>
                <w:rFonts w:ascii="Times New Roman"/>
                <w:b w:val="false"/>
                <w:i w:val="false"/>
                <w:color w:val="000000"/>
                <w:sz w:val="20"/>
              </w:rPr>
              <w:t>
әкімшілік</w:t>
            </w:r>
          </w:p>
          <w:p>
            <w:pPr>
              <w:spacing w:after="20"/>
              <w:ind w:left="20"/>
              <w:jc w:val="both"/>
            </w:pPr>
            <w:r>
              <w:rPr>
                <w:rFonts w:ascii="Times New Roman"/>
                <w:b w:val="false"/>
                <w:i w:val="false"/>
                <w:color w:val="000000"/>
                <w:sz w:val="20"/>
              </w:rPr>
              <w:t>
ғимараттарды</w:t>
            </w:r>
          </w:p>
          <w:p>
            <w:pPr>
              <w:spacing w:after="20"/>
              <w:ind w:left="20"/>
              <w:jc w:val="both"/>
            </w:pPr>
            <w:r>
              <w:rPr>
                <w:rFonts w:ascii="Times New Roman"/>
                <w:b w:val="false"/>
                <w:i w:val="false"/>
                <w:color w:val="000000"/>
                <w:sz w:val="20"/>
              </w:rPr>
              <w:t>
ақтауда және</w:t>
            </w:r>
          </w:p>
          <w:p>
            <w:pPr>
              <w:spacing w:after="20"/>
              <w:ind w:left="20"/>
              <w:jc w:val="both"/>
            </w:pPr>
            <w:r>
              <w:rPr>
                <w:rFonts w:ascii="Times New Roman"/>
                <w:b w:val="false"/>
                <w:i w:val="false"/>
                <w:color w:val="000000"/>
                <w:sz w:val="20"/>
              </w:rPr>
              <w:t>
сырлауда көмек</w:t>
            </w:r>
          </w:p>
          <w:p>
            <w:pPr>
              <w:spacing w:after="20"/>
              <w:ind w:left="20"/>
              <w:jc w:val="both"/>
            </w:pPr>
            <w:r>
              <w:rPr>
                <w:rFonts w:ascii="Times New Roman"/>
                <w:b w:val="false"/>
                <w:i w:val="false"/>
                <w:color w:val="000000"/>
                <w:sz w:val="20"/>
              </w:rPr>
              <w:t>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ағаш,</w:t>
            </w:r>
          </w:p>
          <w:p>
            <w:pPr>
              <w:spacing w:after="20"/>
              <w:ind w:left="20"/>
              <w:jc w:val="both"/>
            </w:pPr>
            <w:r>
              <w:rPr>
                <w:rFonts w:ascii="Times New Roman"/>
                <w:b w:val="false"/>
                <w:i w:val="false"/>
                <w:color w:val="000000"/>
                <w:sz w:val="20"/>
              </w:rPr>
              <w:t>
420092</w:t>
            </w:r>
          </w:p>
          <w:p>
            <w:pPr>
              <w:spacing w:after="20"/>
              <w:ind w:left="20"/>
              <w:jc w:val="both"/>
            </w:pPr>
            <w:r>
              <w:rPr>
                <w:rFonts w:ascii="Times New Roman"/>
                <w:b w:val="false"/>
                <w:i w:val="false"/>
                <w:color w:val="000000"/>
                <w:sz w:val="20"/>
              </w:rPr>
              <w:t>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ең</w:t>
            </w:r>
          </w:p>
          <w:p>
            <w:pPr>
              <w:spacing w:after="20"/>
              <w:ind w:left="20"/>
              <w:jc w:val="both"/>
            </w:pPr>
            <w:r>
              <w:rPr>
                <w:rFonts w:ascii="Times New Roman"/>
                <w:b w:val="false"/>
                <w:i w:val="false"/>
                <w:color w:val="000000"/>
                <w:sz w:val="20"/>
              </w:rPr>
              <w:t>
төменгi</w:t>
            </w:r>
          </w:p>
          <w:p>
            <w:pPr>
              <w:spacing w:after="20"/>
              <w:ind w:left="20"/>
              <w:jc w:val="both"/>
            </w:pPr>
            <w:r>
              <w:rPr>
                <w:rFonts w:ascii="Times New Roman"/>
                <w:b w:val="false"/>
                <w:i w:val="false"/>
                <w:color w:val="000000"/>
                <w:sz w:val="20"/>
              </w:rPr>
              <w:t>
жалақы-</w:t>
            </w:r>
          </w:p>
          <w:p>
            <w:pPr>
              <w:spacing w:after="20"/>
              <w:ind w:left="20"/>
              <w:jc w:val="both"/>
            </w:pPr>
            <w:r>
              <w:rPr>
                <w:rFonts w:ascii="Times New Roman"/>
                <w:b w:val="false"/>
                <w:i w:val="false"/>
                <w:color w:val="000000"/>
                <w:sz w:val="20"/>
              </w:rPr>
              <w:t>
ның 1,5</w:t>
            </w:r>
          </w:p>
          <w:p>
            <w:pPr>
              <w:spacing w:after="20"/>
              <w:ind w:left="20"/>
              <w:jc w:val="both"/>
            </w:pPr>
            <w:r>
              <w:rPr>
                <w:rFonts w:ascii="Times New Roman"/>
                <w:b w:val="false"/>
                <w:i w:val="false"/>
                <w:color w:val="000000"/>
                <w:sz w:val="20"/>
              </w:rPr>
              <w:t>
мөлшерi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 бiр</w:t>
            </w:r>
          </w:p>
          <w:p>
            <w:pPr>
              <w:spacing w:after="20"/>
              <w:ind w:left="20"/>
              <w:jc w:val="both"/>
            </w:pPr>
            <w:r>
              <w:rPr>
                <w:rFonts w:ascii="Times New Roman"/>
                <w:b w:val="false"/>
                <w:i w:val="false"/>
                <w:color w:val="000000"/>
                <w:sz w:val="20"/>
              </w:rPr>
              <w:t>
қатысушының</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уақытының</w:t>
            </w:r>
          </w:p>
          <w:p>
            <w:pPr>
              <w:spacing w:after="20"/>
              <w:ind w:left="20"/>
              <w:jc w:val="both"/>
            </w:pPr>
            <w:r>
              <w:rPr>
                <w:rFonts w:ascii="Times New Roman"/>
                <w:b w:val="false"/>
                <w:i w:val="false"/>
                <w:color w:val="000000"/>
                <w:sz w:val="20"/>
              </w:rPr>
              <w:t>
ұзақтығы екi</w:t>
            </w:r>
          </w:p>
          <w:p>
            <w:pPr>
              <w:spacing w:after="20"/>
              <w:ind w:left="20"/>
              <w:jc w:val="both"/>
            </w:pPr>
            <w:r>
              <w:rPr>
                <w:rFonts w:ascii="Times New Roman"/>
                <w:b w:val="false"/>
                <w:i w:val="false"/>
                <w:color w:val="000000"/>
                <w:sz w:val="20"/>
              </w:rPr>
              <w:t>
демалыс күнiн,</w:t>
            </w:r>
          </w:p>
          <w:p>
            <w:pPr>
              <w:spacing w:after="20"/>
              <w:ind w:left="20"/>
              <w:jc w:val="both"/>
            </w:pPr>
            <w:r>
              <w:rPr>
                <w:rFonts w:ascii="Times New Roman"/>
                <w:b w:val="false"/>
                <w:i w:val="false"/>
                <w:color w:val="000000"/>
                <w:sz w:val="20"/>
              </w:rPr>
              <w:t>
бiр сағаттан</w:t>
            </w:r>
          </w:p>
          <w:p>
            <w:pPr>
              <w:spacing w:after="20"/>
              <w:ind w:left="20"/>
              <w:jc w:val="both"/>
            </w:pPr>
            <w:r>
              <w:rPr>
                <w:rFonts w:ascii="Times New Roman"/>
                <w:b w:val="false"/>
                <w:i w:val="false"/>
                <w:color w:val="000000"/>
                <w:sz w:val="20"/>
              </w:rPr>
              <w:t>
кем емес түскi</w:t>
            </w:r>
          </w:p>
          <w:p>
            <w:pPr>
              <w:spacing w:after="20"/>
              <w:ind w:left="20"/>
              <w:jc w:val="both"/>
            </w:pPr>
            <w:r>
              <w:rPr>
                <w:rFonts w:ascii="Times New Roman"/>
                <w:b w:val="false"/>
                <w:i w:val="false"/>
                <w:color w:val="000000"/>
                <w:sz w:val="20"/>
              </w:rPr>
              <w:t>
үзiлiстi</w:t>
            </w:r>
          </w:p>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w:t>
            </w:r>
          </w:p>
          <w:p>
            <w:pPr>
              <w:spacing w:after="20"/>
              <w:ind w:left="20"/>
              <w:jc w:val="both"/>
            </w:pPr>
            <w:r>
              <w:rPr>
                <w:rFonts w:ascii="Times New Roman"/>
                <w:b w:val="false"/>
                <w:i w:val="false"/>
                <w:color w:val="000000"/>
                <w:sz w:val="20"/>
              </w:rPr>
              <w:t>
ның еңбек</w:t>
            </w:r>
          </w:p>
          <w:p>
            <w:pPr>
              <w:spacing w:after="20"/>
              <w:ind w:left="20"/>
              <w:jc w:val="both"/>
            </w:pPr>
            <w:r>
              <w:rPr>
                <w:rFonts w:ascii="Times New Roman"/>
                <w:b w:val="false"/>
                <w:i w:val="false"/>
                <w:color w:val="000000"/>
                <w:sz w:val="20"/>
              </w:rPr>
              <w:t>
заңнамасымен</w:t>
            </w:r>
          </w:p>
          <w:p>
            <w:pPr>
              <w:spacing w:after="20"/>
              <w:ind w:left="20"/>
              <w:jc w:val="both"/>
            </w:pPr>
            <w:r>
              <w:rPr>
                <w:rFonts w:ascii="Times New Roman"/>
                <w:b w:val="false"/>
                <w:i w:val="false"/>
                <w:color w:val="000000"/>
                <w:sz w:val="20"/>
              </w:rPr>
              <w:t>
қарастырылған</w:t>
            </w:r>
          </w:p>
          <w:p>
            <w:pPr>
              <w:spacing w:after="20"/>
              <w:ind w:left="20"/>
              <w:jc w:val="both"/>
            </w:pPr>
            <w:r>
              <w:rPr>
                <w:rFonts w:ascii="Times New Roman"/>
                <w:b w:val="false"/>
                <w:i w:val="false"/>
                <w:color w:val="000000"/>
                <w:sz w:val="20"/>
              </w:rPr>
              <w:t>
шектеулердi</w:t>
            </w:r>
          </w:p>
          <w:p>
            <w:pPr>
              <w:spacing w:after="20"/>
              <w:ind w:left="20"/>
              <w:jc w:val="both"/>
            </w:pPr>
            <w:r>
              <w:rPr>
                <w:rFonts w:ascii="Times New Roman"/>
                <w:b w:val="false"/>
                <w:i w:val="false"/>
                <w:color w:val="000000"/>
                <w:sz w:val="20"/>
              </w:rPr>
              <w:t>
есепке алып,</w:t>
            </w:r>
          </w:p>
          <w:p>
            <w:pPr>
              <w:spacing w:after="20"/>
              <w:ind w:left="20"/>
              <w:jc w:val="both"/>
            </w:pPr>
            <w:r>
              <w:rPr>
                <w:rFonts w:ascii="Times New Roman"/>
                <w:b w:val="false"/>
                <w:i w:val="false"/>
                <w:color w:val="000000"/>
                <w:sz w:val="20"/>
              </w:rPr>
              <w:t>
аптасына 40</w:t>
            </w:r>
          </w:p>
          <w:p>
            <w:pPr>
              <w:spacing w:after="20"/>
              <w:ind w:left="20"/>
              <w:jc w:val="both"/>
            </w:pPr>
            <w:r>
              <w:rPr>
                <w:rFonts w:ascii="Times New Roman"/>
                <w:b w:val="false"/>
                <w:i w:val="false"/>
                <w:color w:val="000000"/>
                <w:sz w:val="20"/>
              </w:rPr>
              <w:t>
сағаттан артық</w:t>
            </w:r>
          </w:p>
          <w:p>
            <w:pPr>
              <w:spacing w:after="20"/>
              <w:ind w:left="20"/>
              <w:jc w:val="both"/>
            </w:pPr>
            <w:r>
              <w:rPr>
                <w:rFonts w:ascii="Times New Roman"/>
                <w:b w:val="false"/>
                <w:i w:val="false"/>
                <w:color w:val="000000"/>
                <w:sz w:val="20"/>
              </w:rPr>
              <w:t>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w:t>
            </w:r>
          </w:p>
          <w:p>
            <w:pPr>
              <w:spacing w:after="20"/>
              <w:ind w:left="20"/>
              <w:jc w:val="both"/>
            </w:pPr>
            <w:r>
              <w:rPr>
                <w:rFonts w:ascii="Times New Roman"/>
                <w:b w:val="false"/>
                <w:i w:val="false"/>
                <w:color w:val="000000"/>
                <w:sz w:val="20"/>
              </w:rPr>
              <w:t>
ауылдық округі</w:t>
            </w:r>
          </w:p>
          <w:p>
            <w:pPr>
              <w:spacing w:after="20"/>
              <w:ind w:left="20"/>
              <w:jc w:val="both"/>
            </w:pPr>
            <w:r>
              <w:rPr>
                <w:rFonts w:ascii="Times New Roman"/>
                <w:b w:val="false"/>
                <w:i w:val="false"/>
                <w:color w:val="000000"/>
                <w:sz w:val="20"/>
              </w:rPr>
              <w:t>
әкімінің</w:t>
            </w:r>
          </w:p>
          <w:p>
            <w:pPr>
              <w:spacing w:after="20"/>
              <w:ind w:left="20"/>
              <w:jc w:val="both"/>
            </w:pPr>
            <w:r>
              <w:rPr>
                <w:rFonts w:ascii="Times New Roman"/>
                <w:b w:val="false"/>
                <w:i w:val="false"/>
                <w:color w:val="000000"/>
                <w:sz w:val="20"/>
              </w:rPr>
              <w:t>
аппараты"</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Қызметкердiң</w:t>
            </w:r>
          </w:p>
          <w:p>
            <w:pPr>
              <w:spacing w:after="20"/>
              <w:ind w:left="20"/>
              <w:jc w:val="both"/>
            </w:pPr>
            <w:r>
              <w:rPr>
                <w:rFonts w:ascii="Times New Roman"/>
                <w:b w:val="false"/>
                <w:i w:val="false"/>
                <w:color w:val="000000"/>
                <w:sz w:val="20"/>
              </w:rPr>
              <w:t>
алдын ала</w:t>
            </w:r>
          </w:p>
          <w:p>
            <w:pPr>
              <w:spacing w:after="20"/>
              <w:ind w:left="20"/>
              <w:jc w:val="both"/>
            </w:pPr>
            <w:r>
              <w:rPr>
                <w:rFonts w:ascii="Times New Roman"/>
                <w:b w:val="false"/>
                <w:i w:val="false"/>
                <w:color w:val="000000"/>
                <w:sz w:val="20"/>
              </w:rPr>
              <w:t>
кәсiби</w:t>
            </w:r>
          </w:p>
          <w:p>
            <w:pPr>
              <w:spacing w:after="20"/>
              <w:ind w:left="20"/>
              <w:jc w:val="both"/>
            </w:pPr>
            <w:r>
              <w:rPr>
                <w:rFonts w:ascii="Times New Roman"/>
                <w:b w:val="false"/>
                <w:i w:val="false"/>
                <w:color w:val="000000"/>
                <w:sz w:val="20"/>
              </w:rPr>
              <w:t>
даярлығын талап</w:t>
            </w:r>
          </w:p>
          <w:p>
            <w:pPr>
              <w:spacing w:after="20"/>
              <w:ind w:left="20"/>
              <w:jc w:val="both"/>
            </w:pPr>
            <w:r>
              <w:rPr>
                <w:rFonts w:ascii="Times New Roman"/>
                <w:b w:val="false"/>
                <w:i w:val="false"/>
                <w:color w:val="000000"/>
                <w:sz w:val="20"/>
              </w:rPr>
              <w:t>
етпейтiн,</w:t>
            </w:r>
          </w:p>
          <w:p>
            <w:pPr>
              <w:spacing w:after="20"/>
              <w:ind w:left="20"/>
              <w:jc w:val="both"/>
            </w:pPr>
            <w:r>
              <w:rPr>
                <w:rFonts w:ascii="Times New Roman"/>
                <w:b w:val="false"/>
                <w:i w:val="false"/>
                <w:color w:val="000000"/>
                <w:sz w:val="20"/>
              </w:rPr>
              <w:t>
аумақты жинауда</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абаттандыруда,</w:t>
            </w:r>
          </w:p>
          <w:p>
            <w:pPr>
              <w:spacing w:after="20"/>
              <w:ind w:left="20"/>
              <w:jc w:val="both"/>
            </w:pPr>
            <w:r>
              <w:rPr>
                <w:rFonts w:ascii="Times New Roman"/>
                <w:b w:val="false"/>
                <w:i w:val="false"/>
                <w:color w:val="000000"/>
                <w:sz w:val="20"/>
              </w:rPr>
              <w:t>
әкімшілік</w:t>
            </w:r>
          </w:p>
          <w:p>
            <w:pPr>
              <w:spacing w:after="20"/>
              <w:ind w:left="20"/>
              <w:jc w:val="both"/>
            </w:pPr>
            <w:r>
              <w:rPr>
                <w:rFonts w:ascii="Times New Roman"/>
                <w:b w:val="false"/>
                <w:i w:val="false"/>
                <w:color w:val="000000"/>
                <w:sz w:val="20"/>
              </w:rPr>
              <w:t>
ғимараттарды</w:t>
            </w:r>
          </w:p>
          <w:p>
            <w:pPr>
              <w:spacing w:after="20"/>
              <w:ind w:left="20"/>
              <w:jc w:val="both"/>
            </w:pPr>
            <w:r>
              <w:rPr>
                <w:rFonts w:ascii="Times New Roman"/>
                <w:b w:val="false"/>
                <w:i w:val="false"/>
                <w:color w:val="000000"/>
                <w:sz w:val="20"/>
              </w:rPr>
              <w:t>
ақтауда және</w:t>
            </w:r>
          </w:p>
          <w:p>
            <w:pPr>
              <w:spacing w:after="20"/>
              <w:ind w:left="20"/>
              <w:jc w:val="both"/>
            </w:pPr>
            <w:r>
              <w:rPr>
                <w:rFonts w:ascii="Times New Roman"/>
                <w:b w:val="false"/>
                <w:i w:val="false"/>
                <w:color w:val="000000"/>
                <w:sz w:val="20"/>
              </w:rPr>
              <w:t>
сырлауда көмек</w:t>
            </w:r>
          </w:p>
          <w:p>
            <w:pPr>
              <w:spacing w:after="20"/>
              <w:ind w:left="20"/>
              <w:jc w:val="both"/>
            </w:pPr>
            <w:r>
              <w:rPr>
                <w:rFonts w:ascii="Times New Roman"/>
                <w:b w:val="false"/>
                <w:i w:val="false"/>
                <w:color w:val="000000"/>
                <w:sz w:val="20"/>
              </w:rPr>
              <w:t>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тал,</w:t>
            </w:r>
          </w:p>
          <w:p>
            <w:pPr>
              <w:spacing w:after="20"/>
              <w:ind w:left="20"/>
              <w:jc w:val="both"/>
            </w:pPr>
            <w:r>
              <w:rPr>
                <w:rFonts w:ascii="Times New Roman"/>
                <w:b w:val="false"/>
                <w:i w:val="false"/>
                <w:color w:val="000000"/>
                <w:sz w:val="20"/>
              </w:rPr>
              <w:t>
640 ағаш,</w:t>
            </w:r>
          </w:p>
          <w:p>
            <w:pPr>
              <w:spacing w:after="20"/>
              <w:ind w:left="20"/>
              <w:jc w:val="both"/>
            </w:pPr>
            <w:r>
              <w:rPr>
                <w:rFonts w:ascii="Times New Roman"/>
                <w:b w:val="false"/>
                <w:i w:val="false"/>
                <w:color w:val="000000"/>
                <w:sz w:val="20"/>
              </w:rPr>
              <w:t>
8390 шаршы</w:t>
            </w:r>
          </w:p>
          <w:p>
            <w:pPr>
              <w:spacing w:after="20"/>
              <w:ind w:left="20"/>
              <w:jc w:val="both"/>
            </w:pPr>
            <w:r>
              <w:rPr>
                <w:rFonts w:ascii="Times New Roman"/>
                <w:b w:val="false"/>
                <w:i w:val="false"/>
                <w:color w:val="000000"/>
                <w:sz w:val="20"/>
              </w:rPr>
              <w:t>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ең</w:t>
            </w:r>
          </w:p>
          <w:p>
            <w:pPr>
              <w:spacing w:after="20"/>
              <w:ind w:left="20"/>
              <w:jc w:val="both"/>
            </w:pPr>
            <w:r>
              <w:rPr>
                <w:rFonts w:ascii="Times New Roman"/>
                <w:b w:val="false"/>
                <w:i w:val="false"/>
                <w:color w:val="000000"/>
                <w:sz w:val="20"/>
              </w:rPr>
              <w:t>
төменгi</w:t>
            </w:r>
          </w:p>
          <w:p>
            <w:pPr>
              <w:spacing w:after="20"/>
              <w:ind w:left="20"/>
              <w:jc w:val="both"/>
            </w:pPr>
            <w:r>
              <w:rPr>
                <w:rFonts w:ascii="Times New Roman"/>
                <w:b w:val="false"/>
                <w:i w:val="false"/>
                <w:color w:val="000000"/>
                <w:sz w:val="20"/>
              </w:rPr>
              <w:t>
жалақы-</w:t>
            </w:r>
          </w:p>
          <w:p>
            <w:pPr>
              <w:spacing w:after="20"/>
              <w:ind w:left="20"/>
              <w:jc w:val="both"/>
            </w:pPr>
            <w:r>
              <w:rPr>
                <w:rFonts w:ascii="Times New Roman"/>
                <w:b w:val="false"/>
                <w:i w:val="false"/>
                <w:color w:val="000000"/>
                <w:sz w:val="20"/>
              </w:rPr>
              <w:t>
ның 1,5</w:t>
            </w:r>
          </w:p>
          <w:p>
            <w:pPr>
              <w:spacing w:after="20"/>
              <w:ind w:left="20"/>
              <w:jc w:val="both"/>
            </w:pPr>
            <w:r>
              <w:rPr>
                <w:rFonts w:ascii="Times New Roman"/>
                <w:b w:val="false"/>
                <w:i w:val="false"/>
                <w:color w:val="000000"/>
                <w:sz w:val="20"/>
              </w:rPr>
              <w:t>
мөлшерi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 бiр</w:t>
            </w:r>
          </w:p>
          <w:p>
            <w:pPr>
              <w:spacing w:after="20"/>
              <w:ind w:left="20"/>
              <w:jc w:val="both"/>
            </w:pPr>
            <w:r>
              <w:rPr>
                <w:rFonts w:ascii="Times New Roman"/>
                <w:b w:val="false"/>
                <w:i w:val="false"/>
                <w:color w:val="000000"/>
                <w:sz w:val="20"/>
              </w:rPr>
              <w:t>
қатысушының</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уақытының</w:t>
            </w:r>
          </w:p>
          <w:p>
            <w:pPr>
              <w:spacing w:after="20"/>
              <w:ind w:left="20"/>
              <w:jc w:val="both"/>
            </w:pPr>
            <w:r>
              <w:rPr>
                <w:rFonts w:ascii="Times New Roman"/>
                <w:b w:val="false"/>
                <w:i w:val="false"/>
                <w:color w:val="000000"/>
                <w:sz w:val="20"/>
              </w:rPr>
              <w:t>
ұзақтығы екi</w:t>
            </w:r>
          </w:p>
          <w:p>
            <w:pPr>
              <w:spacing w:after="20"/>
              <w:ind w:left="20"/>
              <w:jc w:val="both"/>
            </w:pPr>
            <w:r>
              <w:rPr>
                <w:rFonts w:ascii="Times New Roman"/>
                <w:b w:val="false"/>
                <w:i w:val="false"/>
                <w:color w:val="000000"/>
                <w:sz w:val="20"/>
              </w:rPr>
              <w:t>
демалыс күнiн,</w:t>
            </w:r>
          </w:p>
          <w:p>
            <w:pPr>
              <w:spacing w:after="20"/>
              <w:ind w:left="20"/>
              <w:jc w:val="both"/>
            </w:pPr>
            <w:r>
              <w:rPr>
                <w:rFonts w:ascii="Times New Roman"/>
                <w:b w:val="false"/>
                <w:i w:val="false"/>
                <w:color w:val="000000"/>
                <w:sz w:val="20"/>
              </w:rPr>
              <w:t>
бiр сағаттан</w:t>
            </w:r>
          </w:p>
          <w:p>
            <w:pPr>
              <w:spacing w:after="20"/>
              <w:ind w:left="20"/>
              <w:jc w:val="both"/>
            </w:pPr>
            <w:r>
              <w:rPr>
                <w:rFonts w:ascii="Times New Roman"/>
                <w:b w:val="false"/>
                <w:i w:val="false"/>
                <w:color w:val="000000"/>
                <w:sz w:val="20"/>
              </w:rPr>
              <w:t>
кем емес түскi</w:t>
            </w:r>
          </w:p>
          <w:p>
            <w:pPr>
              <w:spacing w:after="20"/>
              <w:ind w:left="20"/>
              <w:jc w:val="both"/>
            </w:pPr>
            <w:r>
              <w:rPr>
                <w:rFonts w:ascii="Times New Roman"/>
                <w:b w:val="false"/>
                <w:i w:val="false"/>
                <w:color w:val="000000"/>
                <w:sz w:val="20"/>
              </w:rPr>
              <w:t>
үзiлiстi</w:t>
            </w:r>
          </w:p>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w:t>
            </w:r>
          </w:p>
          <w:p>
            <w:pPr>
              <w:spacing w:after="20"/>
              <w:ind w:left="20"/>
              <w:jc w:val="both"/>
            </w:pPr>
            <w:r>
              <w:rPr>
                <w:rFonts w:ascii="Times New Roman"/>
                <w:b w:val="false"/>
                <w:i w:val="false"/>
                <w:color w:val="000000"/>
                <w:sz w:val="20"/>
              </w:rPr>
              <w:t>
ның еңбек</w:t>
            </w:r>
          </w:p>
          <w:p>
            <w:pPr>
              <w:spacing w:after="20"/>
              <w:ind w:left="20"/>
              <w:jc w:val="both"/>
            </w:pPr>
            <w:r>
              <w:rPr>
                <w:rFonts w:ascii="Times New Roman"/>
                <w:b w:val="false"/>
                <w:i w:val="false"/>
                <w:color w:val="000000"/>
                <w:sz w:val="20"/>
              </w:rPr>
              <w:t>
заңнамасымен</w:t>
            </w:r>
          </w:p>
          <w:p>
            <w:pPr>
              <w:spacing w:after="20"/>
              <w:ind w:left="20"/>
              <w:jc w:val="both"/>
            </w:pPr>
            <w:r>
              <w:rPr>
                <w:rFonts w:ascii="Times New Roman"/>
                <w:b w:val="false"/>
                <w:i w:val="false"/>
                <w:color w:val="000000"/>
                <w:sz w:val="20"/>
              </w:rPr>
              <w:t>
қарастырылған</w:t>
            </w:r>
          </w:p>
          <w:p>
            <w:pPr>
              <w:spacing w:after="20"/>
              <w:ind w:left="20"/>
              <w:jc w:val="both"/>
            </w:pPr>
            <w:r>
              <w:rPr>
                <w:rFonts w:ascii="Times New Roman"/>
                <w:b w:val="false"/>
                <w:i w:val="false"/>
                <w:color w:val="000000"/>
                <w:sz w:val="20"/>
              </w:rPr>
              <w:t>
шектеулердi</w:t>
            </w:r>
          </w:p>
          <w:p>
            <w:pPr>
              <w:spacing w:after="20"/>
              <w:ind w:left="20"/>
              <w:jc w:val="both"/>
            </w:pPr>
            <w:r>
              <w:rPr>
                <w:rFonts w:ascii="Times New Roman"/>
                <w:b w:val="false"/>
                <w:i w:val="false"/>
                <w:color w:val="000000"/>
                <w:sz w:val="20"/>
              </w:rPr>
              <w:t>
есепке алып,</w:t>
            </w:r>
          </w:p>
          <w:p>
            <w:pPr>
              <w:spacing w:after="20"/>
              <w:ind w:left="20"/>
              <w:jc w:val="both"/>
            </w:pPr>
            <w:r>
              <w:rPr>
                <w:rFonts w:ascii="Times New Roman"/>
                <w:b w:val="false"/>
                <w:i w:val="false"/>
                <w:color w:val="000000"/>
                <w:sz w:val="20"/>
              </w:rPr>
              <w:t>
аптасына 40</w:t>
            </w:r>
          </w:p>
          <w:p>
            <w:pPr>
              <w:spacing w:after="20"/>
              <w:ind w:left="20"/>
              <w:jc w:val="both"/>
            </w:pPr>
            <w:r>
              <w:rPr>
                <w:rFonts w:ascii="Times New Roman"/>
                <w:b w:val="false"/>
                <w:i w:val="false"/>
                <w:color w:val="000000"/>
                <w:sz w:val="20"/>
              </w:rPr>
              <w:t>
сағаттан артық</w:t>
            </w:r>
          </w:p>
          <w:p>
            <w:pPr>
              <w:spacing w:after="20"/>
              <w:ind w:left="20"/>
              <w:jc w:val="both"/>
            </w:pPr>
            <w:r>
              <w:rPr>
                <w:rFonts w:ascii="Times New Roman"/>
                <w:b w:val="false"/>
                <w:i w:val="false"/>
                <w:color w:val="000000"/>
                <w:sz w:val="20"/>
              </w:rPr>
              <w:t>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"Шолақашы</w:t>
            </w:r>
          </w:p>
          <w:p>
            <w:pPr>
              <w:spacing w:after="20"/>
              <w:ind w:left="20"/>
              <w:jc w:val="both"/>
            </w:pPr>
            <w:r>
              <w:rPr>
                <w:rFonts w:ascii="Times New Roman"/>
                <w:b w:val="false"/>
                <w:i w:val="false"/>
                <w:color w:val="000000"/>
                <w:sz w:val="20"/>
              </w:rPr>
              <w:t>
ауылдық округі</w:t>
            </w:r>
          </w:p>
          <w:p>
            <w:pPr>
              <w:spacing w:after="20"/>
              <w:ind w:left="20"/>
              <w:jc w:val="both"/>
            </w:pPr>
            <w:r>
              <w:rPr>
                <w:rFonts w:ascii="Times New Roman"/>
                <w:b w:val="false"/>
                <w:i w:val="false"/>
                <w:color w:val="000000"/>
                <w:sz w:val="20"/>
              </w:rPr>
              <w:t>
әкімінің</w:t>
            </w:r>
          </w:p>
          <w:p>
            <w:pPr>
              <w:spacing w:after="20"/>
              <w:ind w:left="20"/>
              <w:jc w:val="both"/>
            </w:pPr>
            <w:r>
              <w:rPr>
                <w:rFonts w:ascii="Times New Roman"/>
                <w:b w:val="false"/>
                <w:i w:val="false"/>
                <w:color w:val="000000"/>
                <w:sz w:val="20"/>
              </w:rPr>
              <w:t>
аппараты"</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Қызметкердiң</w:t>
            </w:r>
          </w:p>
          <w:p>
            <w:pPr>
              <w:spacing w:after="20"/>
              <w:ind w:left="20"/>
              <w:jc w:val="both"/>
            </w:pPr>
            <w:r>
              <w:rPr>
                <w:rFonts w:ascii="Times New Roman"/>
                <w:b w:val="false"/>
                <w:i w:val="false"/>
                <w:color w:val="000000"/>
                <w:sz w:val="20"/>
              </w:rPr>
              <w:t>
алдын ала</w:t>
            </w:r>
          </w:p>
          <w:p>
            <w:pPr>
              <w:spacing w:after="20"/>
              <w:ind w:left="20"/>
              <w:jc w:val="both"/>
            </w:pPr>
            <w:r>
              <w:rPr>
                <w:rFonts w:ascii="Times New Roman"/>
                <w:b w:val="false"/>
                <w:i w:val="false"/>
                <w:color w:val="000000"/>
                <w:sz w:val="20"/>
              </w:rPr>
              <w:t>
кәсiби</w:t>
            </w:r>
          </w:p>
          <w:p>
            <w:pPr>
              <w:spacing w:after="20"/>
              <w:ind w:left="20"/>
              <w:jc w:val="both"/>
            </w:pPr>
            <w:r>
              <w:rPr>
                <w:rFonts w:ascii="Times New Roman"/>
                <w:b w:val="false"/>
                <w:i w:val="false"/>
                <w:color w:val="000000"/>
                <w:sz w:val="20"/>
              </w:rPr>
              <w:t>
даярлығын талап</w:t>
            </w:r>
          </w:p>
          <w:p>
            <w:pPr>
              <w:spacing w:after="20"/>
              <w:ind w:left="20"/>
              <w:jc w:val="both"/>
            </w:pPr>
            <w:r>
              <w:rPr>
                <w:rFonts w:ascii="Times New Roman"/>
                <w:b w:val="false"/>
                <w:i w:val="false"/>
                <w:color w:val="000000"/>
                <w:sz w:val="20"/>
              </w:rPr>
              <w:t>
етпейтiн,</w:t>
            </w:r>
          </w:p>
          <w:p>
            <w:pPr>
              <w:spacing w:after="20"/>
              <w:ind w:left="20"/>
              <w:jc w:val="both"/>
            </w:pPr>
            <w:r>
              <w:rPr>
                <w:rFonts w:ascii="Times New Roman"/>
                <w:b w:val="false"/>
                <w:i w:val="false"/>
                <w:color w:val="000000"/>
                <w:sz w:val="20"/>
              </w:rPr>
              <w:t>
аумақты жинауда</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абаттандыруда,</w:t>
            </w:r>
          </w:p>
          <w:p>
            <w:pPr>
              <w:spacing w:after="20"/>
              <w:ind w:left="20"/>
              <w:jc w:val="both"/>
            </w:pPr>
            <w:r>
              <w:rPr>
                <w:rFonts w:ascii="Times New Roman"/>
                <w:b w:val="false"/>
                <w:i w:val="false"/>
                <w:color w:val="000000"/>
                <w:sz w:val="20"/>
              </w:rPr>
              <w:t>
әкімшілік</w:t>
            </w:r>
          </w:p>
          <w:p>
            <w:pPr>
              <w:spacing w:after="20"/>
              <w:ind w:left="20"/>
              <w:jc w:val="both"/>
            </w:pPr>
            <w:r>
              <w:rPr>
                <w:rFonts w:ascii="Times New Roman"/>
                <w:b w:val="false"/>
                <w:i w:val="false"/>
                <w:color w:val="000000"/>
                <w:sz w:val="20"/>
              </w:rPr>
              <w:t>
ғимараттарды</w:t>
            </w:r>
          </w:p>
          <w:p>
            <w:pPr>
              <w:spacing w:after="20"/>
              <w:ind w:left="20"/>
              <w:jc w:val="both"/>
            </w:pPr>
            <w:r>
              <w:rPr>
                <w:rFonts w:ascii="Times New Roman"/>
                <w:b w:val="false"/>
                <w:i w:val="false"/>
                <w:color w:val="000000"/>
                <w:sz w:val="20"/>
              </w:rPr>
              <w:t>
ақтауда және</w:t>
            </w:r>
          </w:p>
          <w:p>
            <w:pPr>
              <w:spacing w:after="20"/>
              <w:ind w:left="20"/>
              <w:jc w:val="both"/>
            </w:pPr>
            <w:r>
              <w:rPr>
                <w:rFonts w:ascii="Times New Roman"/>
                <w:b w:val="false"/>
                <w:i w:val="false"/>
                <w:color w:val="000000"/>
                <w:sz w:val="20"/>
              </w:rPr>
              <w:t>
сырлауда көмек</w:t>
            </w:r>
          </w:p>
          <w:p>
            <w:pPr>
              <w:spacing w:after="20"/>
              <w:ind w:left="20"/>
              <w:jc w:val="both"/>
            </w:pPr>
            <w:r>
              <w:rPr>
                <w:rFonts w:ascii="Times New Roman"/>
                <w:b w:val="false"/>
                <w:i w:val="false"/>
                <w:color w:val="000000"/>
                <w:sz w:val="20"/>
              </w:rPr>
              <w:t>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ағаш,</w:t>
            </w:r>
          </w:p>
          <w:p>
            <w:pPr>
              <w:spacing w:after="20"/>
              <w:ind w:left="20"/>
              <w:jc w:val="both"/>
            </w:pPr>
            <w:r>
              <w:rPr>
                <w:rFonts w:ascii="Times New Roman"/>
                <w:b w:val="false"/>
                <w:i w:val="false"/>
                <w:color w:val="000000"/>
                <w:sz w:val="20"/>
              </w:rPr>
              <w:t>
2 аялдама,</w:t>
            </w:r>
          </w:p>
          <w:p>
            <w:pPr>
              <w:spacing w:after="20"/>
              <w:ind w:left="20"/>
              <w:jc w:val="both"/>
            </w:pPr>
            <w:r>
              <w:rPr>
                <w:rFonts w:ascii="Times New Roman"/>
                <w:b w:val="false"/>
                <w:i w:val="false"/>
                <w:color w:val="000000"/>
                <w:sz w:val="20"/>
              </w:rPr>
              <w:t>
401661</w:t>
            </w:r>
          </w:p>
          <w:p>
            <w:pPr>
              <w:spacing w:after="20"/>
              <w:ind w:left="20"/>
              <w:jc w:val="both"/>
            </w:pPr>
            <w:r>
              <w:rPr>
                <w:rFonts w:ascii="Times New Roman"/>
                <w:b w:val="false"/>
                <w:i w:val="false"/>
                <w:color w:val="000000"/>
                <w:sz w:val="20"/>
              </w:rPr>
              <w:t>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ең</w:t>
            </w:r>
          </w:p>
          <w:p>
            <w:pPr>
              <w:spacing w:after="20"/>
              <w:ind w:left="20"/>
              <w:jc w:val="both"/>
            </w:pPr>
            <w:r>
              <w:rPr>
                <w:rFonts w:ascii="Times New Roman"/>
                <w:b w:val="false"/>
                <w:i w:val="false"/>
                <w:color w:val="000000"/>
                <w:sz w:val="20"/>
              </w:rPr>
              <w:t>
төменгi</w:t>
            </w:r>
          </w:p>
          <w:p>
            <w:pPr>
              <w:spacing w:after="20"/>
              <w:ind w:left="20"/>
              <w:jc w:val="both"/>
            </w:pPr>
            <w:r>
              <w:rPr>
                <w:rFonts w:ascii="Times New Roman"/>
                <w:b w:val="false"/>
                <w:i w:val="false"/>
                <w:color w:val="000000"/>
                <w:sz w:val="20"/>
              </w:rPr>
              <w:t>
жалақы-</w:t>
            </w:r>
          </w:p>
          <w:p>
            <w:pPr>
              <w:spacing w:after="20"/>
              <w:ind w:left="20"/>
              <w:jc w:val="both"/>
            </w:pPr>
            <w:r>
              <w:rPr>
                <w:rFonts w:ascii="Times New Roman"/>
                <w:b w:val="false"/>
                <w:i w:val="false"/>
                <w:color w:val="000000"/>
                <w:sz w:val="20"/>
              </w:rPr>
              <w:t>
ның 1,5</w:t>
            </w:r>
          </w:p>
          <w:p>
            <w:pPr>
              <w:spacing w:after="20"/>
              <w:ind w:left="20"/>
              <w:jc w:val="both"/>
            </w:pPr>
            <w:r>
              <w:rPr>
                <w:rFonts w:ascii="Times New Roman"/>
                <w:b w:val="false"/>
                <w:i w:val="false"/>
                <w:color w:val="000000"/>
                <w:sz w:val="20"/>
              </w:rPr>
              <w:t>
мөлшерi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 бiр</w:t>
            </w:r>
          </w:p>
          <w:p>
            <w:pPr>
              <w:spacing w:after="20"/>
              <w:ind w:left="20"/>
              <w:jc w:val="both"/>
            </w:pPr>
            <w:r>
              <w:rPr>
                <w:rFonts w:ascii="Times New Roman"/>
                <w:b w:val="false"/>
                <w:i w:val="false"/>
                <w:color w:val="000000"/>
                <w:sz w:val="20"/>
              </w:rPr>
              <w:t>
қатысушының</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уақытының</w:t>
            </w:r>
          </w:p>
          <w:p>
            <w:pPr>
              <w:spacing w:after="20"/>
              <w:ind w:left="20"/>
              <w:jc w:val="both"/>
            </w:pPr>
            <w:r>
              <w:rPr>
                <w:rFonts w:ascii="Times New Roman"/>
                <w:b w:val="false"/>
                <w:i w:val="false"/>
                <w:color w:val="000000"/>
                <w:sz w:val="20"/>
              </w:rPr>
              <w:t>
ұзақтығы екi</w:t>
            </w:r>
          </w:p>
          <w:p>
            <w:pPr>
              <w:spacing w:after="20"/>
              <w:ind w:left="20"/>
              <w:jc w:val="both"/>
            </w:pPr>
            <w:r>
              <w:rPr>
                <w:rFonts w:ascii="Times New Roman"/>
                <w:b w:val="false"/>
                <w:i w:val="false"/>
                <w:color w:val="000000"/>
                <w:sz w:val="20"/>
              </w:rPr>
              <w:t>
демалыс күнiн,</w:t>
            </w:r>
          </w:p>
          <w:p>
            <w:pPr>
              <w:spacing w:after="20"/>
              <w:ind w:left="20"/>
              <w:jc w:val="both"/>
            </w:pPr>
            <w:r>
              <w:rPr>
                <w:rFonts w:ascii="Times New Roman"/>
                <w:b w:val="false"/>
                <w:i w:val="false"/>
                <w:color w:val="000000"/>
                <w:sz w:val="20"/>
              </w:rPr>
              <w:t>
бiр сағаттан</w:t>
            </w:r>
          </w:p>
          <w:p>
            <w:pPr>
              <w:spacing w:after="20"/>
              <w:ind w:left="20"/>
              <w:jc w:val="both"/>
            </w:pPr>
            <w:r>
              <w:rPr>
                <w:rFonts w:ascii="Times New Roman"/>
                <w:b w:val="false"/>
                <w:i w:val="false"/>
                <w:color w:val="000000"/>
                <w:sz w:val="20"/>
              </w:rPr>
              <w:t>
кем емес түскi</w:t>
            </w:r>
          </w:p>
          <w:p>
            <w:pPr>
              <w:spacing w:after="20"/>
              <w:ind w:left="20"/>
              <w:jc w:val="both"/>
            </w:pPr>
            <w:r>
              <w:rPr>
                <w:rFonts w:ascii="Times New Roman"/>
                <w:b w:val="false"/>
                <w:i w:val="false"/>
                <w:color w:val="000000"/>
                <w:sz w:val="20"/>
              </w:rPr>
              <w:t>
үзiлiстi</w:t>
            </w:r>
          </w:p>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w:t>
            </w:r>
          </w:p>
          <w:p>
            <w:pPr>
              <w:spacing w:after="20"/>
              <w:ind w:left="20"/>
              <w:jc w:val="both"/>
            </w:pPr>
            <w:r>
              <w:rPr>
                <w:rFonts w:ascii="Times New Roman"/>
                <w:b w:val="false"/>
                <w:i w:val="false"/>
                <w:color w:val="000000"/>
                <w:sz w:val="20"/>
              </w:rPr>
              <w:t>
ның еңбек</w:t>
            </w:r>
          </w:p>
          <w:p>
            <w:pPr>
              <w:spacing w:after="20"/>
              <w:ind w:left="20"/>
              <w:jc w:val="both"/>
            </w:pPr>
            <w:r>
              <w:rPr>
                <w:rFonts w:ascii="Times New Roman"/>
                <w:b w:val="false"/>
                <w:i w:val="false"/>
                <w:color w:val="000000"/>
                <w:sz w:val="20"/>
              </w:rPr>
              <w:t>
заңнамасымен</w:t>
            </w:r>
          </w:p>
          <w:p>
            <w:pPr>
              <w:spacing w:after="20"/>
              <w:ind w:left="20"/>
              <w:jc w:val="both"/>
            </w:pPr>
            <w:r>
              <w:rPr>
                <w:rFonts w:ascii="Times New Roman"/>
                <w:b w:val="false"/>
                <w:i w:val="false"/>
                <w:color w:val="000000"/>
                <w:sz w:val="20"/>
              </w:rPr>
              <w:t>
қарастырылған</w:t>
            </w:r>
          </w:p>
          <w:p>
            <w:pPr>
              <w:spacing w:after="20"/>
              <w:ind w:left="20"/>
              <w:jc w:val="both"/>
            </w:pPr>
            <w:r>
              <w:rPr>
                <w:rFonts w:ascii="Times New Roman"/>
                <w:b w:val="false"/>
                <w:i w:val="false"/>
                <w:color w:val="000000"/>
                <w:sz w:val="20"/>
              </w:rPr>
              <w:t>
шектеулердi</w:t>
            </w:r>
          </w:p>
          <w:p>
            <w:pPr>
              <w:spacing w:after="20"/>
              <w:ind w:left="20"/>
              <w:jc w:val="both"/>
            </w:pPr>
            <w:r>
              <w:rPr>
                <w:rFonts w:ascii="Times New Roman"/>
                <w:b w:val="false"/>
                <w:i w:val="false"/>
                <w:color w:val="000000"/>
                <w:sz w:val="20"/>
              </w:rPr>
              <w:t>
есепке алып,</w:t>
            </w:r>
          </w:p>
          <w:p>
            <w:pPr>
              <w:spacing w:after="20"/>
              <w:ind w:left="20"/>
              <w:jc w:val="both"/>
            </w:pPr>
            <w:r>
              <w:rPr>
                <w:rFonts w:ascii="Times New Roman"/>
                <w:b w:val="false"/>
                <w:i w:val="false"/>
                <w:color w:val="000000"/>
                <w:sz w:val="20"/>
              </w:rPr>
              <w:t>
аптасына 40</w:t>
            </w:r>
          </w:p>
          <w:p>
            <w:pPr>
              <w:spacing w:after="20"/>
              <w:ind w:left="20"/>
              <w:jc w:val="both"/>
            </w:pPr>
            <w:r>
              <w:rPr>
                <w:rFonts w:ascii="Times New Roman"/>
                <w:b w:val="false"/>
                <w:i w:val="false"/>
                <w:color w:val="000000"/>
                <w:sz w:val="20"/>
              </w:rPr>
              <w:t>
сағаттан артық</w:t>
            </w:r>
          </w:p>
          <w:p>
            <w:pPr>
              <w:spacing w:after="20"/>
              <w:ind w:left="20"/>
              <w:jc w:val="both"/>
            </w:pPr>
            <w:r>
              <w:rPr>
                <w:rFonts w:ascii="Times New Roman"/>
                <w:b w:val="false"/>
                <w:i w:val="false"/>
                <w:color w:val="000000"/>
                <w:sz w:val="20"/>
              </w:rPr>
              <w:t>
емес.</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