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2a23" w14:textId="8072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ақы төленетін қоғамдық жұмыстарды ұйымдастыру туралы</w:t>
      </w:r>
    </w:p>
    <w:p>
      <w:pPr>
        <w:spacing w:after="0"/>
        <w:ind w:left="0"/>
        <w:jc w:val="both"/>
      </w:pPr>
      <w:r>
        <w:rPr>
          <w:rFonts w:ascii="Times New Roman"/>
          <w:b w:val="false"/>
          <w:i w:val="false"/>
          <w:color w:val="000000"/>
          <w:sz w:val="28"/>
        </w:rPr>
        <w:t>Қостанай облысы Қамысты ауданы әкімдігінің 2012 жылғы 6 ақпандағы № 10 қаулысы. Қостанай облысы Қамысты ауданының Әділет басқармасында 2012 жылғы 28 ақпанда № 9-11-133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 тармақшасына</w:t>
      </w:r>
      <w:r>
        <w:rPr>
          <w:rFonts w:ascii="Times New Roman"/>
          <w:b w:val="false"/>
          <w:i w:val="false"/>
          <w:color w:val="000000"/>
          <w:sz w:val="28"/>
        </w:rPr>
        <w:t>, 20-бабы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қаржыландырудың Ережесінің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тармақтарына</w:t>
      </w:r>
      <w:r>
        <w:rPr>
          <w:rFonts w:ascii="Times New Roman"/>
          <w:b w:val="false"/>
          <w:i w:val="false"/>
          <w:color w:val="000000"/>
          <w:sz w:val="28"/>
        </w:rPr>
        <w:t xml:space="preserve"> сәйкес Қамысты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2012 жылға қоса беріліп отырған ұйымдардың </w:t>
      </w:r>
      <w:r>
        <w:rPr>
          <w:rFonts w:ascii="Times New Roman"/>
          <w:b w:val="false"/>
          <w:i w:val="false"/>
          <w:color w:val="000000"/>
          <w:sz w:val="28"/>
        </w:rPr>
        <w:t>тiзбесi</w:t>
      </w:r>
      <w:r>
        <w:rPr>
          <w:rFonts w:ascii="Times New Roman"/>
          <w:b w:val="false"/>
          <w:i w:val="false"/>
          <w:color w:val="000000"/>
          <w:sz w:val="28"/>
        </w:rPr>
        <w:t>, қоғамдық жұмыстардың түрлерi, көлемi мен жағдайлары;</w:t>
      </w:r>
      <w:r>
        <w:br/>
      </w:r>
      <w:r>
        <w:rPr>
          <w:rFonts w:ascii="Times New Roman"/>
          <w:b w:val="false"/>
          <w:i w:val="false"/>
          <w:color w:val="000000"/>
          <w:sz w:val="28"/>
        </w:rPr>
        <w:t>
      қоғамдық жұмыстарда қатысатын жұмыссыздардың еңбек ақысының мөлшері аудандық бюджет қаражаты есебінен ең төменгі жалақының бір жарым мөлшерінде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заңнамасында белгіленген мөлшерде Мемлекеттік әлеуметтік сақтандыру қорына әлеуметтік аударымдар мен әлеуметтік салық төлеу шығындары, қоғамдық жұмыстардың қатысушыларына жалақыны есептеу мен төлеу бойынша екінші деңгейдегі банк қызметтеріне комиссиялық сыйақы төлеу шығындары жергілікті бюджет қаражаты есебінен өтелетіндігі анықталсын.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"Қамысты аудандық жұмыспен қамту және әлеуметтік бағдарламалар бөлімі" мемлекеттік мекемесі мен тізбеде белгіленген ұйымдар арасындағы, қолданыстағы заңнамаға сәйкес жасалған қоғамдық жұмыстарды орындау шарттарында көрсетілген шарттарда жүргізілсін.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әкiмiнiң орынбасары Асқар Жақанұлы Жақсыбаевқа жүктелсiн.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Қамысты ауданының әкімі                    Б. Өтеулин</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"Қамысты ауданының тұрғын-үй</w:t>
      </w:r>
      <w:r>
        <w:br/>
      </w:r>
      <w:r>
        <w:rPr>
          <w:rFonts w:ascii="Times New Roman"/>
          <w:b w:val="false"/>
          <w:i w:val="false"/>
          <w:color w:val="000000"/>
          <w:sz w:val="28"/>
        </w:rPr>
        <w:t>
</w:t>
      </w:r>
      <w:r>
        <w:rPr>
          <w:rFonts w:ascii="Times New Roman"/>
          <w:b w:val="false"/>
          <w:i/>
          <w:color w:val="000000"/>
          <w:sz w:val="28"/>
        </w:rPr>
        <w:t>      коммуналдық шаруашылық,</w:t>
      </w:r>
      <w:r>
        <w:br/>
      </w:r>
      <w:r>
        <w:rPr>
          <w:rFonts w:ascii="Times New Roman"/>
          <w:b w:val="false"/>
          <w:i w:val="false"/>
          <w:color w:val="000000"/>
          <w:sz w:val="28"/>
        </w:rPr>
        <w:t>
</w:t>
      </w:r>
      <w:r>
        <w:rPr>
          <w:rFonts w:ascii="Times New Roman"/>
          <w:b w:val="false"/>
          <w:i/>
          <w:color w:val="000000"/>
          <w:sz w:val="28"/>
        </w:rPr>
        <w:t>      жолаушылар көлігі және</w:t>
      </w:r>
      <w:r>
        <w:br/>
      </w:r>
      <w:r>
        <w:rPr>
          <w:rFonts w:ascii="Times New Roman"/>
          <w:b w:val="false"/>
          <w:i w:val="false"/>
          <w:color w:val="000000"/>
          <w:sz w:val="28"/>
        </w:rPr>
        <w:t>
</w:t>
      </w:r>
      <w:r>
        <w:rPr>
          <w:rFonts w:ascii="Times New Roman"/>
          <w:b w:val="false"/>
          <w:i/>
          <w:color w:val="000000"/>
          <w:sz w:val="28"/>
        </w:rPr>
        <w:t>      автомобиль жолдары бөлімінің</w:t>
      </w:r>
      <w:r>
        <w:br/>
      </w:r>
      <w:r>
        <w:rPr>
          <w:rFonts w:ascii="Times New Roman"/>
          <w:b w:val="false"/>
          <w:i w:val="false"/>
          <w:color w:val="000000"/>
          <w:sz w:val="28"/>
        </w:rPr>
        <w:t>
</w:t>
      </w:r>
      <w:r>
        <w:rPr>
          <w:rFonts w:ascii="Times New Roman"/>
          <w:b w:val="false"/>
          <w:i/>
          <w:color w:val="000000"/>
          <w:sz w:val="28"/>
        </w:rPr>
        <w:t>      "Қамысты" мемлекеттік</w:t>
      </w:r>
      <w:r>
        <w:br/>
      </w:r>
      <w:r>
        <w:rPr>
          <w:rFonts w:ascii="Times New Roman"/>
          <w:b w:val="false"/>
          <w:i w:val="false"/>
          <w:color w:val="000000"/>
          <w:sz w:val="28"/>
        </w:rPr>
        <w:t>
</w:t>
      </w:r>
      <w:r>
        <w:rPr>
          <w:rFonts w:ascii="Times New Roman"/>
          <w:b w:val="false"/>
          <w:i/>
          <w:color w:val="000000"/>
          <w:sz w:val="28"/>
        </w:rPr>
        <w:t>      коммуналдық кәсіпорынының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 С. С. Айтмағамбетова</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2012 жылғы 6 ақпандағы    </w:t>
      </w:r>
      <w:r>
        <w:br/>
      </w:r>
      <w:r>
        <w:rPr>
          <w:rFonts w:ascii="Times New Roman"/>
          <w:b w:val="false"/>
          <w:i w:val="false"/>
          <w:color w:val="000000"/>
          <w:sz w:val="28"/>
        </w:rPr>
        <w:t xml:space="preserve">
№ 10 әкімдіктің қаулысымен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2012 жылға ұйымдардың тiзбесi, қоғамдық жұмыстардың түрлерi, көлемi мен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2201"/>
        <w:gridCol w:w="2682"/>
        <w:gridCol w:w="1263"/>
        <w:gridCol w:w="1130"/>
        <w:gridCol w:w="4281"/>
      </w:tblGrid>
      <w:tr>
        <w:trPr>
          <w:trHeight w:val="375"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w:t>
            </w:r>
            <w:r>
              <w:rPr>
                <w:rFonts w:ascii="Times New Roman"/>
                <w:b w:val="false"/>
                <w:i w:val="false"/>
                <w:color w:val="000000"/>
                <w:sz w:val="20"/>
              </w:rPr>
              <w:t>атауы</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жұмыстардың</w:t>
            </w:r>
            <w:r>
              <w:br/>
            </w:r>
            <w:r>
              <w:rPr>
                <w:rFonts w:ascii="Times New Roman"/>
                <w:b w:val="false"/>
                <w:i w:val="false"/>
                <w:color w:val="000000"/>
                <w:sz w:val="20"/>
              </w:rPr>
              <w:t>
</w:t>
            </w:r>
            <w:r>
              <w:rPr>
                <w:rFonts w:ascii="Times New Roman"/>
                <w:b w:val="false"/>
                <w:i w:val="false"/>
                <w:color w:val="000000"/>
                <w:sz w:val="20"/>
              </w:rPr>
              <w:t>көлемi</w:t>
            </w:r>
          </w:p>
        </w:tc>
        <w:tc>
          <w:tcPr>
            <w:tcW w:w="4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w:t>
            </w:r>
            <w:r>
              <w:br/>
            </w:r>
            <w:r>
              <w:rPr>
                <w:rFonts w:ascii="Times New Roman"/>
                <w:b w:val="false"/>
                <w:i w:val="false"/>
                <w:color w:val="000000"/>
                <w:sz w:val="20"/>
              </w:rPr>
              <w:t>
</w:t>
            </w:r>
            <w:r>
              <w:rPr>
                <w:rFonts w:ascii="Times New Roman"/>
                <w:b w:val="false"/>
                <w:i w:val="false"/>
                <w:color w:val="000000"/>
                <w:sz w:val="20"/>
              </w:rPr>
              <w:t>жағдайлары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0" w:type="auto"/>
            <w:vMerge/>
            <w:tcBorders>
              <w:top w:val="nil"/>
              <w:left w:val="single" w:color="cfcfcf" w:sz="5"/>
              <w:bottom w:val="single" w:color="cfcfcf" w:sz="5"/>
              <w:right w:val="single" w:color="cfcfcf" w:sz="5"/>
            </w:tcBorders>
          </w:tcPr>
          <w:p/>
        </w:tc>
      </w:tr>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w:t>
            </w:r>
            <w:r>
              <w:br/>
            </w:r>
            <w:r>
              <w:rPr>
                <w:rFonts w:ascii="Times New Roman"/>
                <w:b w:val="false"/>
                <w:i w:val="false"/>
                <w:color w:val="000000"/>
                <w:sz w:val="20"/>
              </w:rPr>
              <w:t>
</w:t>
            </w:r>
            <w:r>
              <w:rPr>
                <w:rFonts w:ascii="Times New Roman"/>
                <w:b w:val="false"/>
                <w:i w:val="false"/>
                <w:color w:val="000000"/>
                <w:sz w:val="20"/>
              </w:rPr>
              <w:t>ауданының</w:t>
            </w:r>
            <w:r>
              <w:br/>
            </w:r>
            <w:r>
              <w:rPr>
                <w:rFonts w:ascii="Times New Roman"/>
                <w:b w:val="false"/>
                <w:i w:val="false"/>
                <w:color w:val="000000"/>
                <w:sz w:val="20"/>
              </w:rPr>
              <w:t>
</w:t>
            </w:r>
            <w:r>
              <w:rPr>
                <w:rFonts w:ascii="Times New Roman"/>
                <w:b w:val="false"/>
                <w:i w:val="false"/>
                <w:color w:val="000000"/>
                <w:sz w:val="20"/>
              </w:rPr>
              <w:t>тұрғын-үй</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жолаушылар</w:t>
            </w:r>
            <w:r>
              <w:br/>
            </w:r>
            <w:r>
              <w:rPr>
                <w:rFonts w:ascii="Times New Roman"/>
                <w:b w:val="false"/>
                <w:i w:val="false"/>
                <w:color w:val="000000"/>
                <w:sz w:val="20"/>
              </w:rPr>
              <w:t>
</w:t>
            </w:r>
            <w:r>
              <w:rPr>
                <w:rFonts w:ascii="Times New Roman"/>
                <w:b w:val="false"/>
                <w:i w:val="false"/>
                <w:color w:val="000000"/>
                <w:sz w:val="20"/>
              </w:rPr>
              <w:t>көлігі және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Қамысты"</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кәсіпорын</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w:t>
            </w:r>
            <w:r>
              <w:br/>
            </w:r>
            <w:r>
              <w:rPr>
                <w:rFonts w:ascii="Times New Roman"/>
                <w:b w:val="false"/>
                <w:i w:val="false"/>
                <w:color w:val="000000"/>
                <w:sz w:val="20"/>
              </w:rPr>
              <w:t>
</w:t>
            </w:r>
            <w:r>
              <w:rPr>
                <w:rFonts w:ascii="Times New Roman"/>
                <w:b w:val="false"/>
                <w:i w:val="false"/>
                <w:color w:val="000000"/>
                <w:sz w:val="20"/>
              </w:rPr>
              <w:t>селосы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r>
              <w:br/>
            </w:r>
            <w:r>
              <w:rPr>
                <w:rFonts w:ascii="Times New Roman"/>
                <w:b w:val="false"/>
                <w:i w:val="false"/>
                <w:color w:val="000000"/>
                <w:sz w:val="20"/>
              </w:rPr>
              <w:t>
</w:t>
            </w:r>
            <w:r>
              <w:rPr>
                <w:rFonts w:ascii="Times New Roman"/>
                <w:b w:val="false"/>
                <w:i w:val="false"/>
                <w:color w:val="000000"/>
                <w:sz w:val="20"/>
              </w:rPr>
              <w:t>шаршы</w:t>
            </w:r>
            <w:r>
              <w:br/>
            </w:r>
            <w:r>
              <w:rPr>
                <w:rFonts w:ascii="Times New Roman"/>
                <w:b w:val="false"/>
                <w:i w:val="false"/>
                <w:color w:val="000000"/>
                <w:sz w:val="20"/>
              </w:rPr>
              <w:t>
</w:t>
            </w:r>
            <w:r>
              <w:rPr>
                <w:rFonts w:ascii="Times New Roman"/>
                <w:b w:val="false"/>
                <w:i w:val="false"/>
                <w:color w:val="000000"/>
                <w:sz w:val="20"/>
              </w:rPr>
              <w:t>метр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p>
        </w:tc>
        <w:tc>
          <w:tcPr>
            <w:tcW w:w="4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қарастырылған</w:t>
            </w:r>
            <w:r>
              <w:br/>
            </w:r>
            <w:r>
              <w:rPr>
                <w:rFonts w:ascii="Times New Roman"/>
                <w:b w:val="false"/>
                <w:i w:val="false"/>
                <w:color w:val="000000"/>
                <w:sz w:val="20"/>
              </w:rPr>
              <w:t>
</w:t>
            </w:r>
            <w:r>
              <w:rPr>
                <w:rFonts w:ascii="Times New Roman"/>
                <w:b w:val="false"/>
                <w:i w:val="false"/>
                <w:color w:val="000000"/>
                <w:sz w:val="20"/>
              </w:rPr>
              <w:t>шектеулерді ескере</w:t>
            </w:r>
            <w:r>
              <w:br/>
            </w:r>
            <w:r>
              <w:rPr>
                <w:rFonts w:ascii="Times New Roman"/>
                <w:b w:val="false"/>
                <w:i w:val="false"/>
                <w:color w:val="000000"/>
                <w:sz w:val="20"/>
              </w:rPr>
              <w:t>
</w:t>
            </w:r>
            <w:r>
              <w:rPr>
                <w:rFonts w:ascii="Times New Roman"/>
                <w:b w:val="false"/>
                <w:i w:val="false"/>
                <w:color w:val="000000"/>
                <w:sz w:val="20"/>
              </w:rPr>
              <w:t>отырып, екі демалыс</w:t>
            </w:r>
            <w:r>
              <w:br/>
            </w:r>
            <w:r>
              <w:rPr>
                <w:rFonts w:ascii="Times New Roman"/>
                <w:b w:val="false"/>
                <w:i w:val="false"/>
                <w:color w:val="000000"/>
                <w:sz w:val="20"/>
              </w:rPr>
              <w:t>
</w:t>
            </w:r>
            <w:r>
              <w:rPr>
                <w:rFonts w:ascii="Times New Roman"/>
                <w:b w:val="false"/>
                <w:i w:val="false"/>
                <w:color w:val="000000"/>
                <w:sz w:val="20"/>
              </w:rPr>
              <w:t>күнімен, бір сағаттан</w:t>
            </w:r>
            <w:r>
              <w:br/>
            </w:r>
            <w:r>
              <w:rPr>
                <w:rFonts w:ascii="Times New Roman"/>
                <w:b w:val="false"/>
                <w:i w:val="false"/>
                <w:color w:val="000000"/>
                <w:sz w:val="20"/>
              </w:rPr>
              <w:t>
</w:t>
            </w:r>
            <w:r>
              <w:rPr>
                <w:rFonts w:ascii="Times New Roman"/>
                <w:b w:val="false"/>
                <w:i w:val="false"/>
                <w:color w:val="000000"/>
                <w:sz w:val="20"/>
              </w:rPr>
              <w:t>кем емес түскі</w:t>
            </w:r>
            <w:r>
              <w:br/>
            </w:r>
            <w:r>
              <w:rPr>
                <w:rFonts w:ascii="Times New Roman"/>
                <w:b w:val="false"/>
                <w:i w:val="false"/>
                <w:color w:val="000000"/>
                <w:sz w:val="20"/>
              </w:rPr>
              <w:t>
</w:t>
            </w:r>
            <w:r>
              <w:rPr>
                <w:rFonts w:ascii="Times New Roman"/>
                <w:b w:val="false"/>
                <w:i w:val="false"/>
                <w:color w:val="000000"/>
                <w:sz w:val="20"/>
              </w:rPr>
              <w:t>үзіліспен, аптасына 40</w:t>
            </w:r>
            <w:r>
              <w:br/>
            </w:r>
            <w:r>
              <w:rPr>
                <w:rFonts w:ascii="Times New Roman"/>
                <w:b w:val="false"/>
                <w:i w:val="false"/>
                <w:color w:val="000000"/>
                <w:sz w:val="20"/>
              </w:rPr>
              <w:t>
</w:t>
            </w:r>
            <w:r>
              <w:rPr>
                <w:rFonts w:ascii="Times New Roman"/>
                <w:b w:val="false"/>
                <w:i w:val="false"/>
                <w:color w:val="000000"/>
                <w:sz w:val="20"/>
              </w:rPr>
              <w:t>сағаттан артық емес</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Қызметкердің алдын ала кәсіби даярлығын талап етпейтін, Алтынсарин селосының аумақтарын көгалдандыру, жинау және абаттандыру бойынша жүмыстарға күн сайынғы көмек.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 селосы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r>
              <w:br/>
            </w:r>
            <w:r>
              <w:rPr>
                <w:rFonts w:ascii="Times New Roman"/>
                <w:b w:val="false"/>
                <w:i w:val="false"/>
                <w:color w:val="000000"/>
                <w:sz w:val="20"/>
              </w:rPr>
              <w:t>
</w:t>
            </w:r>
            <w:r>
              <w:rPr>
                <w:rFonts w:ascii="Times New Roman"/>
                <w:b w:val="false"/>
                <w:i w:val="false"/>
                <w:color w:val="000000"/>
                <w:sz w:val="20"/>
              </w:rPr>
              <w:t>шаршы метр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Арқа селосының аумақтарын көгалдандыру, жинау және абаттандыру бойынша жүмыстарға күн сайынғы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Аралкөл селосы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560000 </w:t>
            </w:r>
          </w:p>
          <w:p>
            <w:pPr>
              <w:spacing w:after="20"/>
              <w:ind w:left="20"/>
              <w:jc w:val="both"/>
            </w:pPr>
            <w:r>
              <w:rPr>
                <w:rFonts w:ascii="Times New Roman"/>
                <w:b w:val="false"/>
                <w:i w:val="false"/>
                <w:color w:val="000000"/>
                <w:sz w:val="20"/>
              </w:rPr>
              <w:t xml:space="preserve">шаршы метр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Аралкөл селосының аумақтарын көгалдандыру, жинау және абаттандыру бойынша жүмыстарға күн сайынғы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селолық округі</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 шаршы метр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Бестөбе селолық округі аумақтарын көгалдандыру, жинау және абаттандыру бойынша жүмыстарға күн сайынғы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селолық округі</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 шаршы метр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Богданов селолық округі аумақтарын көгалдандыру, жинау және абаттандыру бойынша жүмыстарға күн сайынғы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селолық округі</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520000</w:t>
            </w:r>
          </w:p>
          <w:p>
            <w:pPr>
              <w:spacing w:after="20"/>
              <w:ind w:left="20"/>
              <w:jc w:val="both"/>
            </w:pPr>
            <w:r>
              <w:rPr>
                <w:rFonts w:ascii="Times New Roman"/>
                <w:b w:val="false"/>
                <w:i w:val="false"/>
                <w:color w:val="000000"/>
                <w:sz w:val="20"/>
              </w:rPr>
              <w:t>шаршы метр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Горький селолық округі аумақтарын көгалдандыру, жинау және абаттандыру бойынша жүмыстарға күн сайынғы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селосы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 шаршы метр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Дружба селосының аумақтарын көгалдандыру, жинау және абаттандыру бойынша жүмыстарға күн сайынғы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селолық округі</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p>
            <w:pPr>
              <w:spacing w:after="20"/>
              <w:ind w:left="20"/>
              <w:jc w:val="both"/>
            </w:pPr>
            <w:r>
              <w:rPr>
                <w:rFonts w:ascii="Times New Roman"/>
                <w:b w:val="false"/>
                <w:i w:val="false"/>
                <w:color w:val="000000"/>
                <w:sz w:val="20"/>
              </w:rPr>
              <w:t>шаршы метр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Жайылма селолық округі аумақтарын көгалдандыру, жинау және абаттандыру бойынша жүмыстарға күн сайынғы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Клочков селосы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 шаршы метр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Клочков селосының аумақтарын көгалдандыру, жинау және абаттандыру бойынша жүмыстарға күн сайынғы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Қарабатыр селосы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p>
          <w:p>
            <w:pPr>
              <w:spacing w:after="20"/>
              <w:ind w:left="20"/>
              <w:jc w:val="both"/>
            </w:pPr>
            <w:r>
              <w:rPr>
                <w:rFonts w:ascii="Times New Roman"/>
                <w:b w:val="false"/>
                <w:i w:val="false"/>
                <w:color w:val="000000"/>
                <w:sz w:val="20"/>
              </w:rPr>
              <w:t>шаршы метр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Қарабатыр селосының аумақтарын көгалдандыру, жинау және абаттандыру бойынша жүмыстарға күн сайынғы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Ливанов селосы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 шаршы метр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Ливанов селосының аумақтарын көгалдандыру, жинау және абаттандыру бойынша жүмыстарға күн сайынғы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Пушкин селосы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p>
            <w:pPr>
              <w:spacing w:after="20"/>
              <w:ind w:left="20"/>
              <w:jc w:val="both"/>
            </w:pPr>
            <w:r>
              <w:rPr>
                <w:rFonts w:ascii="Times New Roman"/>
                <w:b w:val="false"/>
                <w:i w:val="false"/>
                <w:color w:val="000000"/>
                <w:sz w:val="20"/>
              </w:rPr>
              <w:t>шаршы метр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Пушкин селосының аумақтарын көгалдандыру, жинау және абаттандыру бойынша жүмыстарға күн сайынғы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селолық округі</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6512000 шаршы метр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27376</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Свердлов селолық округі аумақтарын көгалдандыру, жинау және абаттандыру бойынша жүмыстарға күн сайынғы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 селолық округі</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 шаршы метр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Свободный селолық округі аумақтарын көгалдандыру, жинау және абаттандыру бойынша жүмыстарға күн сайынғы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Талдыкөл селосы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 шаршы метр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Талдыкөл селосының аумақтарын көгалдандыру, жинау және абаттандыру бойынша жүмыстарға күн сайынғы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Орқаш селолық округі</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560000 шаршы метр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кәсіби даярлығын талап етпейтін, Орқаш селолық округі аумақтарын көгалдандыру, жинау және абаттандыру бойынша жүмыстарға күн сайынғы көмек.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