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b86de" w14:textId="b1b86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20 желтоқсандағы № 256 "Жангелдин ауданының 2012-2014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2012 жылғы 10 сәуірдегі № 21 шешімі. Қостанай облысы Жангелдин ауданының Әділет басқармасында 2012 жылғы 17 сәуірде № 9-9-150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Жангелдин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"Жангелдин ауданының 2012–2014 жылдарға арналған аудандық бюджеті туралы" 2011 жылғы 20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9-9-144 тіркелген, 2012 жылғы 24 және 31 қаңтарда "Біздің Торғай"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Жангелдин ауданының 2012-2014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2012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1715510,0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115367,0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3618,0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- 7795,0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1588730,0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1735003,4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37437,0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- 38655,0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- 1218,0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-56930,4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56930,4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2), 3) және 7) 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"2) жетім баланы (жетім балаларды) және ата-аналарының қамқорынсыз қалған баланы (балаларды) күтіп ұстауға асыраушыларына ай сайынғы ақшалай қаражаттарын төлеуге – 5621,0 мың теңге 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мектеп мұғалімдеріне және мектепке дейінгі білім беру ұйымдарының тәрбиешілеріне біліктілік санаты үшін қосымша ақы мөлшерін ұлғайтуға - 7990,0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мамандарды әлеуметтік қолдау шараларын іске асыру үшін - 3924,0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"2) сумен жабдықтау және су бұру жүйесін дамытуға - 157066,0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"7. 2012 жылға аудандық бюджетте мамандарды әлеуметтік қолдау шараларын іске асыруға берілетін бюджеттік кредиттер түсімі - 24270,0 мың теңге сомасында қарастырылғаны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Жангелдин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сессиясының төрайымы                   Г. Абдигапарова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Жангелдин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С. Нургазин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"Жангелдин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Д.Бидашев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10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 шешіміне 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256 шешіміне 1-қосымша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ауданының 2012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13"/>
        <w:gridCol w:w="393"/>
        <w:gridCol w:w="513"/>
        <w:gridCol w:w="7793"/>
        <w:gridCol w:w="1913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7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1715510,0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126780,0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115367,0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табыстардан ұсталатын жеке табыс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47811,0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салынбайтын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табыстардан ұсталатын жеке табыс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3756,0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біржолғы талон бойынша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асыратын жеке тұлғалардан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50628,0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кәсіпкерлердің мүлкіне салынатын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 алынатын жер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жеріне және ауыл шаруашылығына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арналмаған өзге де жерге салынатын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 кәсіпкерлерден,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мен адвокаттардан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791,0</w:t>
            </w:r>
          </w:p>
        </w:tc>
      </w:tr>
      <w:tr>
        <w:trPr>
          <w:trHeight w:val="8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саудада өткізетін, сондай-ақ өзінің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мұқтаждарына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(авиациялықты қоспағанда)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</w:p>
        </w:tc>
      </w:tr>
      <w:tr>
        <w:trPr>
          <w:trHeight w:val="8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саудада өткізетін, сондай-ақ өз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мұқтаждарына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 отыны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алынатын алым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 үшiн алынатын лицензиялық алым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8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филиалдар мен өкілдіктерді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тіркегені, сондай-ақ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тіркегені үшін алым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тiркегенi, сондай-ақ оларды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тiркегенi үшiн алым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құқығын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</w:p>
        </w:tc>
      </w:tr>
      <w:tr>
        <w:trPr>
          <w:trHeight w:val="20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талап арыздарынан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бажды қоспағанда,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 сотқа берілетін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арыздардан, ерекше талап ету 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арыздарынан, ерекше жүргізілетін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арыздардан (шағымдардан),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бұйрығын шығару туралы өтініштерден,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парағының дубликатын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шағымдардан, аралық (төрелік)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соттардың және шетелдік соттардың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шешімдерін мәжбүрлеп орындауға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 беру туралы шағымдардың,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актілерінің атқару парағының және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құжаттардың көшірмелерін қайта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шағымдардан алынады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254,0</w:t>
            </w:r>
          </w:p>
        </w:tc>
      </w:tr>
      <w:tr>
        <w:trPr>
          <w:trHeight w:val="11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үшiн, сондай-ақ азаматтарға азаматтық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 актiлерiн тiркеу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куәлiктердi және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 жазбаларын өзгертуге,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толықтыруға және қалпына келтiруге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куәлiктердi қайтадан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бергенi үшiн мемлекеттік баж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жерiн тiркегенi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8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сақтау мен алып жүруге,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тасымалдауға,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аумағына әкелуге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 әкетуге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бергенi үшiн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жалдаудан түсетін 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қорынан үйлердi жалдаудан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715,0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көрсететін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 сатудан түсетін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Жергіліктік бюджетке түсетін салықтық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басқа да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сатудан түсетін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4227,0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3568,0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1588730,0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144708,0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157066,0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1286956,0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53"/>
        <w:gridCol w:w="693"/>
        <w:gridCol w:w="553"/>
        <w:gridCol w:w="7533"/>
        <w:gridCol w:w="1913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6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1735003,4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176062,0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11514,0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51649,0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90814,0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4525,0</w:t>
            </w:r>
          </w:p>
        </w:tc>
      </w:tr>
      <w:tr>
        <w:trPr>
          <w:trHeight w:val="11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9472,0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ұйымдастыру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сатудан түскен сомаларды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алынуын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 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622,0</w:t>
            </w:r>
          </w:p>
        </w:tc>
      </w:tr>
      <w:tr>
        <w:trPr>
          <w:trHeight w:val="10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1029792,0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27523,0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мөлшерін ұлғайту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953156,0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14833,0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мөлшерін ұлғайту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10319,0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8200,0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</w:p>
        </w:tc>
      </w:tr>
      <w:tr>
        <w:trPr>
          <w:trHeight w:val="10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 балаларды) және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 қаражат төлемдері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135335,0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21805,0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17698,0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10306,0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51000,0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8959,0</w:t>
            </w:r>
          </w:p>
        </w:tc>
      </w:tr>
      <w:tr>
        <w:trPr>
          <w:trHeight w:val="10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18228,0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183213,6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жұмыс істеуі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157066,0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12507,6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77650,0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32647,0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8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 қатысуы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23960,0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9696,0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45648,0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14596,0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бiрдейлендiру жөнiндегi iс-шараларды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14878,0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48173,0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38173,0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19947,0</w:t>
            </w:r>
          </w:p>
        </w:tc>
      </w:tr>
      <w:tr>
        <w:trPr>
          <w:trHeight w:val="10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 ауылдық (селолық) округтарды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1268,0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9377,0</w:t>
            </w:r>
          </w:p>
        </w:tc>
      </w:tr>
      <w:tr>
        <w:trPr>
          <w:trHeight w:val="7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6286,8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4155,8</w:t>
            </w:r>
          </w:p>
        </w:tc>
      </w:tr>
      <w:tr>
        <w:trPr>
          <w:trHeight w:val="11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деңгейлерiнен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берiлетiн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37437,0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38655,0</w:t>
            </w:r>
          </w:p>
        </w:tc>
      </w:tr>
      <w:tr>
        <w:trPr>
          <w:trHeight w:val="8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38655,0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38655,0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-56930,4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56930,4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қарыздар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33878,4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