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cc8a" w14:textId="779c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және тәрбиеленетін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2012 жылғы 16 наурыздағы № 64 қаулысы. Қостанай облысы Жангелдин ауданының Әділет басқармасында 2012 жылғы 13 сәуірде № 9-9-149 тіркелді. Күші жойылды - Қостанай облысы Жангелдин ауданы әкімдігінің 2013 жылғы 28 тамыздағы № 159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 жойылды - Қостанай облысы Жангелдин ауданы әкімдігінің 28.08.2013 № 159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"Үйде оқитын және тәрбиеленетiн мүгедек балаларды материалдық қамтамасыз ету үшiн құжаттарды ресiмдеу"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бюджетті іске асыру мақсатында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және тәрбиеленетін мүгедек балаларды материалдық қамтамасыз ету үшін әр балаға ай сайын 8 айлық есептік көрсеткіш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жұмыспен қамту және әлеуметтік бағдарламалар бөлімі" мемлекеттік мекемесі әлеуметтік көмекті тағайындау және төлеу жөніндегі уәкілетті орган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тиісті оқу жылының ішінде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төлеу екінші деңгейдегі банктер немесе банктік операциялардың тиісті түрлеріне лицензиялары бар ұйымдар арқылы әлеуметтік көмек тұтынушының банктік шотына ақшалай қаражаттарды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Жангелдин ауданы әкімінің орынбасары Ғ.К. Сүндетбаевқа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 және 2012 жылдың 01 қаңтарынан бастап туындаған қатынастарға өз әрекетін таратады.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Төлепов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Д. Бидашев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