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9c29" w14:textId="84d9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Қырым ауылдық округі Қырым ауылы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2012 жылғы 5 қарашадағы № 1 қаулысы және Қостанай облысы Денисов ауданы мәслихатының 2012 жылғы 5 қарашадағы № 49 шешімі. Қостанай облысының Әділет департаментінде 2012 жылғы 28 қарашада № 3902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Атауында "селолық", "селосы" деген сөздер тиісінше "ауылдық", "ауылы" деген сөздерімен ауыстырылды - Қостанай облысы Денисов ауданы мәслихатының 2014 жылғы 18 ақпандағы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Қостанай облысы Денисов ауданы әкімдігінің 2014 жылғы 18 ақпандағы № 1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Жер кодексінің 108-бабы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>, 12-бабының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Қырым селолық округі басқару органының пікірін ескере отырып, Денисов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схемалық </w:t>
      </w:r>
      <w:r>
        <w:rPr>
          <w:rFonts w:ascii="Times New Roman"/>
          <w:b w:val="false"/>
          <w:i w:val="false"/>
          <w:color w:val="000000"/>
          <w:sz w:val="28"/>
        </w:rPr>
        <w:t>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қорынан жалпы көлемі 4,84 гектар жер учаскесін қоса отырып, Денисов ауданының Қырым ауылдық округі Қырым ауылының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1-тармақта "селолық", "селосының" деген сөздер тиісінше "ауылдық", "ауылының" деген сөздерімен ауыстырылды - Қостанай облысы Денисов ауданы мәслихатының 2014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Қостанай облысы Денисов ауданы әкімдігінің 2014 жылғы 18 ақпандағы № 1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хатшысы                        М. Хазиев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А. Мұрзабаев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05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1/49 бр. Денисов ауданы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921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