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1df72" w14:textId="ca1df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2011 жылғы 14 желтоқсандағы № 270 "Әулиекөл ауданының 2012-2014 жылдарға арналған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Әулиекөл ауданы мәслихатының 2012 жылғы 4 желтоқсандағы № 50 шешімі. Қостанай облысының Әділет департаментінде 2012 жылғы 7 желтоқсанда № 3916 тіркелді. Қолданылу мерзімінің аяқталуына байланысты күші жойылды - (Қостанай облысы Әулиекөл ауданы мәслихатының 2013 жылғы 7 наурыздағы № 38 хатымен)</w:t>
      </w:r>
    </w:p>
    <w:p>
      <w:pPr>
        <w:spacing w:after="0"/>
        <w:ind w:left="0"/>
        <w:jc w:val="both"/>
      </w:pPr>
      <w:bookmarkStart w:name="z1" w:id="0"/>
      <w:r>
        <w:rPr>
          <w:rFonts w:ascii="Times New Roman"/>
          <w:b w:val="false"/>
          <w:i w:val="false"/>
          <w:color w:val="ff0000"/>
          <w:sz w:val="28"/>
        </w:rPr>
        <w:t>
      Ескерту. Қолданылу мерзімінің аяқталуына байланысты күші жойылды - (Қостанай облысы Әулиекөл ауданы мәслихатының 07.03.2013 № 38 хатымен).</w:t>
      </w:r>
    </w:p>
    <w:bookmarkEnd w:id="0"/>
    <w:bookmarkStart w:name="z2" w:id="1"/>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106</w:t>
      </w:r>
      <w:r>
        <w:rPr>
          <w:rFonts w:ascii="Times New Roman"/>
          <w:b w:val="false"/>
          <w:i w:val="false"/>
          <w:color w:val="000000"/>
          <w:sz w:val="28"/>
        </w:rPr>
        <w:t>, </w:t>
      </w:r>
      <w:r>
        <w:rPr>
          <w:rFonts w:ascii="Times New Roman"/>
          <w:b w:val="false"/>
          <w:i w:val="false"/>
          <w:color w:val="000000"/>
          <w:sz w:val="28"/>
        </w:rPr>
        <w:t>109 баптарына</w:t>
      </w:r>
      <w:r>
        <w:rPr>
          <w:rFonts w:ascii="Times New Roman"/>
          <w:b w:val="false"/>
          <w:i w:val="false"/>
          <w:color w:val="000000"/>
          <w:sz w:val="28"/>
        </w:rPr>
        <w:t xml:space="preserve"> сәйкес Әулиекөл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Мәслихаттың "Әулиекөл ауданының 2012-2014 жылдарға арналған бюджеті туралы" 2011 жылғы 14 желтоқсандағы № 270 </w:t>
      </w:r>
      <w:r>
        <w:rPr>
          <w:rFonts w:ascii="Times New Roman"/>
          <w:b w:val="false"/>
          <w:i w:val="false"/>
          <w:color w:val="000000"/>
          <w:sz w:val="28"/>
        </w:rPr>
        <w:t>шешіміне</w:t>
      </w:r>
      <w:r>
        <w:rPr>
          <w:rFonts w:ascii="Times New Roman"/>
          <w:b w:val="false"/>
          <w:i w:val="false"/>
          <w:color w:val="000000"/>
          <w:sz w:val="28"/>
        </w:rPr>
        <w:t> (Нормативтік құқықтық актілерді мемлекеттік тіркеу тізілімінде № 9-7-149 тіркелген, 2012 жылғы 4 қаңтарда "Әулиекөл" газетінде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 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"1. Ауданның 2012-2014 жылдарға арналған бюджеті тиісінше 1, 2 және 3 қосымшаларға сәйкес, оның ішінде 2012 жылға мына көлемдерде бекітілсін:</w:t>
      </w:r>
      <w:r>
        <w:br/>
      </w:r>
      <w:r>
        <w:rPr>
          <w:rFonts w:ascii="Times New Roman"/>
          <w:b w:val="false"/>
          <w:i w:val="false"/>
          <w:color w:val="000000"/>
          <w:sz w:val="28"/>
        </w:rPr>
        <w:t>
</w:t>
      </w:r>
      <w:r>
        <w:rPr>
          <w:rFonts w:ascii="Times New Roman"/>
          <w:b w:val="false"/>
          <w:i w:val="false"/>
          <w:color w:val="000000"/>
          <w:sz w:val="28"/>
        </w:rPr>
        <w:t>
      1) кірістер – 3 261 210,5</w:t>
      </w:r>
      <w:r>
        <w:rPr>
          <w:rFonts w:ascii="Times New Roman"/>
          <w:b w:val="false"/>
          <w:i w:val="false"/>
          <w:color w:val="ffffff"/>
          <w:sz w:val="28"/>
        </w:rPr>
        <w:t>2</w:t>
      </w:r>
      <w:r>
        <w:rPr>
          <w:rFonts w:ascii="Times New Roman"/>
          <w:b w:val="false"/>
          <w:i w:val="false"/>
          <w:color w:val="000000"/>
          <w:sz w:val="28"/>
        </w:rPr>
        <w:t>мың теңге, оның ішінде:</w:t>
      </w:r>
      <w:r>
        <w:br/>
      </w:r>
      <w:r>
        <w:rPr>
          <w:rFonts w:ascii="Times New Roman"/>
          <w:b w:val="false"/>
          <w:i w:val="false"/>
          <w:color w:val="000000"/>
          <w:sz w:val="28"/>
        </w:rPr>
        <w:t>
      салықтық түсімдер – 711 195,0 мың теңге;</w:t>
      </w:r>
      <w:r>
        <w:br/>
      </w:r>
      <w:r>
        <w:rPr>
          <w:rFonts w:ascii="Times New Roman"/>
          <w:b w:val="false"/>
          <w:i w:val="false"/>
          <w:color w:val="000000"/>
          <w:sz w:val="28"/>
        </w:rPr>
        <w:t>
      салықтық емес түсімдер – 7 414,6 мың теңге;</w:t>
      </w:r>
      <w:r>
        <w:br/>
      </w:r>
      <w:r>
        <w:rPr>
          <w:rFonts w:ascii="Times New Roman"/>
          <w:b w:val="false"/>
          <w:i w:val="false"/>
          <w:color w:val="000000"/>
          <w:sz w:val="28"/>
        </w:rPr>
        <w:t>
      негізгі капиталды сатудан түсетін түсімдер – 4 014,0 мың теңге;</w:t>
      </w:r>
      <w:r>
        <w:br/>
      </w:r>
      <w:r>
        <w:rPr>
          <w:rFonts w:ascii="Times New Roman"/>
          <w:b w:val="false"/>
          <w:i w:val="false"/>
          <w:color w:val="000000"/>
          <w:sz w:val="28"/>
        </w:rPr>
        <w:t>
      трансферттер түсімі – 2 538 586,9 мың теңге;</w:t>
      </w:r>
      <w:r>
        <w:br/>
      </w:r>
      <w:r>
        <w:rPr>
          <w:rFonts w:ascii="Times New Roman"/>
          <w:b w:val="false"/>
          <w:i w:val="false"/>
          <w:color w:val="000000"/>
          <w:sz w:val="28"/>
        </w:rPr>
        <w:t>
</w:t>
      </w:r>
      <w:r>
        <w:rPr>
          <w:rFonts w:ascii="Times New Roman"/>
          <w:b w:val="false"/>
          <w:i w:val="false"/>
          <w:color w:val="000000"/>
          <w:sz w:val="28"/>
        </w:rPr>
        <w:t>
      2) шығындар – 3 279 046,4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кредиттеу – 43 568,5 мың теңге, оның ішінде бюджеттік кредиттерді өтеу – 3 315,0 мың теңге;</w:t>
      </w:r>
      <w:r>
        <w:br/>
      </w:r>
      <w:r>
        <w:rPr>
          <w:rFonts w:ascii="Times New Roman"/>
          <w:b w:val="false"/>
          <w:i w:val="false"/>
          <w:color w:val="000000"/>
          <w:sz w:val="28"/>
        </w:rPr>
        <w:t>
</w:t>
      </w:r>
      <w:r>
        <w:rPr>
          <w:rFonts w:ascii="Times New Roman"/>
          <w:b w:val="false"/>
          <w:i w:val="false"/>
          <w:color w:val="000000"/>
          <w:sz w:val="28"/>
        </w:rPr>
        <w:t>
      4) қаржы активтерімен операциялар бойынша сальдо – 0 мың 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(профициті) – - 61 404, 4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(профицитін пайдалану) – 61 404,4 мың теңге.";</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3 тармағының</w:t>
      </w:r>
      <w:r>
        <w:rPr>
          <w:rFonts w:ascii="Times New Roman"/>
          <w:b w:val="false"/>
          <w:i w:val="false"/>
          <w:color w:val="000000"/>
          <w:sz w:val="28"/>
        </w:rPr>
        <w:t xml:space="preserve"> 2), 3), 4), 5) және 7) тармақшалары жаңа мазмұнда жазылсын:</w:t>
      </w:r>
      <w:r>
        <w:br/>
      </w:r>
      <w:r>
        <w:rPr>
          <w:rFonts w:ascii="Times New Roman"/>
          <w:b w:val="false"/>
          <w:i w:val="false"/>
          <w:color w:val="000000"/>
          <w:sz w:val="28"/>
        </w:rPr>
        <w:t>
      "2) мамандардың әлеуметтік көмек көрсетуі жөніндегі шараларды іске асыруға 6 761,0 мың теңге сомасында;</w:t>
      </w:r>
      <w:r>
        <w:br/>
      </w:r>
      <w:r>
        <w:rPr>
          <w:rFonts w:ascii="Times New Roman"/>
          <w:b w:val="false"/>
          <w:i w:val="false"/>
          <w:color w:val="000000"/>
          <w:sz w:val="28"/>
        </w:rPr>
        <w:t>
      3) мектепке дейінгі білім беру ұйымдарында мемлекеттік білім тапсырысын іске асыруға 43 275,0 мың теңге сомасында;</w:t>
      </w:r>
      <w:r>
        <w:br/>
      </w:r>
      <w:r>
        <w:rPr>
          <w:rFonts w:ascii="Times New Roman"/>
          <w:b w:val="false"/>
          <w:i w:val="false"/>
          <w:color w:val="000000"/>
          <w:sz w:val="28"/>
        </w:rPr>
        <w:t>
      4) Қазақстан Республикасында білім беруді дамытудың 2011-2020 жылдарға арналған мемлекеттік </w:t>
      </w:r>
      <w:r>
        <w:rPr>
          <w:rFonts w:ascii="Times New Roman"/>
          <w:b w:val="false"/>
          <w:i w:val="false"/>
          <w:color w:val="000000"/>
          <w:sz w:val="28"/>
        </w:rPr>
        <w:t>бағдарламасын</w:t>
      </w:r>
      <w:r>
        <w:rPr>
          <w:rFonts w:ascii="Times New Roman"/>
          <w:b w:val="false"/>
          <w:i w:val="false"/>
          <w:color w:val="000000"/>
          <w:sz w:val="28"/>
        </w:rPr>
        <w:t xml:space="preserve"> іске асыруға 8 188,0 мың теңге сомасында, соның ішінде:</w:t>
      </w:r>
      <w:r>
        <w:br/>
      </w:r>
      <w:r>
        <w:rPr>
          <w:rFonts w:ascii="Times New Roman"/>
          <w:b w:val="false"/>
          <w:i w:val="false"/>
          <w:color w:val="000000"/>
          <w:sz w:val="28"/>
        </w:rPr>
        <w:t>
      негізгі орта және жалпы орта білім беретін мемлекеттік мекемелердегі физика, химия, биология кабинеттерін оқу жабдығымен жарақтандыруға 8 188, 0 мың теңге сомасында;</w:t>
      </w:r>
      <w:r>
        <w:br/>
      </w:r>
      <w:r>
        <w:rPr>
          <w:rFonts w:ascii="Times New Roman"/>
          <w:b w:val="false"/>
          <w:i w:val="false"/>
          <w:color w:val="000000"/>
          <w:sz w:val="28"/>
        </w:rPr>
        <w:t>
      5)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төлемдеріне 14 870,0 мың теңге сомасында;</w:t>
      </w:r>
      <w:r>
        <w:br/>
      </w:r>
      <w:r>
        <w:rPr>
          <w:rFonts w:ascii="Times New Roman"/>
          <w:b w:val="false"/>
          <w:i w:val="false"/>
          <w:color w:val="000000"/>
          <w:sz w:val="28"/>
        </w:rPr>
        <w:t>
      7) "Назарбаев зияткерлік мектептері" дербес білім ұйымының оқу бағдарламалары бойынша біліктілікті арттырудан өткен мұғалімдерге төленетін еңбекақыны арттыруға 948,0 мың теңге сомасында.";</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6 тармағы</w:t>
      </w:r>
      <w:r>
        <w:rPr>
          <w:rFonts w:ascii="Times New Roman"/>
          <w:b w:val="false"/>
          <w:i w:val="false"/>
          <w:color w:val="000000"/>
          <w:sz w:val="28"/>
        </w:rPr>
        <w:t xml:space="preserve"> жаңа мазмұнда жазылсын:</w:t>
      </w:r>
      <w:r>
        <w:br/>
      </w:r>
      <w:r>
        <w:rPr>
          <w:rFonts w:ascii="Times New Roman"/>
          <w:b w:val="false"/>
          <w:i w:val="false"/>
          <w:color w:val="000000"/>
          <w:sz w:val="28"/>
        </w:rPr>
        <w:t>
      "6. 2012 жылға арналған аудан бюджетінде облыстық бюджеттен 332 666,9 мың теңге сомасында нысаналы ағымдағы трансферттер түсімі көзделгені ескерілсін, соның ішінде:</w:t>
      </w:r>
      <w:r>
        <w:br/>
      </w:r>
      <w:r>
        <w:rPr>
          <w:rFonts w:ascii="Times New Roman"/>
          <w:b w:val="false"/>
          <w:i w:val="false"/>
          <w:color w:val="000000"/>
          <w:sz w:val="28"/>
        </w:rPr>
        <w:t>
      білім беру ұйымдарының материалдық-техникалық базасын нығайтуға 4 200,0 мың теңге сомасында;</w:t>
      </w:r>
      <w:r>
        <w:br/>
      </w:r>
      <w:r>
        <w:rPr>
          <w:rFonts w:ascii="Times New Roman"/>
          <w:b w:val="false"/>
          <w:i w:val="false"/>
          <w:color w:val="000000"/>
          <w:sz w:val="28"/>
        </w:rPr>
        <w:t>
      коммуналдық меншік объектілерінің материалдық-техникалық базасын нығайтуға 6 100,0 мың теңге сомасында;</w:t>
      </w:r>
      <w:r>
        <w:br/>
      </w:r>
      <w:r>
        <w:rPr>
          <w:rFonts w:ascii="Times New Roman"/>
          <w:b w:val="false"/>
          <w:i w:val="false"/>
          <w:color w:val="000000"/>
          <w:sz w:val="28"/>
        </w:rPr>
        <w:t>
      "Әулиекөл ауданы білім бөлімінің С.Баймағамбетов атындағы Әулиекөл мектеп-гимназиясы" мемлекеттік мекемесінің ғимаратын түбегейлі жөндеуге 150 003,9 мың теңге сомасында;</w:t>
      </w:r>
      <w:r>
        <w:br/>
      </w:r>
      <w:r>
        <w:rPr>
          <w:rFonts w:ascii="Times New Roman"/>
          <w:b w:val="false"/>
          <w:i w:val="false"/>
          <w:color w:val="000000"/>
          <w:sz w:val="28"/>
        </w:rPr>
        <w:t>
      мектептерде автоматты өрт дабылдамасын қондыруға 11 175,0 мың теңге сомасында;</w:t>
      </w:r>
      <w:r>
        <w:br/>
      </w:r>
      <w:r>
        <w:rPr>
          <w:rFonts w:ascii="Times New Roman"/>
          <w:b w:val="false"/>
          <w:i w:val="false"/>
          <w:color w:val="000000"/>
          <w:sz w:val="28"/>
        </w:rPr>
        <w:t>
      облыстық спартакиаданы өткізу жөніндегі дайындық іс-шараларына 48 688,0 мың теңге сомасында;</w:t>
      </w:r>
      <w:r>
        <w:br/>
      </w:r>
      <w:r>
        <w:rPr>
          <w:rFonts w:ascii="Times New Roman"/>
          <w:b w:val="false"/>
          <w:i w:val="false"/>
          <w:color w:val="000000"/>
          <w:sz w:val="28"/>
        </w:rPr>
        <w:t>
      аудандық маңызы бар автомобиль жолдарын орташа жөндеуге 112 500,0 мың теңге сомасында.";</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6-2 тармағы</w:t>
      </w:r>
      <w:r>
        <w:rPr>
          <w:rFonts w:ascii="Times New Roman"/>
          <w:b w:val="false"/>
          <w:i w:val="false"/>
          <w:color w:val="000000"/>
          <w:sz w:val="28"/>
        </w:rPr>
        <w:t xml:space="preserve"> жаңа мазмұнда жазылсын:</w:t>
      </w:r>
      <w:r>
        <w:br/>
      </w:r>
      <w:r>
        <w:rPr>
          <w:rFonts w:ascii="Times New Roman"/>
          <w:b w:val="false"/>
          <w:i w:val="false"/>
          <w:color w:val="000000"/>
          <w:sz w:val="28"/>
        </w:rPr>
        <w:t>
      "6-2. 2012 жылға арналған аудан бюджетінде республикалық бюджеттен дамуға арналған мемлекеттік коммуналдық тұрғын үй қорынан тұрғын үйді жобалауға, салуға және (немесе) алуға 21 011,0 мың теңге сомасында нысаналы трансферттер түсімі көзделгені ескерілсін.";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11 тармағы</w:t>
      </w:r>
      <w:r>
        <w:rPr>
          <w:rFonts w:ascii="Times New Roman"/>
          <w:b w:val="false"/>
          <w:i w:val="false"/>
          <w:color w:val="000000"/>
          <w:sz w:val="28"/>
        </w:rPr>
        <w:t xml:space="preserve"> жаңа мазмұнда жазылсын:</w:t>
      </w:r>
      <w:r>
        <w:br/>
      </w:r>
      <w:r>
        <w:rPr>
          <w:rFonts w:ascii="Times New Roman"/>
          <w:b w:val="false"/>
          <w:i w:val="false"/>
          <w:color w:val="000000"/>
          <w:sz w:val="28"/>
        </w:rPr>
        <w:t>
      "11. 2012 жылға арналған аудан бюджетінде республикалық және облыстық бюджеттен дамуға арналған нысаналы трансферттер түсімі көзделгені ескерілсін, соның ішінде:</w:t>
      </w:r>
      <w:r>
        <w:br/>
      </w:r>
      <w:r>
        <w:rPr>
          <w:rFonts w:ascii="Times New Roman"/>
          <w:b w:val="false"/>
          <w:i w:val="false"/>
          <w:color w:val="000000"/>
          <w:sz w:val="28"/>
        </w:rPr>
        <w:t>
      білім беру объектілерін салуға және реконструкциялауға 186 225,0 мың теңге сомасында;</w:t>
      </w:r>
      <w:r>
        <w:br/>
      </w:r>
      <w:r>
        <w:rPr>
          <w:rFonts w:ascii="Times New Roman"/>
          <w:b w:val="false"/>
          <w:i w:val="false"/>
          <w:color w:val="000000"/>
          <w:sz w:val="28"/>
        </w:rPr>
        <w:t>
      жылу энергетикалық жүйені дамытуға 119 848,0 мың теңге сомасында.";</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қосымшаларына</w:t>
      </w:r>
      <w:r>
        <w:rPr>
          <w:rFonts w:ascii="Times New Roman"/>
          <w:b w:val="false"/>
          <w:i w:val="false"/>
          <w:color w:val="000000"/>
          <w:sz w:val="28"/>
        </w:rPr>
        <w:t>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2012 жылдың 1 қаңтарынан бастап қолданысқа енгізіледі.</w:t>
      </w:r>
    </w:p>
    <w:bookmarkEnd w:id="1"/>
    <w:p>
      <w:pPr>
        <w:spacing w:after="0"/>
        <w:ind w:left="0"/>
        <w:jc w:val="both"/>
      </w:pPr>
      <w:r>
        <w:rPr>
          <w:rFonts w:ascii="Times New Roman"/>
          <w:b w:val="false"/>
          <w:i/>
          <w:color w:val="000000"/>
          <w:sz w:val="28"/>
        </w:rPr>
        <w:t>      Кезектен тыс сессияның төрайымы            А. Жансүгірова</w:t>
      </w:r>
    </w:p>
    <w:p>
      <w:pPr>
        <w:spacing w:after="0"/>
        <w:ind w:left="0"/>
        <w:jc w:val="both"/>
      </w:pPr>
      <w:r>
        <w:rPr>
          <w:rFonts w:ascii="Times New Roman"/>
          <w:b w:val="false"/>
          <w:i/>
          <w:color w:val="000000"/>
          <w:sz w:val="28"/>
        </w:rPr>
        <w:t>      Аудандық мәслихаттың хатшысы               А. Бондаренко</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"Әулиекөл ауданының экономика</w:t>
      </w:r>
      <w:r>
        <w:br/>
      </w:r>
      <w:r>
        <w:rPr>
          <w:rFonts w:ascii="Times New Roman"/>
          <w:b w:val="false"/>
          <w:i w:val="false"/>
          <w:color w:val="000000"/>
          <w:sz w:val="28"/>
        </w:rPr>
        <w:t>
</w:t>
      </w:r>
      <w:r>
        <w:rPr>
          <w:rFonts w:ascii="Times New Roman"/>
          <w:b w:val="false"/>
          <w:i/>
          <w:color w:val="000000"/>
          <w:sz w:val="28"/>
        </w:rPr>
        <w:t>      және бюджеттік жоспарлау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w:t>
      </w:r>
      <w:r>
        <w:br/>
      </w:r>
      <w:r>
        <w:rPr>
          <w:rFonts w:ascii="Times New Roman"/>
          <w:b w:val="false"/>
          <w:i w:val="false"/>
          <w:color w:val="000000"/>
          <w:sz w:val="28"/>
        </w:rPr>
        <w:t>
</w:t>
      </w:r>
      <w:r>
        <w:rPr>
          <w:rFonts w:ascii="Times New Roman"/>
          <w:b w:val="false"/>
          <w:i/>
          <w:color w:val="000000"/>
          <w:sz w:val="28"/>
        </w:rPr>
        <w:t>      _________________ Печникова Т. И.</w:t>
      </w:r>
      <w:r>
        <w:br/>
      </w:r>
      <w:r>
        <w:rPr>
          <w:rFonts w:ascii="Times New Roman"/>
          <w:b w:val="false"/>
          <w:i w:val="false"/>
          <w:color w:val="000000"/>
          <w:sz w:val="28"/>
        </w:rPr>
        <w:t>
 </w:t>
      </w:r>
    </w:p>
    <w:bookmarkStart w:name="z16" w:id="2"/>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2012 жылғы 4 желтоқсандағы  </w:t>
      </w:r>
      <w:r>
        <w:br/>
      </w:r>
      <w:r>
        <w:rPr>
          <w:rFonts w:ascii="Times New Roman"/>
          <w:b w:val="false"/>
          <w:i w:val="false"/>
          <w:color w:val="000000"/>
          <w:sz w:val="28"/>
        </w:rPr>
        <w:t xml:space="preserve">
№ 50 шешіміне 1 қосымша   </w:t>
      </w:r>
    </w:p>
    <w:bookmarkEnd w:id="2"/>
    <w:p>
      <w:pPr>
        <w:spacing w:after="0"/>
        <w:ind w:left="0"/>
        <w:jc w:val="both"/>
      </w:pPr>
      <w:r>
        <w:rPr>
          <w:rFonts w:ascii="Times New Roman"/>
          <w:b w:val="false"/>
          <w:i w:val="false"/>
          <w:color w:val="000000"/>
          <w:sz w:val="28"/>
        </w:rPr>
        <w:t xml:space="preserve">Мәслихаттың          </w:t>
      </w:r>
      <w:r>
        <w:br/>
      </w:r>
      <w:r>
        <w:rPr>
          <w:rFonts w:ascii="Times New Roman"/>
          <w:b w:val="false"/>
          <w:i w:val="false"/>
          <w:color w:val="000000"/>
          <w:sz w:val="28"/>
        </w:rPr>
        <w:t xml:space="preserve">
2011 жылғы 14 желтоқсандағы  </w:t>
      </w:r>
      <w:r>
        <w:br/>
      </w:r>
      <w:r>
        <w:rPr>
          <w:rFonts w:ascii="Times New Roman"/>
          <w:b w:val="false"/>
          <w:i w:val="false"/>
          <w:color w:val="000000"/>
          <w:sz w:val="28"/>
        </w:rPr>
        <w:t xml:space="preserve">
№ 270 шешіміне 1 қосымша   </w:t>
      </w:r>
    </w:p>
    <w:p>
      <w:pPr>
        <w:spacing w:after="0"/>
        <w:ind w:left="0"/>
        <w:jc w:val="left"/>
      </w:pPr>
      <w:r>
        <w:rPr>
          <w:rFonts w:ascii="Times New Roman"/>
          <w:b/>
          <w:i w:val="false"/>
          <w:color w:val="000000"/>
        </w:rPr>
        <w:t xml:space="preserve"> Әулиекөл ауданының 2012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374"/>
        <w:gridCol w:w="241"/>
        <w:gridCol w:w="453"/>
        <w:gridCol w:w="7753"/>
        <w:gridCol w:w="2153"/>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3261210,5</w:t>
            </w:r>
          </w:p>
        </w:tc>
      </w:tr>
      <w:tr>
        <w:trPr>
          <w:trHeight w:val="30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711195,0</w:t>
            </w:r>
          </w:p>
        </w:tc>
      </w:tr>
      <w:tr>
        <w:trPr>
          <w:trHeight w:val="28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322045,0</w:t>
            </w:r>
          </w:p>
        </w:tc>
      </w:tr>
      <w:tr>
        <w:trPr>
          <w:trHeight w:val="28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322045,0</w:t>
            </w:r>
          </w:p>
        </w:tc>
      </w:tr>
      <w:tr>
        <w:trPr>
          <w:trHeight w:val="28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253668,0</w:t>
            </w:r>
          </w:p>
        </w:tc>
      </w:tr>
      <w:tr>
        <w:trPr>
          <w:trHeight w:val="28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253668,0</w:t>
            </w:r>
          </w:p>
        </w:tc>
      </w:tr>
      <w:tr>
        <w:trPr>
          <w:trHeight w:val="28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117076,0</w:t>
            </w:r>
          </w:p>
        </w:tc>
      </w:tr>
      <w:tr>
        <w:trPr>
          <w:trHeight w:val="28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58427,0</w:t>
            </w:r>
          </w:p>
        </w:tc>
      </w:tr>
      <w:tr>
        <w:trPr>
          <w:trHeight w:val="28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7025,0</w:t>
            </w:r>
          </w:p>
        </w:tc>
      </w:tr>
      <w:tr>
        <w:trPr>
          <w:trHeight w:val="28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49228,0</w:t>
            </w:r>
          </w:p>
        </w:tc>
      </w:tr>
      <w:tr>
        <w:trPr>
          <w:trHeight w:val="28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2396,0</w:t>
            </w:r>
          </w:p>
        </w:tc>
      </w:tr>
      <w:tr>
        <w:trPr>
          <w:trHeight w:val="57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w:t>
            </w:r>
            <w:r>
              <w:br/>
            </w:r>
            <w:r>
              <w:rPr>
                <w:rFonts w:ascii="Times New Roman"/>
                <w:b w:val="false"/>
                <w:i w:val="false"/>
                <w:color w:val="000000"/>
                <w:sz w:val="20"/>
              </w:rPr>
              <w:t>
қызметтерге салынатын iшкi салықтар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13994,0</w:t>
            </w:r>
          </w:p>
        </w:tc>
      </w:tr>
      <w:tr>
        <w:trPr>
          <w:trHeight w:val="28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4350,0</w:t>
            </w:r>
          </w:p>
        </w:tc>
      </w:tr>
      <w:tr>
        <w:trPr>
          <w:trHeight w:val="57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w:t>
            </w:r>
            <w:r>
              <w:br/>
            </w:r>
            <w:r>
              <w:rPr>
                <w:rFonts w:ascii="Times New Roman"/>
                <w:b w:val="false"/>
                <w:i w:val="false"/>
                <w:color w:val="000000"/>
                <w:sz w:val="20"/>
              </w:rPr>
              <w:t>
пайдаланғаны үшiн түсетiн түсiмдер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2941,0</w:t>
            </w:r>
          </w:p>
        </w:tc>
      </w:tr>
      <w:tr>
        <w:trPr>
          <w:trHeight w:val="57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w:t>
            </w:r>
            <w:r>
              <w:br/>
            </w:r>
            <w:r>
              <w:rPr>
                <w:rFonts w:ascii="Times New Roman"/>
                <w:b w:val="false"/>
                <w:i w:val="false"/>
                <w:color w:val="000000"/>
                <w:sz w:val="20"/>
              </w:rPr>
              <w:t>
жүргізгені үшін алынатын алымдар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6703,0</w:t>
            </w:r>
          </w:p>
        </w:tc>
      </w:tr>
      <w:tr>
        <w:trPr>
          <w:trHeight w:val="114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w:t>
            </w:r>
            <w:r>
              <w:br/>
            </w:r>
            <w:r>
              <w:rPr>
                <w:rFonts w:ascii="Times New Roman"/>
                <w:b w:val="false"/>
                <w:i w:val="false"/>
                <w:color w:val="000000"/>
                <w:sz w:val="20"/>
              </w:rPr>
              <w:t>
және (немесе) оған уәкілеттігі бар</w:t>
            </w:r>
            <w:r>
              <w:br/>
            </w:r>
            <w:r>
              <w:rPr>
                <w:rFonts w:ascii="Times New Roman"/>
                <w:b w:val="false"/>
                <w:i w:val="false"/>
                <w:color w:val="000000"/>
                <w:sz w:val="20"/>
              </w:rPr>
              <w:t>
мемлекеттік органдар немесе лауазымды</w:t>
            </w:r>
            <w:r>
              <w:br/>
            </w:r>
            <w:r>
              <w:rPr>
                <w:rFonts w:ascii="Times New Roman"/>
                <w:b w:val="false"/>
                <w:i w:val="false"/>
                <w:color w:val="000000"/>
                <w:sz w:val="20"/>
              </w:rPr>
              <w:t>
адамдар құжаттар бергені үшін алынатын</w:t>
            </w:r>
            <w:r>
              <w:br/>
            </w:r>
            <w:r>
              <w:rPr>
                <w:rFonts w:ascii="Times New Roman"/>
                <w:b w:val="false"/>
                <w:i w:val="false"/>
                <w:color w:val="000000"/>
                <w:sz w:val="20"/>
              </w:rPr>
              <w:t>
міндетті төлемдер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4412,0</w:t>
            </w:r>
          </w:p>
        </w:tc>
      </w:tr>
      <w:tr>
        <w:trPr>
          <w:trHeight w:val="28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4412,0</w:t>
            </w:r>
          </w:p>
        </w:tc>
      </w:tr>
      <w:tr>
        <w:trPr>
          <w:trHeight w:val="28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7414,6</w:t>
            </w:r>
          </w:p>
        </w:tc>
      </w:tr>
      <w:tr>
        <w:trPr>
          <w:trHeight w:val="28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меншіктен түсетін кірістер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1915,0</w:t>
            </w:r>
          </w:p>
        </w:tc>
      </w:tr>
      <w:tr>
        <w:trPr>
          <w:trHeight w:val="61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w:t>
            </w:r>
            <w:r>
              <w:br/>
            </w:r>
            <w:r>
              <w:rPr>
                <w:rFonts w:ascii="Times New Roman"/>
                <w:b w:val="false"/>
                <w:i w:val="false"/>
                <w:color w:val="000000"/>
                <w:sz w:val="20"/>
              </w:rPr>
              <w:t>
беруден түсетін кірістер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1915,0</w:t>
            </w:r>
          </w:p>
        </w:tc>
      </w:tr>
      <w:tr>
        <w:trPr>
          <w:trHeight w:val="85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w:t>
            </w:r>
            <w:r>
              <w:br/>
            </w:r>
            <w:r>
              <w:rPr>
                <w:rFonts w:ascii="Times New Roman"/>
                <w:b w:val="false"/>
                <w:i w:val="false"/>
                <w:color w:val="000000"/>
                <w:sz w:val="20"/>
              </w:rPr>
              <w:t>
қаржыландырылатын мемлекеттік</w:t>
            </w:r>
            <w:r>
              <w:br/>
            </w:r>
            <w:r>
              <w:rPr>
                <w:rFonts w:ascii="Times New Roman"/>
                <w:b w:val="false"/>
                <w:i w:val="false"/>
                <w:color w:val="000000"/>
                <w:sz w:val="20"/>
              </w:rPr>
              <w:t>
мекемелердің тауарларды (жұмыстарды,</w:t>
            </w:r>
            <w:r>
              <w:br/>
            </w:r>
            <w:r>
              <w:rPr>
                <w:rFonts w:ascii="Times New Roman"/>
                <w:b w:val="false"/>
                <w:i w:val="false"/>
                <w:color w:val="000000"/>
                <w:sz w:val="20"/>
              </w:rPr>
              <w:t>
қызметтерді) өткізуінен түсетін</w:t>
            </w:r>
            <w:r>
              <w:br/>
            </w:r>
            <w:r>
              <w:rPr>
                <w:rFonts w:ascii="Times New Roman"/>
                <w:b w:val="false"/>
                <w:i w:val="false"/>
                <w:color w:val="000000"/>
                <w:sz w:val="20"/>
              </w:rPr>
              <w:t>
түсімдер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489,0</w:t>
            </w:r>
          </w:p>
        </w:tc>
      </w:tr>
      <w:tr>
        <w:trPr>
          <w:trHeight w:val="84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w:t>
            </w:r>
            <w:r>
              <w:br/>
            </w:r>
            <w:r>
              <w:rPr>
                <w:rFonts w:ascii="Times New Roman"/>
                <w:b w:val="false"/>
                <w:i w:val="false"/>
                <w:color w:val="000000"/>
                <w:sz w:val="20"/>
              </w:rPr>
              <w:t>
қаржыландырылатын мемлекеттік</w:t>
            </w:r>
            <w:r>
              <w:br/>
            </w:r>
            <w:r>
              <w:rPr>
                <w:rFonts w:ascii="Times New Roman"/>
                <w:b w:val="false"/>
                <w:i w:val="false"/>
                <w:color w:val="000000"/>
                <w:sz w:val="20"/>
              </w:rPr>
              <w:t>
мекемелердің тауарларды (жұмыстарды,</w:t>
            </w:r>
            <w:r>
              <w:br/>
            </w:r>
            <w:r>
              <w:rPr>
                <w:rFonts w:ascii="Times New Roman"/>
                <w:b w:val="false"/>
                <w:i w:val="false"/>
                <w:color w:val="000000"/>
                <w:sz w:val="20"/>
              </w:rPr>
              <w:t>
қызметтерді) өткізуінен түсетін</w:t>
            </w:r>
            <w:r>
              <w:br/>
            </w:r>
            <w:r>
              <w:rPr>
                <w:rFonts w:ascii="Times New Roman"/>
                <w:b w:val="false"/>
                <w:i w:val="false"/>
                <w:color w:val="000000"/>
                <w:sz w:val="20"/>
              </w:rPr>
              <w:t>
түсімдер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489,0</w:t>
            </w:r>
          </w:p>
        </w:tc>
      </w:tr>
      <w:tr>
        <w:trPr>
          <w:trHeight w:val="30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5010,6</w:t>
            </w:r>
          </w:p>
        </w:tc>
      </w:tr>
      <w:tr>
        <w:trPr>
          <w:trHeight w:val="28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5010,6</w:t>
            </w:r>
          </w:p>
        </w:tc>
      </w:tr>
      <w:tr>
        <w:trPr>
          <w:trHeight w:val="30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w:t>
            </w:r>
            <w:r>
              <w:br/>
            </w:r>
            <w:r>
              <w:rPr>
                <w:rFonts w:ascii="Times New Roman"/>
                <w:b w:val="false"/>
                <w:i w:val="false"/>
                <w:color w:val="000000"/>
                <w:sz w:val="20"/>
              </w:rPr>
              <w:t>
түсімдер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4014,0</w:t>
            </w:r>
          </w:p>
        </w:tc>
      </w:tr>
      <w:tr>
        <w:trPr>
          <w:trHeight w:val="25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w:t>
            </w:r>
            <w:r>
              <w:br/>
            </w:r>
            <w:r>
              <w:rPr>
                <w:rFonts w:ascii="Times New Roman"/>
                <w:b w:val="false"/>
                <w:i w:val="false"/>
                <w:color w:val="000000"/>
                <w:sz w:val="20"/>
              </w:rPr>
              <w:t>
мемлекеттік мүлікті сату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2160,0</w:t>
            </w:r>
          </w:p>
        </w:tc>
      </w:tr>
      <w:tr>
        <w:trPr>
          <w:trHeight w:val="57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w:t>
            </w:r>
            <w:r>
              <w:br/>
            </w:r>
            <w:r>
              <w:rPr>
                <w:rFonts w:ascii="Times New Roman"/>
                <w:b w:val="false"/>
                <w:i w:val="false"/>
                <w:color w:val="000000"/>
                <w:sz w:val="20"/>
              </w:rPr>
              <w:t>
мемлекеттік мүлікті сату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2160,0</w:t>
            </w:r>
          </w:p>
        </w:tc>
      </w:tr>
      <w:tr>
        <w:trPr>
          <w:trHeight w:val="28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w:t>
            </w:r>
            <w:r>
              <w:br/>
            </w:r>
            <w:r>
              <w:rPr>
                <w:rFonts w:ascii="Times New Roman"/>
                <w:b w:val="false"/>
                <w:i w:val="false"/>
                <w:color w:val="000000"/>
                <w:sz w:val="20"/>
              </w:rPr>
              <w:t>
сату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1854,0</w:t>
            </w:r>
          </w:p>
        </w:tc>
      </w:tr>
      <w:tr>
        <w:trPr>
          <w:trHeight w:val="28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w:t>
            </w:r>
          </w:p>
        </w:tc>
      </w:tr>
      <w:tr>
        <w:trPr>
          <w:trHeight w:val="28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554,0</w:t>
            </w:r>
          </w:p>
        </w:tc>
      </w:tr>
      <w:tr>
        <w:trPr>
          <w:trHeight w:val="28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2538586,9</w:t>
            </w:r>
          </w:p>
        </w:tc>
      </w:tr>
      <w:tr>
        <w:trPr>
          <w:trHeight w:val="57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w:t>
            </w:r>
            <w:r>
              <w:br/>
            </w:r>
            <w:r>
              <w:rPr>
                <w:rFonts w:ascii="Times New Roman"/>
                <w:b w:val="false"/>
                <w:i w:val="false"/>
                <w:color w:val="000000"/>
                <w:sz w:val="20"/>
              </w:rPr>
              <w:t>
органдарынан түсетiн трансферттер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2538586,9</w:t>
            </w:r>
          </w:p>
        </w:tc>
      </w:tr>
      <w:tr>
        <w:trPr>
          <w:trHeight w:val="28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w:t>
            </w:r>
            <w:r>
              <w:br/>
            </w:r>
            <w:r>
              <w:rPr>
                <w:rFonts w:ascii="Times New Roman"/>
                <w:b w:val="false"/>
                <w:i w:val="false"/>
                <w:color w:val="000000"/>
                <w:sz w:val="20"/>
              </w:rPr>
              <w:t>
трансферттер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2538586,9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713"/>
        <w:gridCol w:w="713"/>
        <w:gridCol w:w="713"/>
        <w:gridCol w:w="6793"/>
        <w:gridCol w:w="2173"/>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3279046,4</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w:t>
            </w:r>
            <w:r>
              <w:br/>
            </w:r>
            <w:r>
              <w:rPr>
                <w:rFonts w:ascii="Times New Roman"/>
                <w:b w:val="false"/>
                <w:i w:val="false"/>
                <w:color w:val="000000"/>
                <w:sz w:val="20"/>
              </w:rPr>
              <w:t>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247493,0</w:t>
            </w:r>
          </w:p>
        </w:tc>
      </w:tr>
      <w:tr>
        <w:trPr>
          <w:trHeight w:val="5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w:t>
            </w:r>
            <w:r>
              <w:br/>
            </w:r>
            <w:r>
              <w:rPr>
                <w:rFonts w:ascii="Times New Roman"/>
                <w:b w:val="false"/>
                <w:i w:val="false"/>
                <w:color w:val="000000"/>
                <w:sz w:val="20"/>
              </w:rPr>
              <w:t>
функцияларын орындайтын өкiлдiк,</w:t>
            </w:r>
            <w:r>
              <w:br/>
            </w:r>
            <w:r>
              <w:rPr>
                <w:rFonts w:ascii="Times New Roman"/>
                <w:b w:val="false"/>
                <w:i w:val="false"/>
                <w:color w:val="000000"/>
                <w:sz w:val="20"/>
              </w:rPr>
              <w:t>
атқарушы және басқа органдар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213894,0</w:t>
            </w:r>
          </w:p>
        </w:tc>
      </w:tr>
      <w:tr>
        <w:trPr>
          <w:trHeight w:val="5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аппараты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12352,0</w:t>
            </w:r>
          </w:p>
        </w:tc>
      </w:tr>
      <w:tr>
        <w:trPr>
          <w:trHeight w:val="5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қызметін қамтамасыз</w:t>
            </w:r>
            <w:r>
              <w:br/>
            </w:r>
            <w:r>
              <w:rPr>
                <w:rFonts w:ascii="Times New Roman"/>
                <w:b w:val="false"/>
                <w:i w:val="false"/>
                <w:color w:val="000000"/>
                <w:sz w:val="20"/>
              </w:rPr>
              <w:t>
ету жөніндегі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12331,0</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w:t>
            </w:r>
            <w:r>
              <w:br/>
            </w:r>
            <w:r>
              <w:rPr>
                <w:rFonts w:ascii="Times New Roman"/>
                <w:b w:val="false"/>
                <w:i w:val="false"/>
                <w:color w:val="000000"/>
                <w:sz w:val="20"/>
              </w:rPr>
              <w:t>
шығыстары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61929,0</w:t>
            </w:r>
          </w:p>
        </w:tc>
      </w:tr>
      <w:tr>
        <w:trPr>
          <w:trHeight w:val="6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қызметін қамтамасыз ету</w:t>
            </w:r>
            <w:r>
              <w:br/>
            </w:r>
            <w:r>
              <w:rPr>
                <w:rFonts w:ascii="Times New Roman"/>
                <w:b w:val="false"/>
                <w:i w:val="false"/>
                <w:color w:val="000000"/>
                <w:sz w:val="20"/>
              </w:rPr>
              <w:t>
жөніндегі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56179,0</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w:t>
            </w:r>
            <w:r>
              <w:br/>
            </w:r>
            <w:r>
              <w:rPr>
                <w:rFonts w:ascii="Times New Roman"/>
                <w:b w:val="false"/>
                <w:i w:val="false"/>
                <w:color w:val="000000"/>
                <w:sz w:val="20"/>
              </w:rPr>
              <w:t>
шығыстары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5750,0</w:t>
            </w:r>
          </w:p>
        </w:tc>
      </w:tr>
      <w:tr>
        <w:trPr>
          <w:trHeight w:val="5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139613,0</w:t>
            </w:r>
          </w:p>
        </w:tc>
      </w:tr>
      <w:tr>
        <w:trPr>
          <w:trHeight w:val="8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қаланың,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қызметін қамтамасыз ету жөніндегі</w:t>
            </w:r>
            <w:r>
              <w:br/>
            </w:r>
            <w:r>
              <w:rPr>
                <w:rFonts w:ascii="Times New Roman"/>
                <w:b w:val="false"/>
                <w:i w:val="false"/>
                <w:color w:val="000000"/>
                <w:sz w:val="20"/>
              </w:rPr>
              <w:t>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139613,0</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19769,0</w:t>
            </w:r>
          </w:p>
        </w:tc>
      </w:tr>
      <w:tr>
        <w:trPr>
          <w:trHeight w:val="3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19769,0</w:t>
            </w:r>
          </w:p>
        </w:tc>
      </w:tr>
      <w:tr>
        <w:trPr>
          <w:trHeight w:val="11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бюджетін орындау және</w:t>
            </w:r>
            <w:r>
              <w:br/>
            </w:r>
            <w:r>
              <w:rPr>
                <w:rFonts w:ascii="Times New Roman"/>
                <w:b w:val="false"/>
                <w:i w:val="false"/>
                <w:color w:val="000000"/>
                <w:sz w:val="20"/>
              </w:rPr>
              <w:t>
ауданның (облыстық манызы бар</w:t>
            </w:r>
            <w:r>
              <w:br/>
            </w:r>
            <w:r>
              <w:rPr>
                <w:rFonts w:ascii="Times New Roman"/>
                <w:b w:val="false"/>
                <w:i w:val="false"/>
                <w:color w:val="000000"/>
                <w:sz w:val="20"/>
              </w:rPr>
              <w:t>
қаланың) коммуналдық меншігін</w:t>
            </w:r>
            <w:r>
              <w:br/>
            </w:r>
            <w:r>
              <w:rPr>
                <w:rFonts w:ascii="Times New Roman"/>
                <w:b w:val="false"/>
                <w:i w:val="false"/>
                <w:color w:val="000000"/>
                <w:sz w:val="20"/>
              </w:rPr>
              <w:t>
басқару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15606,0</w:t>
            </w:r>
          </w:p>
        </w:tc>
      </w:tr>
      <w:tr>
        <w:trPr>
          <w:trHeight w:val="8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талонды беру жөніндегі</w:t>
            </w:r>
            <w:r>
              <w:br/>
            </w:r>
            <w:r>
              <w:rPr>
                <w:rFonts w:ascii="Times New Roman"/>
                <w:b w:val="false"/>
                <w:i w:val="false"/>
                <w:color w:val="000000"/>
                <w:sz w:val="20"/>
              </w:rPr>
              <w:t>
жұмысты ұйымдастыру және біржолғы</w:t>
            </w:r>
            <w:r>
              <w:br/>
            </w:r>
            <w:r>
              <w:rPr>
                <w:rFonts w:ascii="Times New Roman"/>
                <w:b w:val="false"/>
                <w:i w:val="false"/>
                <w:color w:val="000000"/>
                <w:sz w:val="20"/>
              </w:rPr>
              <w:t>
талондарды сатудан түскен</w:t>
            </w:r>
            <w:r>
              <w:br/>
            </w:r>
            <w:r>
              <w:rPr>
                <w:rFonts w:ascii="Times New Roman"/>
                <w:b w:val="false"/>
                <w:i w:val="false"/>
                <w:color w:val="000000"/>
                <w:sz w:val="20"/>
              </w:rPr>
              <w:t>
сомаларды толық алынуын</w:t>
            </w:r>
            <w:r>
              <w:br/>
            </w:r>
            <w:r>
              <w:rPr>
                <w:rFonts w:ascii="Times New Roman"/>
                <w:b w:val="false"/>
                <w:i w:val="false"/>
                <w:color w:val="000000"/>
                <w:sz w:val="20"/>
              </w:rPr>
              <w:t>
қамтамасыз ету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1080,0</w:t>
            </w:r>
          </w:p>
        </w:tc>
      </w:tr>
      <w:tr>
        <w:trPr>
          <w:trHeight w:val="5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w:t>
            </w:r>
            <w:r>
              <w:br/>
            </w:r>
            <w:r>
              <w:rPr>
                <w:rFonts w:ascii="Times New Roman"/>
                <w:b w:val="false"/>
                <w:i w:val="false"/>
                <w:color w:val="000000"/>
                <w:sz w:val="20"/>
              </w:rPr>
              <w:t>
мүлікті есепке алу, сақтау,</w:t>
            </w:r>
            <w:r>
              <w:br/>
            </w:r>
            <w:r>
              <w:rPr>
                <w:rFonts w:ascii="Times New Roman"/>
                <w:b w:val="false"/>
                <w:i w:val="false"/>
                <w:color w:val="000000"/>
                <w:sz w:val="20"/>
              </w:rPr>
              <w:t>
бағалау және сату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3083,0</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w:t>
            </w:r>
            <w:r>
              <w:br/>
            </w:r>
            <w:r>
              <w:rPr>
                <w:rFonts w:ascii="Times New Roman"/>
                <w:b w:val="false"/>
                <w:i w:val="false"/>
                <w:color w:val="000000"/>
                <w:sz w:val="20"/>
              </w:rPr>
              <w:t>
қызмет</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13830,0</w:t>
            </w:r>
          </w:p>
        </w:tc>
      </w:tr>
      <w:tr>
        <w:trPr>
          <w:trHeight w:val="5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 бюджеттік</w:t>
            </w:r>
            <w:r>
              <w:br/>
            </w:r>
            <w:r>
              <w:rPr>
                <w:rFonts w:ascii="Times New Roman"/>
                <w:b w:val="false"/>
                <w:i w:val="false"/>
                <w:color w:val="000000"/>
                <w:sz w:val="20"/>
              </w:rPr>
              <w:t>
жоспарлау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13830,0</w:t>
            </w:r>
          </w:p>
        </w:tc>
      </w:tr>
      <w:tr>
        <w:trPr>
          <w:trHeight w:val="11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w:t>
            </w:r>
            <w:r>
              <w:br/>
            </w:r>
            <w:r>
              <w:rPr>
                <w:rFonts w:ascii="Times New Roman"/>
                <w:b w:val="false"/>
                <w:i w:val="false"/>
                <w:color w:val="000000"/>
                <w:sz w:val="20"/>
              </w:rPr>
              <w:t>
мемлекеттік жоспарлау жүйесін</w:t>
            </w:r>
            <w:r>
              <w:br/>
            </w:r>
            <w:r>
              <w:rPr>
                <w:rFonts w:ascii="Times New Roman"/>
                <w:b w:val="false"/>
                <w:i w:val="false"/>
                <w:color w:val="000000"/>
                <w:sz w:val="20"/>
              </w:rPr>
              <w:t>
қалыптастыру мен дамыту және</w:t>
            </w:r>
            <w:r>
              <w:br/>
            </w:r>
            <w:r>
              <w:rPr>
                <w:rFonts w:ascii="Times New Roman"/>
                <w:b w:val="false"/>
                <w:i w:val="false"/>
                <w:color w:val="000000"/>
                <w:sz w:val="20"/>
              </w:rPr>
              <w:t>
ауданды (облыстық маңызы бар</w:t>
            </w:r>
            <w:r>
              <w:br/>
            </w:r>
            <w:r>
              <w:rPr>
                <w:rFonts w:ascii="Times New Roman"/>
                <w:b w:val="false"/>
                <w:i w:val="false"/>
                <w:color w:val="000000"/>
                <w:sz w:val="20"/>
              </w:rPr>
              <w:t>
қаланы) басқару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13710,0</w:t>
            </w:r>
          </w:p>
        </w:tc>
      </w:tr>
      <w:tr>
        <w:trPr>
          <w:trHeight w:val="3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w:t>
            </w:r>
            <w:r>
              <w:br/>
            </w:r>
            <w:r>
              <w:rPr>
                <w:rFonts w:ascii="Times New Roman"/>
                <w:b w:val="false"/>
                <w:i w:val="false"/>
                <w:color w:val="000000"/>
                <w:sz w:val="20"/>
              </w:rPr>
              <w:t>
шығыстары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5554,0</w:t>
            </w:r>
          </w:p>
        </w:tc>
      </w:tr>
      <w:tr>
        <w:trPr>
          <w:trHeight w:val="3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мұқтаждықтар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5554,0</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5554,0</w:t>
            </w:r>
          </w:p>
        </w:tc>
      </w:tr>
      <w:tr>
        <w:trPr>
          <w:trHeight w:val="6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w:t>
            </w:r>
            <w:r>
              <w:br/>
            </w:r>
            <w:r>
              <w:rPr>
                <w:rFonts w:ascii="Times New Roman"/>
                <w:b w:val="false"/>
                <w:i w:val="false"/>
                <w:color w:val="000000"/>
                <w:sz w:val="20"/>
              </w:rPr>
              <w:t>
атқару шеңберіндегі іс-шаралар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5554,0</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2216319,5</w:t>
            </w: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w:t>
            </w:r>
            <w:r>
              <w:br/>
            </w:r>
            <w:r>
              <w:rPr>
                <w:rFonts w:ascii="Times New Roman"/>
                <w:b w:val="false"/>
                <w:i w:val="false"/>
                <w:color w:val="000000"/>
                <w:sz w:val="20"/>
              </w:rPr>
              <w:t>
оқыту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161902,0</w:t>
            </w: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161902,0</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w:t>
            </w:r>
            <w:r>
              <w:br/>
            </w:r>
            <w:r>
              <w:rPr>
                <w:rFonts w:ascii="Times New Roman"/>
                <w:b w:val="false"/>
                <w:i w:val="false"/>
                <w:color w:val="000000"/>
                <w:sz w:val="20"/>
              </w:rPr>
              <w:t>
оқытуды қамтамасыз ету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117739,0</w:t>
            </w:r>
          </w:p>
        </w:tc>
      </w:tr>
      <w:tr>
        <w:trPr>
          <w:trHeight w:val="22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нысаналы трансферттер есебінен</w:t>
            </w:r>
            <w:r>
              <w:br/>
            </w:r>
            <w:r>
              <w:rPr>
                <w:rFonts w:ascii="Times New Roman"/>
                <w:b w:val="false"/>
                <w:i w:val="false"/>
                <w:color w:val="000000"/>
                <w:sz w:val="20"/>
              </w:rPr>
              <w:t>
жалпы үлгідегі, арнайы (түзету),</w:t>
            </w:r>
            <w:r>
              <w:br/>
            </w:r>
            <w:r>
              <w:rPr>
                <w:rFonts w:ascii="Times New Roman"/>
                <w:b w:val="false"/>
                <w:i w:val="false"/>
                <w:color w:val="000000"/>
                <w:sz w:val="20"/>
              </w:rPr>
              <w:t>
дарынды балалар үшін</w:t>
            </w:r>
            <w:r>
              <w:br/>
            </w:r>
            <w:r>
              <w:rPr>
                <w:rFonts w:ascii="Times New Roman"/>
                <w:b w:val="false"/>
                <w:i w:val="false"/>
                <w:color w:val="000000"/>
                <w:sz w:val="20"/>
              </w:rPr>
              <w:t>
мамандандырылған, жетім балалар</w:t>
            </w:r>
            <w:r>
              <w:br/>
            </w:r>
            <w:r>
              <w:rPr>
                <w:rFonts w:ascii="Times New Roman"/>
                <w:b w:val="false"/>
                <w:i w:val="false"/>
                <w:color w:val="000000"/>
                <w:sz w:val="20"/>
              </w:rPr>
              <w:t>
мен ата-аналарының қамқорынсыз</w:t>
            </w:r>
            <w:r>
              <w:br/>
            </w:r>
            <w:r>
              <w:rPr>
                <w:rFonts w:ascii="Times New Roman"/>
                <w:b w:val="false"/>
                <w:i w:val="false"/>
                <w:color w:val="000000"/>
                <w:sz w:val="20"/>
              </w:rPr>
              <w:t>
қалған балалар үшін балабақшалар,</w:t>
            </w:r>
            <w:r>
              <w:br/>
            </w:r>
            <w:r>
              <w:rPr>
                <w:rFonts w:ascii="Times New Roman"/>
                <w:b w:val="false"/>
                <w:i w:val="false"/>
                <w:color w:val="000000"/>
                <w:sz w:val="20"/>
              </w:rPr>
              <w:t>
шағын орталықтар,</w:t>
            </w:r>
            <w:r>
              <w:br/>
            </w:r>
            <w:r>
              <w:rPr>
                <w:rFonts w:ascii="Times New Roman"/>
                <w:b w:val="false"/>
                <w:i w:val="false"/>
                <w:color w:val="000000"/>
                <w:sz w:val="20"/>
              </w:rPr>
              <w:t>
мектеп-интернаттары, кәмелеттік</w:t>
            </w:r>
            <w:r>
              <w:br/>
            </w:r>
            <w:r>
              <w:rPr>
                <w:rFonts w:ascii="Times New Roman"/>
                <w:b w:val="false"/>
                <w:i w:val="false"/>
                <w:color w:val="000000"/>
                <w:sz w:val="20"/>
              </w:rPr>
              <w:t>
жасқа толмағандарды бейімдеу</w:t>
            </w:r>
            <w:r>
              <w:br/>
            </w:r>
            <w:r>
              <w:rPr>
                <w:rFonts w:ascii="Times New Roman"/>
                <w:b w:val="false"/>
                <w:i w:val="false"/>
                <w:color w:val="000000"/>
                <w:sz w:val="20"/>
              </w:rPr>
              <w:t>
орталықтары тәрбиешілеріне</w:t>
            </w:r>
            <w:r>
              <w:br/>
            </w:r>
            <w:r>
              <w:rPr>
                <w:rFonts w:ascii="Times New Roman"/>
                <w:b w:val="false"/>
                <w:i w:val="false"/>
                <w:color w:val="000000"/>
                <w:sz w:val="20"/>
              </w:rPr>
              <w:t>
біліктілік санаты үшін қосымша</w:t>
            </w:r>
            <w:r>
              <w:br/>
            </w:r>
            <w:r>
              <w:rPr>
                <w:rFonts w:ascii="Times New Roman"/>
                <w:b w:val="false"/>
                <w:i w:val="false"/>
                <w:color w:val="000000"/>
                <w:sz w:val="20"/>
              </w:rPr>
              <w:t>
ақының мөлшерін ұлғайту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888,0</w:t>
            </w:r>
          </w:p>
        </w:tc>
      </w:tr>
      <w:tr>
        <w:trPr>
          <w:trHeight w:val="5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w:t>
            </w:r>
            <w:r>
              <w:br/>
            </w:r>
            <w:r>
              <w:rPr>
                <w:rFonts w:ascii="Times New Roman"/>
                <w:b w:val="false"/>
                <w:i w:val="false"/>
                <w:color w:val="000000"/>
                <w:sz w:val="20"/>
              </w:rPr>
              <w:t>
ұйымдарында мемлекеттік білім</w:t>
            </w:r>
            <w:r>
              <w:br/>
            </w:r>
            <w:r>
              <w:rPr>
                <w:rFonts w:ascii="Times New Roman"/>
                <w:b w:val="false"/>
                <w:i w:val="false"/>
                <w:color w:val="000000"/>
                <w:sz w:val="20"/>
              </w:rPr>
              <w:t>
беру тапсырысын іске асыруға</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43275,0</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w:t>
            </w:r>
            <w:r>
              <w:br/>
            </w:r>
            <w:r>
              <w:rPr>
                <w:rFonts w:ascii="Times New Roman"/>
                <w:b w:val="false"/>
                <w:i w:val="false"/>
                <w:color w:val="000000"/>
                <w:sz w:val="20"/>
              </w:rPr>
              <w:t>
орта білім беру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1648083,6</w:t>
            </w:r>
          </w:p>
        </w:tc>
      </w:tr>
      <w:tr>
        <w:trPr>
          <w:trHeight w:val="5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2845,0</w:t>
            </w:r>
          </w:p>
        </w:tc>
      </w:tr>
      <w:tr>
        <w:trPr>
          <w:trHeight w:val="5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w:t>
            </w:r>
            <w:r>
              <w:br/>
            </w:r>
            <w:r>
              <w:rPr>
                <w:rFonts w:ascii="Times New Roman"/>
                <w:b w:val="false"/>
                <w:i w:val="false"/>
                <w:color w:val="000000"/>
                <w:sz w:val="20"/>
              </w:rPr>
              <w:t>
балаларды мектепке дейін тегін</w:t>
            </w:r>
            <w:r>
              <w:br/>
            </w:r>
            <w:r>
              <w:rPr>
                <w:rFonts w:ascii="Times New Roman"/>
                <w:b w:val="false"/>
                <w:i w:val="false"/>
                <w:color w:val="000000"/>
                <w:sz w:val="20"/>
              </w:rPr>
              <w:t>
алып баруды және кері алып келуді</w:t>
            </w:r>
            <w:r>
              <w:br/>
            </w:r>
            <w:r>
              <w:rPr>
                <w:rFonts w:ascii="Times New Roman"/>
                <w:b w:val="false"/>
                <w:i w:val="false"/>
                <w:color w:val="000000"/>
                <w:sz w:val="20"/>
              </w:rPr>
              <w:t>
ұйымдастыру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2845,0</w:t>
            </w:r>
          </w:p>
        </w:tc>
      </w:tr>
      <w:tr>
        <w:trPr>
          <w:trHeight w:val="3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1645238,6</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1584932,6</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33973,0</w:t>
            </w:r>
          </w:p>
        </w:tc>
      </w:tr>
      <w:tr>
        <w:trPr>
          <w:trHeight w:val="12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нысаналы трансферттер есебінен</w:t>
            </w:r>
            <w:r>
              <w:br/>
            </w:r>
            <w:r>
              <w:rPr>
                <w:rFonts w:ascii="Times New Roman"/>
                <w:b w:val="false"/>
                <w:i w:val="false"/>
                <w:color w:val="000000"/>
                <w:sz w:val="20"/>
              </w:rPr>
              <w:t>
"Назарбаев Зияткерлік мектептері"</w:t>
            </w:r>
            <w:r>
              <w:br/>
            </w:r>
            <w:r>
              <w:rPr>
                <w:rFonts w:ascii="Times New Roman"/>
                <w:b w:val="false"/>
                <w:i w:val="false"/>
                <w:color w:val="000000"/>
                <w:sz w:val="20"/>
              </w:rPr>
              <w:t>
ДБҰ-ның оқу бағдарламалары</w:t>
            </w:r>
            <w:r>
              <w:br/>
            </w:r>
            <w:r>
              <w:rPr>
                <w:rFonts w:ascii="Times New Roman"/>
                <w:b w:val="false"/>
                <w:i w:val="false"/>
                <w:color w:val="000000"/>
                <w:sz w:val="20"/>
              </w:rPr>
              <w:t>
бойынша біліктілікті арттырудан</w:t>
            </w:r>
            <w:r>
              <w:br/>
            </w:r>
            <w:r>
              <w:rPr>
                <w:rFonts w:ascii="Times New Roman"/>
                <w:b w:val="false"/>
                <w:i w:val="false"/>
                <w:color w:val="000000"/>
                <w:sz w:val="20"/>
              </w:rPr>
              <w:t>
өткен мұғалімдерге еңбекақыны</w:t>
            </w:r>
            <w:r>
              <w:br/>
            </w:r>
            <w:r>
              <w:rPr>
                <w:rFonts w:ascii="Times New Roman"/>
                <w:b w:val="false"/>
                <w:i w:val="false"/>
                <w:color w:val="000000"/>
                <w:sz w:val="20"/>
              </w:rPr>
              <w:t>
арттыру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948,0</w:t>
            </w:r>
          </w:p>
        </w:tc>
      </w:tr>
      <w:tr>
        <w:trPr>
          <w:trHeight w:val="23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жалпыға</w:t>
            </w:r>
            <w:r>
              <w:br/>
            </w:r>
            <w:r>
              <w:rPr>
                <w:rFonts w:ascii="Times New Roman"/>
                <w:b w:val="false"/>
                <w:i w:val="false"/>
                <w:color w:val="000000"/>
                <w:sz w:val="20"/>
              </w:rPr>
              <w:t>
бірдей орта білім беру</w:t>
            </w:r>
            <w:r>
              <w:br/>
            </w:r>
            <w:r>
              <w:rPr>
                <w:rFonts w:ascii="Times New Roman"/>
                <w:b w:val="false"/>
                <w:i w:val="false"/>
                <w:color w:val="000000"/>
                <w:sz w:val="20"/>
              </w:rPr>
              <w:t>
ұйымдарының ( дарынды балаларға</w:t>
            </w:r>
            <w:r>
              <w:br/>
            </w:r>
            <w:r>
              <w:rPr>
                <w:rFonts w:ascii="Times New Roman"/>
                <w:b w:val="false"/>
                <w:i w:val="false"/>
                <w:color w:val="000000"/>
                <w:sz w:val="20"/>
              </w:rPr>
              <w:t>
арналған мамандандырылған (жалпы</w:t>
            </w:r>
            <w:r>
              <w:br/>
            </w:r>
            <w:r>
              <w:rPr>
                <w:rFonts w:ascii="Times New Roman"/>
                <w:b w:val="false"/>
                <w:i w:val="false"/>
                <w:color w:val="000000"/>
                <w:sz w:val="20"/>
              </w:rPr>
              <w:t>
үлгідегі, арнайы (түзету); жетім</w:t>
            </w:r>
            <w:r>
              <w:br/>
            </w:r>
            <w:r>
              <w:rPr>
                <w:rFonts w:ascii="Times New Roman"/>
                <w:b w:val="false"/>
                <w:i w:val="false"/>
                <w:color w:val="000000"/>
                <w:sz w:val="20"/>
              </w:rPr>
              <w:t>
балаларға және ата-анасының</w:t>
            </w:r>
            <w:r>
              <w:br/>
            </w:r>
            <w:r>
              <w:rPr>
                <w:rFonts w:ascii="Times New Roman"/>
                <w:b w:val="false"/>
                <w:i w:val="false"/>
                <w:color w:val="000000"/>
                <w:sz w:val="20"/>
              </w:rPr>
              <w:t>
қамқорлығынсыз қалған балаларға</w:t>
            </w:r>
            <w:r>
              <w:br/>
            </w:r>
            <w:r>
              <w:rPr>
                <w:rFonts w:ascii="Times New Roman"/>
                <w:b w:val="false"/>
                <w:i w:val="false"/>
                <w:color w:val="000000"/>
                <w:sz w:val="20"/>
              </w:rPr>
              <w:t>
арналған ұйымдар): мектептердің,</w:t>
            </w:r>
            <w:r>
              <w:br/>
            </w:r>
            <w:r>
              <w:rPr>
                <w:rFonts w:ascii="Times New Roman"/>
                <w:b w:val="false"/>
                <w:i w:val="false"/>
                <w:color w:val="000000"/>
                <w:sz w:val="20"/>
              </w:rPr>
              <w:t>
мектеп-интернаттарының</w:t>
            </w:r>
            <w:r>
              <w:br/>
            </w:r>
            <w:r>
              <w:rPr>
                <w:rFonts w:ascii="Times New Roman"/>
                <w:b w:val="false"/>
                <w:i w:val="false"/>
                <w:color w:val="000000"/>
                <w:sz w:val="20"/>
              </w:rPr>
              <w:t>
мұғалімдеріне біліктілік санаты</w:t>
            </w:r>
            <w:r>
              <w:br/>
            </w:r>
            <w:r>
              <w:rPr>
                <w:rFonts w:ascii="Times New Roman"/>
                <w:b w:val="false"/>
                <w:i w:val="false"/>
                <w:color w:val="000000"/>
                <w:sz w:val="20"/>
              </w:rPr>
              <w:t>
үшін қосымша ақы мөлшерін</w:t>
            </w:r>
            <w:r>
              <w:br/>
            </w:r>
            <w:r>
              <w:rPr>
                <w:rFonts w:ascii="Times New Roman"/>
                <w:b w:val="false"/>
                <w:i w:val="false"/>
                <w:color w:val="000000"/>
                <w:sz w:val="20"/>
              </w:rPr>
              <w:t>
республикалық бюджеттен берілетін</w:t>
            </w:r>
            <w:r>
              <w:br/>
            </w:r>
            <w:r>
              <w:rPr>
                <w:rFonts w:ascii="Times New Roman"/>
                <w:b w:val="false"/>
                <w:i w:val="false"/>
                <w:color w:val="000000"/>
                <w:sz w:val="20"/>
              </w:rPr>
              <w:t>
трансферттер есебінен ұлғайту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25385,0</w:t>
            </w:r>
          </w:p>
        </w:tc>
      </w:tr>
      <w:tr>
        <w:trPr>
          <w:trHeight w:val="3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w:t>
            </w:r>
            <w:r>
              <w:br/>
            </w:r>
            <w:r>
              <w:rPr>
                <w:rFonts w:ascii="Times New Roman"/>
                <w:b w:val="false"/>
                <w:i w:val="false"/>
                <w:color w:val="000000"/>
                <w:sz w:val="20"/>
              </w:rPr>
              <w:t>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406333,9</w:t>
            </w: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220108,9</w:t>
            </w:r>
          </w:p>
        </w:tc>
      </w:tr>
      <w:tr>
        <w:trPr>
          <w:trHeight w:val="6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13192,0</w:t>
            </w:r>
          </w:p>
        </w:tc>
      </w:tr>
      <w:tr>
        <w:trPr>
          <w:trHeight w:val="8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мемлекеттiк бiлiм беру</w:t>
            </w:r>
            <w:r>
              <w:br/>
            </w:r>
            <w:r>
              <w:rPr>
                <w:rFonts w:ascii="Times New Roman"/>
                <w:b w:val="false"/>
                <w:i w:val="false"/>
                <w:color w:val="000000"/>
                <w:sz w:val="20"/>
              </w:rPr>
              <w:t>
мекемелер үшiн оқулықтар мен</w:t>
            </w:r>
            <w:r>
              <w:br/>
            </w:r>
            <w:r>
              <w:rPr>
                <w:rFonts w:ascii="Times New Roman"/>
                <w:b w:val="false"/>
                <w:i w:val="false"/>
                <w:color w:val="000000"/>
                <w:sz w:val="20"/>
              </w:rPr>
              <w:t>
оқу-әдiстемелiк кешендерді сатып</w:t>
            </w:r>
            <w:r>
              <w:br/>
            </w:r>
            <w:r>
              <w:rPr>
                <w:rFonts w:ascii="Times New Roman"/>
                <w:b w:val="false"/>
                <w:i w:val="false"/>
                <w:color w:val="000000"/>
                <w:sz w:val="20"/>
              </w:rPr>
              <w:t>
алу және жеткiзу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15340,0</w:t>
            </w:r>
          </w:p>
        </w:tc>
      </w:tr>
      <w:tr>
        <w:trPr>
          <w:trHeight w:val="15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трансферттер есебінен жетім</w:t>
            </w:r>
            <w:r>
              <w:br/>
            </w:r>
            <w:r>
              <w:rPr>
                <w:rFonts w:ascii="Times New Roman"/>
                <w:b w:val="false"/>
                <w:i w:val="false"/>
                <w:color w:val="000000"/>
                <w:sz w:val="20"/>
              </w:rPr>
              <w:t>
баланы (жетім балаларды) және</w:t>
            </w:r>
            <w:r>
              <w:br/>
            </w:r>
            <w:r>
              <w:rPr>
                <w:rFonts w:ascii="Times New Roman"/>
                <w:b w:val="false"/>
                <w:i w:val="false"/>
                <w:color w:val="000000"/>
                <w:sz w:val="20"/>
              </w:rPr>
              <w:t>
ата-аналарының қамқорынсыз қалған</w:t>
            </w:r>
            <w:r>
              <w:br/>
            </w:r>
            <w:r>
              <w:rPr>
                <w:rFonts w:ascii="Times New Roman"/>
                <w:b w:val="false"/>
                <w:i w:val="false"/>
                <w:color w:val="000000"/>
                <w:sz w:val="20"/>
              </w:rPr>
              <w:t>
баланы (балаларды) күтіп-ұстауға</w:t>
            </w:r>
            <w:r>
              <w:br/>
            </w:r>
            <w:r>
              <w:rPr>
                <w:rFonts w:ascii="Times New Roman"/>
                <w:b w:val="false"/>
                <w:i w:val="false"/>
                <w:color w:val="000000"/>
                <w:sz w:val="20"/>
              </w:rPr>
              <w:t>
асыраушыларына ай сайынғы ақшалай</w:t>
            </w:r>
            <w:r>
              <w:br/>
            </w:r>
            <w:r>
              <w:rPr>
                <w:rFonts w:ascii="Times New Roman"/>
                <w:b w:val="false"/>
                <w:i w:val="false"/>
                <w:color w:val="000000"/>
                <w:sz w:val="20"/>
              </w:rPr>
              <w:t>
қаражат төлемдері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14870,0</w:t>
            </w:r>
          </w:p>
        </w:tc>
      </w:tr>
      <w:tr>
        <w:trPr>
          <w:trHeight w:val="9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трансферттер есебінен үйде</w:t>
            </w:r>
            <w:r>
              <w:br/>
            </w:r>
            <w:r>
              <w:rPr>
                <w:rFonts w:ascii="Times New Roman"/>
                <w:b w:val="false"/>
                <w:i w:val="false"/>
                <w:color w:val="000000"/>
                <w:sz w:val="20"/>
              </w:rPr>
              <w:t>
оқытылатын мүгедек балаларды</w:t>
            </w:r>
            <w:r>
              <w:br/>
            </w:r>
            <w:r>
              <w:rPr>
                <w:rFonts w:ascii="Times New Roman"/>
                <w:b w:val="false"/>
                <w:i w:val="false"/>
                <w:color w:val="000000"/>
                <w:sz w:val="20"/>
              </w:rPr>
              <w:t>
жабдықпен, бағдарламалық</w:t>
            </w:r>
            <w:r>
              <w:br/>
            </w:r>
            <w:r>
              <w:rPr>
                <w:rFonts w:ascii="Times New Roman"/>
                <w:b w:val="false"/>
                <w:i w:val="false"/>
                <w:color w:val="000000"/>
                <w:sz w:val="20"/>
              </w:rPr>
              <w:t>
қамтыммен қамтамасыз ету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2100,0</w:t>
            </w:r>
          </w:p>
        </w:tc>
      </w:tr>
      <w:tr>
        <w:trPr>
          <w:trHeight w:val="6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w:t>
            </w:r>
            <w:r>
              <w:br/>
            </w:r>
            <w:r>
              <w:rPr>
                <w:rFonts w:ascii="Times New Roman"/>
                <w:b w:val="false"/>
                <w:i w:val="false"/>
                <w:color w:val="000000"/>
                <w:sz w:val="20"/>
              </w:rPr>
              <w:t>
мемлекеттік мекемелерінің және</w:t>
            </w:r>
            <w:r>
              <w:br/>
            </w:r>
            <w:r>
              <w:rPr>
                <w:rFonts w:ascii="Times New Roman"/>
                <w:b w:val="false"/>
                <w:i w:val="false"/>
                <w:color w:val="000000"/>
                <w:sz w:val="20"/>
              </w:rPr>
              <w:t>
ұйымдарының күрделі шығыстары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174606,9</w:t>
            </w:r>
          </w:p>
        </w:tc>
      </w:tr>
      <w:tr>
        <w:trPr>
          <w:trHeight w:val="4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186225,0</w:t>
            </w:r>
          </w:p>
        </w:tc>
      </w:tr>
      <w:tr>
        <w:trPr>
          <w:trHeight w:val="3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w:t>
            </w:r>
            <w:r>
              <w:br/>
            </w:r>
            <w:r>
              <w:rPr>
                <w:rFonts w:ascii="Times New Roman"/>
                <w:b w:val="false"/>
                <w:i w:val="false"/>
                <w:color w:val="000000"/>
                <w:sz w:val="20"/>
              </w:rPr>
              <w:t>
реконструкциялау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186225,0</w:t>
            </w:r>
          </w:p>
        </w:tc>
      </w:tr>
      <w:tr>
        <w:trPr>
          <w:trHeight w:val="3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қамтамасыз ету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130671,0</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106160,0</w:t>
            </w:r>
          </w:p>
        </w:tc>
      </w:tr>
      <w:tr>
        <w:trPr>
          <w:trHeight w:val="5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106160,0</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21866,0</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w:t>
            </w:r>
            <w:r>
              <w:br/>
            </w:r>
            <w:r>
              <w:rPr>
                <w:rFonts w:ascii="Times New Roman"/>
                <w:b w:val="false"/>
                <w:i w:val="false"/>
                <w:color w:val="000000"/>
                <w:sz w:val="20"/>
              </w:rPr>
              <w:t>
көмек</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6212,0</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6793,0</w:t>
            </w:r>
          </w:p>
        </w:tc>
      </w:tr>
      <w:tr>
        <w:trPr>
          <w:trHeight w:val="5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w:t>
            </w:r>
            <w:r>
              <w:br/>
            </w:r>
            <w:r>
              <w:rPr>
                <w:rFonts w:ascii="Times New Roman"/>
                <w:b w:val="false"/>
                <w:i w:val="false"/>
                <w:color w:val="000000"/>
                <w:sz w:val="20"/>
              </w:rPr>
              <w:t>
шешімі бойынша мұқтаж</w:t>
            </w:r>
            <w:r>
              <w:br/>
            </w:r>
            <w:r>
              <w:rPr>
                <w:rFonts w:ascii="Times New Roman"/>
                <w:b w:val="false"/>
                <w:i w:val="false"/>
                <w:color w:val="000000"/>
                <w:sz w:val="20"/>
              </w:rPr>
              <w:t>
азаматтардың жекелеген топтарына</w:t>
            </w:r>
            <w:r>
              <w:br/>
            </w:r>
            <w:r>
              <w:rPr>
                <w:rFonts w:ascii="Times New Roman"/>
                <w:b w:val="false"/>
                <w:i w:val="false"/>
                <w:color w:val="000000"/>
                <w:sz w:val="20"/>
              </w:rPr>
              <w:t>
әлеуметтік көмек</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11930,0</w:t>
            </w:r>
          </w:p>
        </w:tc>
      </w:tr>
      <w:tr>
        <w:trPr>
          <w:trHeight w:val="5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w:t>
            </w:r>
            <w:r>
              <w:br/>
            </w:r>
            <w:r>
              <w:rPr>
                <w:rFonts w:ascii="Times New Roman"/>
                <w:b w:val="false"/>
                <w:i w:val="false"/>
                <w:color w:val="000000"/>
                <w:sz w:val="20"/>
              </w:rPr>
              <w:t>
мүгедек балаларды материалдық</w:t>
            </w:r>
            <w:r>
              <w:br/>
            </w:r>
            <w:r>
              <w:rPr>
                <w:rFonts w:ascii="Times New Roman"/>
                <w:b w:val="false"/>
                <w:i w:val="false"/>
                <w:color w:val="000000"/>
                <w:sz w:val="20"/>
              </w:rPr>
              <w:t>
қамтамасыз ету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332,0</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w:t>
            </w:r>
            <w:r>
              <w:br/>
            </w:r>
            <w:r>
              <w:rPr>
                <w:rFonts w:ascii="Times New Roman"/>
                <w:b w:val="false"/>
                <w:i w:val="false"/>
                <w:color w:val="000000"/>
                <w:sz w:val="20"/>
              </w:rPr>
              <w:t>
әлеуметтік көмек көрсету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15112,0</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w:t>
            </w:r>
            <w:r>
              <w:br/>
            </w:r>
            <w:r>
              <w:rPr>
                <w:rFonts w:ascii="Times New Roman"/>
                <w:b w:val="false"/>
                <w:i w:val="false"/>
                <w:color w:val="000000"/>
                <w:sz w:val="20"/>
              </w:rPr>
              <w:t>
мемлекеттік жәрдемақылар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32002,0</w:t>
            </w:r>
          </w:p>
        </w:tc>
      </w:tr>
      <w:tr>
        <w:trPr>
          <w:trHeight w:val="11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w:t>
            </w:r>
            <w:r>
              <w:br/>
            </w:r>
            <w:r>
              <w:rPr>
                <w:rFonts w:ascii="Times New Roman"/>
                <w:b w:val="false"/>
                <w:i w:val="false"/>
                <w:color w:val="000000"/>
                <w:sz w:val="20"/>
              </w:rPr>
              <w:t>
бағдарламасына сәйкес, мұқтаж</w:t>
            </w:r>
            <w:r>
              <w:br/>
            </w:r>
            <w:r>
              <w:rPr>
                <w:rFonts w:ascii="Times New Roman"/>
                <w:b w:val="false"/>
                <w:i w:val="false"/>
                <w:color w:val="000000"/>
                <w:sz w:val="20"/>
              </w:rPr>
              <w:t>
мүгедектерді міндетті гигиеналық</w:t>
            </w:r>
            <w:r>
              <w:br/>
            </w:r>
            <w:r>
              <w:rPr>
                <w:rFonts w:ascii="Times New Roman"/>
                <w:b w:val="false"/>
                <w:i w:val="false"/>
                <w:color w:val="000000"/>
                <w:sz w:val="20"/>
              </w:rPr>
              <w:t>
құралдармен және ымдау тілі</w:t>
            </w:r>
            <w:r>
              <w:br/>
            </w:r>
            <w:r>
              <w:rPr>
                <w:rFonts w:ascii="Times New Roman"/>
                <w:b w:val="false"/>
                <w:i w:val="false"/>
                <w:color w:val="000000"/>
                <w:sz w:val="20"/>
              </w:rPr>
              <w:t>
мамандарының қызмет көрсетуін,</w:t>
            </w:r>
            <w:r>
              <w:br/>
            </w:r>
            <w:r>
              <w:rPr>
                <w:rFonts w:ascii="Times New Roman"/>
                <w:b w:val="false"/>
                <w:i w:val="false"/>
                <w:color w:val="000000"/>
                <w:sz w:val="20"/>
              </w:rPr>
              <w:t>
жеке көмекшілермен қамтамасыз ету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2444,0</w:t>
            </w:r>
          </w:p>
        </w:tc>
      </w:tr>
      <w:tr>
        <w:trPr>
          <w:trHeight w:val="5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w:t>
            </w:r>
            <w:r>
              <w:br/>
            </w:r>
            <w:r>
              <w:rPr>
                <w:rFonts w:ascii="Times New Roman"/>
                <w:b w:val="false"/>
                <w:i w:val="false"/>
                <w:color w:val="000000"/>
                <w:sz w:val="20"/>
              </w:rPr>
              <w:t>
қызметін қамтамасыз ету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9469,0</w:t>
            </w:r>
          </w:p>
        </w:tc>
      </w:tr>
      <w:tr>
        <w:trPr>
          <w:trHeight w:val="5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w:t>
            </w:r>
            <w:r>
              <w:br/>
            </w:r>
            <w:r>
              <w:rPr>
                <w:rFonts w:ascii="Times New Roman"/>
                <w:b w:val="false"/>
                <w:i w:val="false"/>
                <w:color w:val="000000"/>
                <w:sz w:val="20"/>
              </w:rPr>
              <w:t>
қамтамасыз ету салаларындағы өзге</w:t>
            </w:r>
            <w:r>
              <w:br/>
            </w:r>
            <w:r>
              <w:rPr>
                <w:rFonts w:ascii="Times New Roman"/>
                <w:b w:val="false"/>
                <w:i w:val="false"/>
                <w:color w:val="000000"/>
                <w:sz w:val="20"/>
              </w:rPr>
              <w:t>
де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24511,0</w:t>
            </w:r>
          </w:p>
        </w:tc>
      </w:tr>
      <w:tr>
        <w:trPr>
          <w:trHeight w:val="6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24511,0</w:t>
            </w:r>
          </w:p>
        </w:tc>
      </w:tr>
      <w:tr>
        <w:trPr>
          <w:trHeight w:val="11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w:t>
            </w:r>
            <w:r>
              <w:br/>
            </w:r>
            <w:r>
              <w:rPr>
                <w:rFonts w:ascii="Times New Roman"/>
                <w:b w:val="false"/>
                <w:i w:val="false"/>
                <w:color w:val="000000"/>
                <w:sz w:val="20"/>
              </w:rPr>
              <w:t>
қамтуды қамтамасыз ету және халық</w:t>
            </w:r>
            <w:r>
              <w:br/>
            </w:r>
            <w:r>
              <w:rPr>
                <w:rFonts w:ascii="Times New Roman"/>
                <w:b w:val="false"/>
                <w:i w:val="false"/>
                <w:color w:val="000000"/>
                <w:sz w:val="20"/>
              </w:rPr>
              <w:t>
үшін әлеуметтік бағдарламаларды</w:t>
            </w:r>
            <w:r>
              <w:br/>
            </w:r>
            <w:r>
              <w:rPr>
                <w:rFonts w:ascii="Times New Roman"/>
                <w:b w:val="false"/>
                <w:i w:val="false"/>
                <w:color w:val="000000"/>
                <w:sz w:val="20"/>
              </w:rPr>
              <w:t>
іске асыру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24011,0</w:t>
            </w:r>
          </w:p>
        </w:tc>
      </w:tr>
      <w:tr>
        <w:trPr>
          <w:trHeight w:val="8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w:t>
            </w:r>
            <w:r>
              <w:br/>
            </w:r>
            <w:r>
              <w:rPr>
                <w:rFonts w:ascii="Times New Roman"/>
                <w:b w:val="false"/>
                <w:i w:val="false"/>
                <w:color w:val="000000"/>
                <w:sz w:val="20"/>
              </w:rPr>
              <w:t>
әлеуметтік төлемдерді есептеу,</w:t>
            </w:r>
            <w:r>
              <w:br/>
            </w:r>
            <w:r>
              <w:rPr>
                <w:rFonts w:ascii="Times New Roman"/>
                <w:b w:val="false"/>
                <w:i w:val="false"/>
                <w:color w:val="000000"/>
                <w:sz w:val="20"/>
              </w:rPr>
              <w:t>
төлеу мен жеткізу бойынша</w:t>
            </w:r>
            <w:r>
              <w:br/>
            </w:r>
            <w:r>
              <w:rPr>
                <w:rFonts w:ascii="Times New Roman"/>
                <w:b w:val="false"/>
                <w:i w:val="false"/>
                <w:color w:val="000000"/>
                <w:sz w:val="20"/>
              </w:rPr>
              <w:t>
қызметтерге ақы төлеу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85027,0</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35451,0</w:t>
            </w:r>
          </w:p>
        </w:tc>
      </w:tr>
      <w:tr>
        <w:trPr>
          <w:trHeight w:val="8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6601,0</w:t>
            </w:r>
          </w:p>
        </w:tc>
      </w:tr>
      <w:tr>
        <w:trPr>
          <w:trHeight w:val="5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w:t>
            </w:r>
            <w:r>
              <w:br/>
            </w:r>
            <w:r>
              <w:rPr>
                <w:rFonts w:ascii="Times New Roman"/>
                <w:b w:val="false"/>
                <w:i w:val="false"/>
                <w:color w:val="000000"/>
                <w:sz w:val="20"/>
              </w:rPr>
              <w:t>
тұрғын үймен қамтамасыз ету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6521,0</w:t>
            </w:r>
          </w:p>
        </w:tc>
      </w:tr>
      <w:tr>
        <w:trPr>
          <w:trHeight w:val="6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объектілеріне</w:t>
            </w:r>
            <w:r>
              <w:br/>
            </w:r>
            <w:r>
              <w:rPr>
                <w:rFonts w:ascii="Times New Roman"/>
                <w:b w:val="false"/>
                <w:i w:val="false"/>
                <w:color w:val="000000"/>
                <w:sz w:val="20"/>
              </w:rPr>
              <w:t>
техникалық паспорттар дайындау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5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28850,0</w:t>
            </w:r>
          </w:p>
        </w:tc>
      </w:tr>
      <w:tr>
        <w:trPr>
          <w:trHeight w:val="5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w:t>
            </w:r>
            <w:r>
              <w:br/>
            </w:r>
            <w:r>
              <w:rPr>
                <w:rFonts w:ascii="Times New Roman"/>
                <w:b w:val="false"/>
                <w:i w:val="false"/>
                <w:color w:val="000000"/>
                <w:sz w:val="20"/>
              </w:rPr>
              <w:t>
қорының тұрғын үйін жобалау, салу</w:t>
            </w:r>
            <w:r>
              <w:br/>
            </w:r>
            <w:r>
              <w:rPr>
                <w:rFonts w:ascii="Times New Roman"/>
                <w:b w:val="false"/>
                <w:i w:val="false"/>
                <w:color w:val="000000"/>
                <w:sz w:val="20"/>
              </w:rPr>
              <w:t>
және (немесе) сатып алу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21850,0</w:t>
            </w:r>
          </w:p>
        </w:tc>
      </w:tr>
      <w:tr>
        <w:trPr>
          <w:trHeight w:val="6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w:t>
            </w:r>
            <w:r>
              <w:br/>
            </w:r>
            <w:r>
              <w:rPr>
                <w:rFonts w:ascii="Times New Roman"/>
                <w:b w:val="false"/>
                <w:i w:val="false"/>
                <w:color w:val="000000"/>
                <w:sz w:val="20"/>
              </w:rPr>
              <w:t>
инфрақұрылымды жобалау, дамыту,</w:t>
            </w:r>
            <w:r>
              <w:br/>
            </w:r>
            <w:r>
              <w:rPr>
                <w:rFonts w:ascii="Times New Roman"/>
                <w:b w:val="false"/>
                <w:i w:val="false"/>
                <w:color w:val="000000"/>
                <w:sz w:val="20"/>
              </w:rPr>
              <w:t>
жайластыру және (немесе) сатып</w:t>
            </w:r>
            <w:r>
              <w:br/>
            </w:r>
            <w:r>
              <w:rPr>
                <w:rFonts w:ascii="Times New Roman"/>
                <w:b w:val="false"/>
                <w:i w:val="false"/>
                <w:color w:val="000000"/>
                <w:sz w:val="20"/>
              </w:rPr>
              <w:t>
алу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7000,0</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6500,0</w:t>
            </w:r>
          </w:p>
        </w:tc>
      </w:tr>
      <w:tr>
        <w:trPr>
          <w:trHeight w:val="8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6500,0</w:t>
            </w:r>
          </w:p>
        </w:tc>
      </w:tr>
      <w:tr>
        <w:trPr>
          <w:trHeight w:val="6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коммуналдық меншігіндегі</w:t>
            </w:r>
            <w:r>
              <w:br/>
            </w:r>
            <w:r>
              <w:rPr>
                <w:rFonts w:ascii="Times New Roman"/>
                <w:b w:val="false"/>
                <w:i w:val="false"/>
                <w:color w:val="000000"/>
                <w:sz w:val="20"/>
              </w:rPr>
              <w:t>
жылу жүйелерін қолдануды</w:t>
            </w:r>
            <w:r>
              <w:br/>
            </w:r>
            <w:r>
              <w:rPr>
                <w:rFonts w:ascii="Times New Roman"/>
                <w:b w:val="false"/>
                <w:i w:val="false"/>
                <w:color w:val="000000"/>
                <w:sz w:val="20"/>
              </w:rPr>
              <w:t>
ұйымдастыру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6500,0</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 мекендерді абаттандыру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43076,0</w:t>
            </w:r>
          </w:p>
        </w:tc>
      </w:tr>
      <w:tr>
        <w:trPr>
          <w:trHeight w:val="5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39876,0</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w:t>
            </w:r>
            <w:r>
              <w:br/>
            </w:r>
            <w:r>
              <w:rPr>
                <w:rFonts w:ascii="Times New Roman"/>
                <w:b w:val="false"/>
                <w:i w:val="false"/>
                <w:color w:val="000000"/>
                <w:sz w:val="20"/>
              </w:rPr>
              <w:t>
жарықтандыру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8586,0</w:t>
            </w:r>
          </w:p>
        </w:tc>
      </w:tr>
      <w:tr>
        <w:trPr>
          <w:trHeight w:val="3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w:t>
            </w:r>
            <w:r>
              <w:br/>
            </w:r>
            <w:r>
              <w:rPr>
                <w:rFonts w:ascii="Times New Roman"/>
                <w:b w:val="false"/>
                <w:i w:val="false"/>
                <w:color w:val="000000"/>
                <w:sz w:val="20"/>
              </w:rPr>
              <w:t>
қамтамасыз ету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4300,0</w:t>
            </w:r>
          </w:p>
        </w:tc>
      </w:tr>
      <w:tr>
        <w:trPr>
          <w:trHeight w:val="3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w:t>
            </w:r>
            <w:r>
              <w:br/>
            </w:r>
            <w:r>
              <w:rPr>
                <w:rFonts w:ascii="Times New Roman"/>
                <w:b w:val="false"/>
                <w:i w:val="false"/>
                <w:color w:val="000000"/>
                <w:sz w:val="20"/>
              </w:rPr>
              <w:t>
көгалдандыру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26990,0</w:t>
            </w:r>
          </w:p>
        </w:tc>
      </w:tr>
      <w:tr>
        <w:trPr>
          <w:trHeight w:val="8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3200,0</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w:t>
            </w:r>
            <w:r>
              <w:br/>
            </w:r>
            <w:r>
              <w:rPr>
                <w:rFonts w:ascii="Times New Roman"/>
                <w:b w:val="false"/>
                <w:i w:val="false"/>
                <w:color w:val="000000"/>
                <w:sz w:val="20"/>
              </w:rPr>
              <w:t>
көгалдандыру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3200,0</w:t>
            </w:r>
          </w:p>
        </w:tc>
      </w:tr>
      <w:tr>
        <w:trPr>
          <w:trHeight w:val="3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кеңістiк</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177774,0</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57091,0</w:t>
            </w:r>
          </w:p>
        </w:tc>
      </w:tr>
      <w:tr>
        <w:trPr>
          <w:trHeight w:val="5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57091,0</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57091,0</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49450,0</w:t>
            </w:r>
          </w:p>
        </w:tc>
      </w:tr>
      <w:tr>
        <w:trPr>
          <w:trHeight w:val="6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Дене шынықтыру және</w:t>
            </w:r>
            <w:r>
              <w:br/>
            </w:r>
            <w:r>
              <w:rPr>
                <w:rFonts w:ascii="Times New Roman"/>
                <w:b w:val="false"/>
                <w:i w:val="false"/>
                <w:color w:val="000000"/>
                <w:sz w:val="20"/>
              </w:rPr>
              <w:t>
спорт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49450,0</w:t>
            </w: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w:t>
            </w:r>
            <w:r>
              <w:br/>
            </w:r>
            <w:r>
              <w:rPr>
                <w:rFonts w:ascii="Times New Roman"/>
                <w:b w:val="false"/>
                <w:i w:val="false"/>
                <w:color w:val="000000"/>
                <w:sz w:val="20"/>
              </w:rPr>
              <w:t>
түрлерін дамыту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43014,0</w:t>
            </w:r>
          </w:p>
        </w:tc>
      </w:tr>
      <w:tr>
        <w:trPr>
          <w:trHeight w:val="5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w:t>
            </w:r>
            <w:r>
              <w:br/>
            </w:r>
            <w:r>
              <w:rPr>
                <w:rFonts w:ascii="Times New Roman"/>
                <w:b w:val="false"/>
                <w:i w:val="false"/>
                <w:color w:val="000000"/>
                <w:sz w:val="20"/>
              </w:rPr>
              <w:t>
қалалық) деңгейде спорттық</w:t>
            </w:r>
            <w:r>
              <w:br/>
            </w:r>
            <w:r>
              <w:rPr>
                <w:rFonts w:ascii="Times New Roman"/>
                <w:b w:val="false"/>
                <w:i w:val="false"/>
                <w:color w:val="000000"/>
                <w:sz w:val="20"/>
              </w:rPr>
              <w:t>
жарыстар өткiзу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638,0</w:t>
            </w:r>
          </w:p>
        </w:tc>
      </w:tr>
      <w:tr>
        <w:trPr>
          <w:trHeight w:val="11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w:t>
            </w:r>
            <w:r>
              <w:br/>
            </w:r>
            <w:r>
              <w:rPr>
                <w:rFonts w:ascii="Times New Roman"/>
                <w:b w:val="false"/>
                <w:i w:val="false"/>
                <w:color w:val="000000"/>
                <w:sz w:val="20"/>
              </w:rPr>
              <w:t>
ауданның (облыстық маңызы бар</w:t>
            </w:r>
            <w:r>
              <w:br/>
            </w:r>
            <w:r>
              <w:rPr>
                <w:rFonts w:ascii="Times New Roman"/>
                <w:b w:val="false"/>
                <w:i w:val="false"/>
                <w:color w:val="000000"/>
                <w:sz w:val="20"/>
              </w:rPr>
              <w:t>
қаланың) құрама командаларының</w:t>
            </w:r>
            <w:r>
              <w:br/>
            </w:r>
            <w:r>
              <w:rPr>
                <w:rFonts w:ascii="Times New Roman"/>
                <w:b w:val="false"/>
                <w:i w:val="false"/>
                <w:color w:val="000000"/>
                <w:sz w:val="20"/>
              </w:rPr>
              <w:t>
мүшелерiн дайындау және олардың</w:t>
            </w:r>
            <w:r>
              <w:br/>
            </w:r>
            <w:r>
              <w:rPr>
                <w:rFonts w:ascii="Times New Roman"/>
                <w:b w:val="false"/>
                <w:i w:val="false"/>
                <w:color w:val="000000"/>
                <w:sz w:val="20"/>
              </w:rPr>
              <w:t>
облыстық спорт жарыстарына</w:t>
            </w:r>
            <w:r>
              <w:br/>
            </w:r>
            <w:r>
              <w:rPr>
                <w:rFonts w:ascii="Times New Roman"/>
                <w:b w:val="false"/>
                <w:i w:val="false"/>
                <w:color w:val="000000"/>
                <w:sz w:val="20"/>
              </w:rPr>
              <w:t>
қатысуы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5798,0</w:t>
            </w:r>
          </w:p>
        </w:tc>
      </w:tr>
      <w:tr>
        <w:trPr>
          <w:trHeight w:val="3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47973,0</w:t>
            </w:r>
          </w:p>
        </w:tc>
      </w:tr>
      <w:tr>
        <w:trPr>
          <w:trHeight w:val="5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45233,0</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w:t>
            </w:r>
            <w:r>
              <w:br/>
            </w:r>
            <w:r>
              <w:rPr>
                <w:rFonts w:ascii="Times New Roman"/>
                <w:b w:val="false"/>
                <w:i w:val="false"/>
                <w:color w:val="000000"/>
                <w:sz w:val="20"/>
              </w:rPr>
              <w:t>
кiтапханалардың жұмыс iстеуi</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41525,0</w:t>
            </w:r>
          </w:p>
        </w:tc>
      </w:tr>
      <w:tr>
        <w:trPr>
          <w:trHeight w:val="5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w:t>
            </w:r>
            <w:r>
              <w:br/>
            </w:r>
            <w:r>
              <w:rPr>
                <w:rFonts w:ascii="Times New Roman"/>
                <w:b w:val="false"/>
                <w:i w:val="false"/>
                <w:color w:val="000000"/>
                <w:sz w:val="20"/>
              </w:rPr>
              <w:t>
халықтарының басқа да тілдерін</w:t>
            </w:r>
            <w:r>
              <w:br/>
            </w:r>
            <w:r>
              <w:rPr>
                <w:rFonts w:ascii="Times New Roman"/>
                <w:b w:val="false"/>
                <w:i w:val="false"/>
                <w:color w:val="000000"/>
                <w:sz w:val="20"/>
              </w:rPr>
              <w:t>
дамыту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3708,0</w:t>
            </w:r>
          </w:p>
        </w:tc>
      </w:tr>
      <w:tr>
        <w:trPr>
          <w:trHeight w:val="5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2740,0</w:t>
            </w:r>
          </w:p>
        </w:tc>
      </w:tr>
      <w:tr>
        <w:trPr>
          <w:trHeight w:val="5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w:t>
            </w:r>
            <w:r>
              <w:br/>
            </w:r>
            <w:r>
              <w:rPr>
                <w:rFonts w:ascii="Times New Roman"/>
                <w:b w:val="false"/>
                <w:i w:val="false"/>
                <w:color w:val="000000"/>
                <w:sz w:val="20"/>
              </w:rPr>
              <w:t>
мемлекеттік ақпараттық саясат</w:t>
            </w:r>
            <w:r>
              <w:br/>
            </w:r>
            <w:r>
              <w:rPr>
                <w:rFonts w:ascii="Times New Roman"/>
                <w:b w:val="false"/>
                <w:i w:val="false"/>
                <w:color w:val="000000"/>
                <w:sz w:val="20"/>
              </w:rPr>
              <w:t>
жүргізу жөніндегі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5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w:t>
            </w:r>
            <w:r>
              <w:br/>
            </w:r>
            <w:r>
              <w:rPr>
                <w:rFonts w:ascii="Times New Roman"/>
                <w:b w:val="false"/>
                <w:i w:val="false"/>
                <w:color w:val="000000"/>
                <w:sz w:val="20"/>
              </w:rPr>
              <w:t>
арқылы мемлекеттік ақпараттық</w:t>
            </w:r>
            <w:r>
              <w:br/>
            </w:r>
            <w:r>
              <w:rPr>
                <w:rFonts w:ascii="Times New Roman"/>
                <w:b w:val="false"/>
                <w:i w:val="false"/>
                <w:color w:val="000000"/>
                <w:sz w:val="20"/>
              </w:rPr>
              <w:t>
саясатты жүргізу жөніндегі</w:t>
            </w:r>
            <w:r>
              <w:br/>
            </w:r>
            <w:r>
              <w:rPr>
                <w:rFonts w:ascii="Times New Roman"/>
                <w:b w:val="false"/>
                <w:i w:val="false"/>
                <w:color w:val="000000"/>
                <w:sz w:val="20"/>
              </w:rPr>
              <w:t>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r>
      <w:tr>
        <w:trPr>
          <w:trHeight w:val="5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кеңiстiктi ұйымдастыру</w:t>
            </w:r>
            <w:r>
              <w:br/>
            </w:r>
            <w:r>
              <w:rPr>
                <w:rFonts w:ascii="Times New Roman"/>
                <w:b w:val="false"/>
                <w:i w:val="false"/>
                <w:color w:val="000000"/>
                <w:sz w:val="20"/>
              </w:rPr>
              <w:t>
жөнiндегi өзге де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23260,0</w:t>
            </w:r>
          </w:p>
        </w:tc>
      </w:tr>
      <w:tr>
        <w:trPr>
          <w:trHeight w:val="5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9829,0</w:t>
            </w:r>
          </w:p>
        </w:tc>
      </w:tr>
      <w:tr>
        <w:trPr>
          <w:trHeight w:val="8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w:t>
            </w:r>
            <w:r>
              <w:br/>
            </w:r>
            <w:r>
              <w:rPr>
                <w:rFonts w:ascii="Times New Roman"/>
                <w:b w:val="false"/>
                <w:i w:val="false"/>
                <w:color w:val="000000"/>
                <w:sz w:val="20"/>
              </w:rPr>
              <w:t>
мәдениетті дамыту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8429,0</w:t>
            </w:r>
          </w:p>
        </w:tc>
      </w:tr>
      <w:tr>
        <w:trPr>
          <w:trHeight w:val="5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w:t>
            </w:r>
            <w:r>
              <w:br/>
            </w:r>
            <w:r>
              <w:rPr>
                <w:rFonts w:ascii="Times New Roman"/>
                <w:b w:val="false"/>
                <w:i w:val="false"/>
                <w:color w:val="000000"/>
                <w:sz w:val="20"/>
              </w:rPr>
              <w:t>
мемлекеттік мекемелерінің және</w:t>
            </w:r>
            <w:r>
              <w:br/>
            </w:r>
            <w:r>
              <w:rPr>
                <w:rFonts w:ascii="Times New Roman"/>
                <w:b w:val="false"/>
                <w:i w:val="false"/>
                <w:color w:val="000000"/>
                <w:sz w:val="20"/>
              </w:rPr>
              <w:t>
ұйымдарының күрделі шығыстары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p>
        </w:tc>
      </w:tr>
      <w:tr>
        <w:trPr>
          <w:trHeight w:val="5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7043,0</w:t>
            </w:r>
          </w:p>
        </w:tc>
      </w:tr>
      <w:tr>
        <w:trPr>
          <w:trHeight w:val="11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w:t>
            </w:r>
            <w:r>
              <w:br/>
            </w:r>
            <w:r>
              <w:rPr>
                <w:rFonts w:ascii="Times New Roman"/>
                <w:b w:val="false"/>
                <w:i w:val="false"/>
                <w:color w:val="000000"/>
                <w:sz w:val="20"/>
              </w:rPr>
              <w:t>
мемлекеттілікті нығайту және</w:t>
            </w:r>
            <w:r>
              <w:br/>
            </w:r>
            <w:r>
              <w:rPr>
                <w:rFonts w:ascii="Times New Roman"/>
                <w:b w:val="false"/>
                <w:i w:val="false"/>
                <w:color w:val="000000"/>
                <w:sz w:val="20"/>
              </w:rPr>
              <w:t>
азаматтардың әлеуметтік</w:t>
            </w:r>
            <w:r>
              <w:br/>
            </w:r>
            <w:r>
              <w:rPr>
                <w:rFonts w:ascii="Times New Roman"/>
                <w:b w:val="false"/>
                <w:i w:val="false"/>
                <w:color w:val="000000"/>
                <w:sz w:val="20"/>
              </w:rPr>
              <w:t>
сенімділігін қалыптастыру</w:t>
            </w:r>
            <w:r>
              <w:br/>
            </w:r>
            <w:r>
              <w:rPr>
                <w:rFonts w:ascii="Times New Roman"/>
                <w:b w:val="false"/>
                <w:i w:val="false"/>
                <w:color w:val="000000"/>
                <w:sz w:val="20"/>
              </w:rPr>
              <w:t>
саласында мемлекеттік саясатты</w:t>
            </w:r>
            <w:r>
              <w:br/>
            </w:r>
            <w:r>
              <w:rPr>
                <w:rFonts w:ascii="Times New Roman"/>
                <w:b w:val="false"/>
                <w:i w:val="false"/>
                <w:color w:val="000000"/>
                <w:sz w:val="20"/>
              </w:rPr>
              <w:t>
іске асыру жөніндегі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6743,0</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w:t>
            </w:r>
            <w:r>
              <w:br/>
            </w:r>
            <w:r>
              <w:rPr>
                <w:rFonts w:ascii="Times New Roman"/>
                <w:b w:val="false"/>
                <w:i w:val="false"/>
                <w:color w:val="000000"/>
                <w:sz w:val="20"/>
              </w:rPr>
              <w:t>
іс-шараларды iске асыру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5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дене шынықтыру және</w:t>
            </w:r>
            <w:r>
              <w:br/>
            </w:r>
            <w:r>
              <w:rPr>
                <w:rFonts w:ascii="Times New Roman"/>
                <w:b w:val="false"/>
                <w:i w:val="false"/>
                <w:color w:val="000000"/>
                <w:sz w:val="20"/>
              </w:rPr>
              <w:t>
спорт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6388,0</w:t>
            </w:r>
          </w:p>
        </w:tc>
      </w:tr>
      <w:tr>
        <w:trPr>
          <w:trHeight w:val="8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w:t>
            </w:r>
            <w:r>
              <w:br/>
            </w:r>
            <w:r>
              <w:rPr>
                <w:rFonts w:ascii="Times New Roman"/>
                <w:b w:val="false"/>
                <w:i w:val="false"/>
                <w:color w:val="000000"/>
                <w:sz w:val="20"/>
              </w:rPr>
              <w:t>
шынықтыру және спорт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6388,0</w:t>
            </w:r>
          </w:p>
        </w:tc>
      </w:tr>
      <w:tr>
        <w:trPr>
          <w:trHeight w:val="5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Отын-энергетикалық кешені және</w:t>
            </w:r>
            <w:r>
              <w:br/>
            </w:r>
            <w:r>
              <w:rPr>
                <w:rFonts w:ascii="Times New Roman"/>
                <w:b w:val="false"/>
                <w:i w:val="false"/>
                <w:color w:val="000000"/>
                <w:sz w:val="20"/>
              </w:rPr>
              <w:t>
жер қойнауын пайдалану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119848,0</w:t>
            </w:r>
          </w:p>
        </w:tc>
      </w:tr>
      <w:tr>
        <w:trPr>
          <w:trHeight w:val="5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w:t>
            </w:r>
            <w:r>
              <w:br/>
            </w:r>
            <w:r>
              <w:rPr>
                <w:rFonts w:ascii="Times New Roman"/>
                <w:b w:val="false"/>
                <w:i w:val="false"/>
                <w:color w:val="000000"/>
                <w:sz w:val="20"/>
              </w:rPr>
              <w:t>
қойнауын пайдалану саласында өзге</w:t>
            </w:r>
            <w:r>
              <w:br/>
            </w:r>
            <w:r>
              <w:rPr>
                <w:rFonts w:ascii="Times New Roman"/>
                <w:b w:val="false"/>
                <w:i w:val="false"/>
                <w:color w:val="000000"/>
                <w:sz w:val="20"/>
              </w:rPr>
              <w:t>
де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119848,0</w:t>
            </w:r>
          </w:p>
        </w:tc>
      </w:tr>
      <w:tr>
        <w:trPr>
          <w:trHeight w:val="5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119848,0</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119848,0</w:t>
            </w:r>
          </w:p>
        </w:tc>
      </w:tr>
      <w:tr>
        <w:trPr>
          <w:trHeight w:val="8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w:t>
            </w:r>
            <w:r>
              <w:br/>
            </w:r>
            <w:r>
              <w:rPr>
                <w:rFonts w:ascii="Times New Roman"/>
                <w:b w:val="false"/>
                <w:i w:val="false"/>
                <w:color w:val="000000"/>
                <w:sz w:val="20"/>
              </w:rPr>
              <w:t>
шаруашылығы, ерекше қорғалатын</w:t>
            </w:r>
            <w:r>
              <w:br/>
            </w:r>
            <w:r>
              <w:rPr>
                <w:rFonts w:ascii="Times New Roman"/>
                <w:b w:val="false"/>
                <w:i w:val="false"/>
                <w:color w:val="000000"/>
                <w:sz w:val="20"/>
              </w:rPr>
              <w:t>
табиғи аумақтар, қоршаған ортаны</w:t>
            </w:r>
            <w:r>
              <w:br/>
            </w:r>
            <w:r>
              <w:rPr>
                <w:rFonts w:ascii="Times New Roman"/>
                <w:b w:val="false"/>
                <w:i w:val="false"/>
                <w:color w:val="000000"/>
                <w:sz w:val="20"/>
              </w:rPr>
              <w:t>
және жануарлар дүниесін қорғау,</w:t>
            </w:r>
            <w:r>
              <w:br/>
            </w:r>
            <w:r>
              <w:rPr>
                <w:rFonts w:ascii="Times New Roman"/>
                <w:b w:val="false"/>
                <w:i w:val="false"/>
                <w:color w:val="000000"/>
                <w:sz w:val="20"/>
              </w:rPr>
              <w:t>
жер қатынастары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48050,0</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25593,0</w:t>
            </w:r>
          </w:p>
        </w:tc>
      </w:tr>
      <w:tr>
        <w:trPr>
          <w:trHeight w:val="5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ауыл шаруашылығы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19036,0</w:t>
            </w:r>
          </w:p>
        </w:tc>
      </w:tr>
      <w:tr>
        <w:trPr>
          <w:trHeight w:val="5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Жергілікте деңгейде ауыл</w:t>
            </w:r>
            <w:r>
              <w:br/>
            </w:r>
            <w:r>
              <w:rPr>
                <w:rFonts w:ascii="Times New Roman"/>
                <w:b w:val="false"/>
                <w:i w:val="false"/>
                <w:color w:val="000000"/>
                <w:sz w:val="20"/>
              </w:rPr>
              <w:t>
шаруашылығы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12275,0</w:t>
            </w:r>
          </w:p>
        </w:tc>
      </w:tr>
      <w:tr>
        <w:trPr>
          <w:trHeight w:val="5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w:t>
            </w:r>
            <w:r>
              <w:br/>
            </w:r>
            <w:r>
              <w:rPr>
                <w:rFonts w:ascii="Times New Roman"/>
                <w:b w:val="false"/>
                <w:i w:val="false"/>
                <w:color w:val="000000"/>
                <w:sz w:val="20"/>
              </w:rPr>
              <w:t>
жөніндегі шараларды іске асыру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6761,0</w:t>
            </w:r>
          </w:p>
        </w:tc>
      </w:tr>
      <w:tr>
        <w:trPr>
          <w:trHeight w:val="5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ветеринария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6557,0</w:t>
            </w:r>
          </w:p>
        </w:tc>
      </w:tr>
      <w:tr>
        <w:trPr>
          <w:trHeight w:val="5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6057,0</w:t>
            </w:r>
          </w:p>
        </w:tc>
      </w:tr>
      <w:tr>
        <w:trPr>
          <w:trHeight w:val="5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w:t>
            </w:r>
            <w:r>
              <w:br/>
            </w:r>
            <w:r>
              <w:rPr>
                <w:rFonts w:ascii="Times New Roman"/>
                <w:b w:val="false"/>
                <w:i w:val="false"/>
                <w:color w:val="000000"/>
                <w:sz w:val="20"/>
              </w:rPr>
              <w:t>
аулауды және жоюды ұйымдастыру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6787,0</w:t>
            </w:r>
          </w:p>
        </w:tc>
      </w:tr>
      <w:tr>
        <w:trPr>
          <w:trHeight w:val="5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 қатынастары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6787,0</w:t>
            </w:r>
          </w:p>
        </w:tc>
      </w:tr>
      <w:tr>
        <w:trPr>
          <w:trHeight w:val="8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аумағында жер қатынастарын реттеу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6787,0</w:t>
            </w:r>
          </w:p>
        </w:tc>
      </w:tr>
      <w:tr>
        <w:trPr>
          <w:trHeight w:val="8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w:t>
            </w:r>
            <w:r>
              <w:br/>
            </w:r>
            <w:r>
              <w:rPr>
                <w:rFonts w:ascii="Times New Roman"/>
                <w:b w:val="false"/>
                <w:i w:val="false"/>
                <w:color w:val="000000"/>
                <w:sz w:val="20"/>
              </w:rPr>
              <w:t>
шаруашылығы және қоршаған ортаны</w:t>
            </w:r>
            <w:r>
              <w:br/>
            </w:r>
            <w:r>
              <w:rPr>
                <w:rFonts w:ascii="Times New Roman"/>
                <w:b w:val="false"/>
                <w:i w:val="false"/>
                <w:color w:val="000000"/>
                <w:sz w:val="20"/>
              </w:rPr>
              <w:t>
қорғау мен жер қатынастары</w:t>
            </w:r>
            <w:r>
              <w:br/>
            </w:r>
            <w:r>
              <w:rPr>
                <w:rFonts w:ascii="Times New Roman"/>
                <w:b w:val="false"/>
                <w:i w:val="false"/>
                <w:color w:val="000000"/>
                <w:sz w:val="20"/>
              </w:rPr>
              <w:t>
саласындағы өзге де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15670,0</w:t>
            </w:r>
          </w:p>
        </w:tc>
      </w:tr>
      <w:tr>
        <w:trPr>
          <w:trHeight w:val="5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ветеринария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15670,0</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w:t>
            </w:r>
            <w:r>
              <w:br/>
            </w:r>
            <w:r>
              <w:rPr>
                <w:rFonts w:ascii="Times New Roman"/>
                <w:b w:val="false"/>
                <w:i w:val="false"/>
                <w:color w:val="000000"/>
                <w:sz w:val="20"/>
              </w:rPr>
              <w:t>
жүргізу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15670,0</w:t>
            </w: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w:t>
            </w:r>
            <w:r>
              <w:br/>
            </w:r>
            <w:r>
              <w:rPr>
                <w:rFonts w:ascii="Times New Roman"/>
                <w:b w:val="false"/>
                <w:i w:val="false"/>
                <w:color w:val="000000"/>
                <w:sz w:val="20"/>
              </w:rPr>
              <w:t>
және құрылыс қызметі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13065,0</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w:t>
            </w:r>
            <w:r>
              <w:br/>
            </w:r>
            <w:r>
              <w:rPr>
                <w:rFonts w:ascii="Times New Roman"/>
                <w:b w:val="false"/>
                <w:i w:val="false"/>
                <w:color w:val="000000"/>
                <w:sz w:val="20"/>
              </w:rPr>
              <w:t>
құрылыс қызметі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13065,0</w:t>
            </w:r>
          </w:p>
        </w:tc>
      </w:tr>
      <w:tr>
        <w:trPr>
          <w:trHeight w:val="5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6960,0</w:t>
            </w:r>
          </w:p>
        </w:tc>
      </w:tr>
      <w:tr>
        <w:trPr>
          <w:trHeight w:val="5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6960,0</w:t>
            </w:r>
          </w:p>
        </w:tc>
      </w:tr>
      <w:tr>
        <w:trPr>
          <w:trHeight w:val="5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сәулет және қала</w:t>
            </w:r>
            <w:r>
              <w:br/>
            </w:r>
            <w:r>
              <w:rPr>
                <w:rFonts w:ascii="Times New Roman"/>
                <w:b w:val="false"/>
                <w:i w:val="false"/>
                <w:color w:val="000000"/>
                <w:sz w:val="20"/>
              </w:rPr>
              <w:t>
құрылысы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6105,0</w:t>
            </w:r>
          </w:p>
        </w:tc>
      </w:tr>
      <w:tr>
        <w:trPr>
          <w:trHeight w:val="8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w:t>
            </w:r>
            <w:r>
              <w:br/>
            </w:r>
            <w:r>
              <w:rPr>
                <w:rFonts w:ascii="Times New Roman"/>
                <w:b w:val="false"/>
                <w:i w:val="false"/>
                <w:color w:val="000000"/>
                <w:sz w:val="20"/>
              </w:rPr>
              <w:t>
қала құрылысы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6105,0</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162590,0</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162590,0</w:t>
            </w:r>
          </w:p>
        </w:tc>
      </w:tr>
      <w:tr>
        <w:trPr>
          <w:trHeight w:val="6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29510,0</w:t>
            </w:r>
          </w:p>
        </w:tc>
      </w:tr>
      <w:tr>
        <w:trPr>
          <w:trHeight w:val="9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w:t>
            </w:r>
            <w:r>
              <w:br/>
            </w:r>
            <w:r>
              <w:rPr>
                <w:rFonts w:ascii="Times New Roman"/>
                <w:b w:val="false"/>
                <w:i w:val="false"/>
                <w:color w:val="000000"/>
                <w:sz w:val="20"/>
              </w:rPr>
              <w:t>
кенттерде, ауылдарда (селоларда),</w:t>
            </w:r>
            <w:r>
              <w:br/>
            </w:r>
            <w:r>
              <w:rPr>
                <w:rFonts w:ascii="Times New Roman"/>
                <w:b w:val="false"/>
                <w:i w:val="false"/>
                <w:color w:val="000000"/>
                <w:sz w:val="20"/>
              </w:rPr>
              <w:t>
ауылдық (селолық) округтерде</w:t>
            </w:r>
            <w:r>
              <w:br/>
            </w:r>
            <w:r>
              <w:rPr>
                <w:rFonts w:ascii="Times New Roman"/>
                <w:b w:val="false"/>
                <w:i w:val="false"/>
                <w:color w:val="000000"/>
                <w:sz w:val="20"/>
              </w:rPr>
              <w:t>
автомобиль жолдарының жұмыс</w:t>
            </w:r>
            <w:r>
              <w:br/>
            </w:r>
            <w:r>
              <w:rPr>
                <w:rFonts w:ascii="Times New Roman"/>
                <w:b w:val="false"/>
                <w:i w:val="false"/>
                <w:color w:val="000000"/>
                <w:sz w:val="20"/>
              </w:rPr>
              <w:t>
істеуін қамтамасыз ету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29510,0</w:t>
            </w:r>
          </w:p>
        </w:tc>
      </w:tr>
      <w:tr>
        <w:trPr>
          <w:trHeight w:val="8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133080,0</w:t>
            </w: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w:t>
            </w:r>
            <w:r>
              <w:br/>
            </w:r>
            <w:r>
              <w:rPr>
                <w:rFonts w:ascii="Times New Roman"/>
                <w:b w:val="false"/>
                <w:i w:val="false"/>
                <w:color w:val="000000"/>
                <w:sz w:val="20"/>
              </w:rPr>
              <w:t>
істеуін қамтамасыз ету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133080,0</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56892,0</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w:t>
            </w:r>
            <w:r>
              <w:br/>
            </w:r>
            <w:r>
              <w:rPr>
                <w:rFonts w:ascii="Times New Roman"/>
                <w:b w:val="false"/>
                <w:i w:val="false"/>
                <w:color w:val="000000"/>
                <w:sz w:val="20"/>
              </w:rPr>
              <w:t>
бәсекелестікті қорғау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5982,0</w:t>
            </w:r>
          </w:p>
        </w:tc>
      </w:tr>
      <w:tr>
        <w:trPr>
          <w:trHeight w:val="5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кәсіпкерлік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5982,0</w:t>
            </w:r>
          </w:p>
        </w:tc>
      </w:tr>
      <w:tr>
        <w:trPr>
          <w:trHeight w:val="8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w:t>
            </w:r>
            <w:r>
              <w:br/>
            </w:r>
            <w:r>
              <w:rPr>
                <w:rFonts w:ascii="Times New Roman"/>
                <w:b w:val="false"/>
                <w:i w:val="false"/>
                <w:color w:val="000000"/>
                <w:sz w:val="20"/>
              </w:rPr>
              <w:t>
пен өнеркәсіпті дамыту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5889,0</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50910,0</w:t>
            </w:r>
          </w:p>
        </w:tc>
      </w:tr>
      <w:tr>
        <w:trPr>
          <w:trHeight w:val="5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7294,0</w:t>
            </w:r>
          </w:p>
        </w:tc>
      </w:tr>
      <w:tr>
        <w:trPr>
          <w:trHeight w:val="11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нысаналы трансферттер есебінен</w:t>
            </w:r>
            <w:r>
              <w:br/>
            </w:r>
            <w:r>
              <w:rPr>
                <w:rFonts w:ascii="Times New Roman"/>
                <w:b w:val="false"/>
                <w:i w:val="false"/>
                <w:color w:val="000000"/>
                <w:sz w:val="20"/>
              </w:rPr>
              <w:t>
"Өнірлерді дамыту" Бағдарламасы</w:t>
            </w:r>
            <w:r>
              <w:br/>
            </w:r>
            <w:r>
              <w:rPr>
                <w:rFonts w:ascii="Times New Roman"/>
                <w:b w:val="false"/>
                <w:i w:val="false"/>
                <w:color w:val="000000"/>
                <w:sz w:val="20"/>
              </w:rPr>
              <w:t>
шеңберінде өнірлерді экономикалық</w:t>
            </w:r>
            <w:r>
              <w:br/>
            </w:r>
            <w:r>
              <w:rPr>
                <w:rFonts w:ascii="Times New Roman"/>
                <w:b w:val="false"/>
                <w:i w:val="false"/>
                <w:color w:val="000000"/>
                <w:sz w:val="20"/>
              </w:rPr>
              <w:t>
дамытуға жәрдемдесу бойынша</w:t>
            </w:r>
            <w:r>
              <w:br/>
            </w:r>
            <w:r>
              <w:rPr>
                <w:rFonts w:ascii="Times New Roman"/>
                <w:b w:val="false"/>
                <w:i w:val="false"/>
                <w:color w:val="000000"/>
                <w:sz w:val="20"/>
              </w:rPr>
              <w:t>
шараларды іске асыру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7294,0</w:t>
            </w:r>
          </w:p>
        </w:tc>
      </w:tr>
      <w:tr>
        <w:trPr>
          <w:trHeight w:val="3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w:t>
            </w:r>
          </w:p>
        </w:tc>
      </w:tr>
      <w:tr>
        <w:trPr>
          <w:trHeight w:val="5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жергілікті атқарушы</w:t>
            </w:r>
            <w:r>
              <w:br/>
            </w:r>
            <w:r>
              <w:rPr>
                <w:rFonts w:ascii="Times New Roman"/>
                <w:b w:val="false"/>
                <w:i w:val="false"/>
                <w:color w:val="000000"/>
                <w:sz w:val="20"/>
              </w:rPr>
              <w:t>
органының резерві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w:t>
            </w:r>
          </w:p>
        </w:tc>
      </w:tr>
      <w:tr>
        <w:trPr>
          <w:trHeight w:val="8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18616,0</w:t>
            </w:r>
          </w:p>
        </w:tc>
      </w:tr>
      <w:tr>
        <w:trPr>
          <w:trHeight w:val="11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w:t>
            </w:r>
            <w:r>
              <w:br/>
            </w:r>
            <w:r>
              <w:rPr>
                <w:rFonts w:ascii="Times New Roman"/>
                <w:b w:val="false"/>
                <w:i w:val="false"/>
                <w:color w:val="000000"/>
                <w:sz w:val="20"/>
              </w:rPr>
              <w:t>
үй-коммуналдық шаруашылығы,</w:t>
            </w:r>
            <w:r>
              <w:br/>
            </w:r>
            <w:r>
              <w:rPr>
                <w:rFonts w:ascii="Times New Roman"/>
                <w:b w:val="false"/>
                <w:i w:val="false"/>
                <w:color w:val="000000"/>
                <w:sz w:val="20"/>
              </w:rPr>
              <w:t>
жолаушылар көлігі және автомобиль</w:t>
            </w:r>
            <w:r>
              <w:br/>
            </w:r>
            <w:r>
              <w:rPr>
                <w:rFonts w:ascii="Times New Roman"/>
                <w:b w:val="false"/>
                <w:i w:val="false"/>
                <w:color w:val="000000"/>
                <w:sz w:val="20"/>
              </w:rPr>
              <w:t>
жолдары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7016,0</w:t>
            </w:r>
          </w:p>
        </w:tc>
      </w:tr>
      <w:tr>
        <w:trPr>
          <w:trHeight w:val="5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w:t>
            </w:r>
            <w:r>
              <w:br/>
            </w:r>
            <w:r>
              <w:rPr>
                <w:rFonts w:ascii="Times New Roman"/>
                <w:b w:val="false"/>
                <w:i w:val="false"/>
                <w:color w:val="000000"/>
                <w:sz w:val="20"/>
              </w:rPr>
              <w:t>
мемлекеттік мекемелерінің және</w:t>
            </w:r>
            <w:r>
              <w:br/>
            </w:r>
            <w:r>
              <w:rPr>
                <w:rFonts w:ascii="Times New Roman"/>
                <w:b w:val="false"/>
                <w:i w:val="false"/>
                <w:color w:val="000000"/>
                <w:sz w:val="20"/>
              </w:rPr>
              <w:t>
ұйымдарының күрделі шығыстары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11600,0</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r>
      <w:tr>
        <w:trPr>
          <w:trHeight w:val="3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r>
      <w:tr>
        <w:trPr>
          <w:trHeight w:val="8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w:t>
            </w:r>
            <w:r>
              <w:br/>
            </w:r>
            <w:r>
              <w:rPr>
                <w:rFonts w:ascii="Times New Roman"/>
                <w:b w:val="false"/>
                <w:i w:val="false"/>
                <w:color w:val="000000"/>
                <w:sz w:val="20"/>
              </w:rPr>
              <w:t>
облыстық бюджеттен қарыздар</w:t>
            </w:r>
            <w:r>
              <w:br/>
            </w:r>
            <w:r>
              <w:rPr>
                <w:rFonts w:ascii="Times New Roman"/>
                <w:b w:val="false"/>
                <w:i w:val="false"/>
                <w:color w:val="000000"/>
                <w:sz w:val="20"/>
              </w:rPr>
              <w:t>
бойынша сыйақылар мен өзге де</w:t>
            </w:r>
            <w:r>
              <w:br/>
            </w:r>
            <w:r>
              <w:rPr>
                <w:rFonts w:ascii="Times New Roman"/>
                <w:b w:val="false"/>
                <w:i w:val="false"/>
                <w:color w:val="000000"/>
                <w:sz w:val="20"/>
              </w:rPr>
              <w:t>
төлемдерді төлеу бойынша борышына</w:t>
            </w:r>
            <w:r>
              <w:br/>
            </w:r>
            <w:r>
              <w:rPr>
                <w:rFonts w:ascii="Times New Roman"/>
                <w:b w:val="false"/>
                <w:i w:val="false"/>
                <w:color w:val="000000"/>
                <w:sz w:val="20"/>
              </w:rPr>
              <w:t>
қызмет көрсету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15758,0</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15758,0</w:t>
            </w:r>
          </w:p>
        </w:tc>
      </w:tr>
      <w:tr>
        <w:trPr>
          <w:trHeight w:val="3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15758,0</w:t>
            </w:r>
          </w:p>
        </w:tc>
      </w:tr>
      <w:tr>
        <w:trPr>
          <w:trHeight w:val="5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w:t>
            </w:r>
            <w:r>
              <w:br/>
            </w:r>
            <w:r>
              <w:rPr>
                <w:rFonts w:ascii="Times New Roman"/>
                <w:b w:val="false"/>
                <w:i w:val="false"/>
                <w:color w:val="000000"/>
                <w:sz w:val="20"/>
              </w:rPr>
              <w:t>
пайдаланылмаған) трансферттерді</w:t>
            </w:r>
            <w:r>
              <w:br/>
            </w:r>
            <w:r>
              <w:rPr>
                <w:rFonts w:ascii="Times New Roman"/>
                <w:b w:val="false"/>
                <w:i w:val="false"/>
                <w:color w:val="000000"/>
                <w:sz w:val="20"/>
              </w:rPr>
              <w:t>
қайтару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13427,5</w:t>
            </w:r>
          </w:p>
        </w:tc>
      </w:tr>
      <w:tr>
        <w:trPr>
          <w:trHeight w:val="5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Мақсатына сай пайдаланылмаған</w:t>
            </w:r>
            <w:r>
              <w:br/>
            </w:r>
            <w:r>
              <w:rPr>
                <w:rFonts w:ascii="Times New Roman"/>
                <w:b w:val="false"/>
                <w:i w:val="false"/>
                <w:color w:val="000000"/>
                <w:sz w:val="20"/>
              </w:rPr>
              <w:t>
нысаналы трансферттерді қайтару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181,5</w:t>
            </w:r>
          </w:p>
        </w:tc>
      </w:tr>
      <w:tr>
        <w:trPr>
          <w:trHeight w:val="11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w:t>
            </w:r>
            <w:r>
              <w:br/>
            </w:r>
            <w:r>
              <w:rPr>
                <w:rFonts w:ascii="Times New Roman"/>
                <w:b w:val="false"/>
                <w:i w:val="false"/>
                <w:color w:val="000000"/>
                <w:sz w:val="20"/>
              </w:rPr>
              <w:t>
функцияларын мемлекеттік</w:t>
            </w:r>
            <w:r>
              <w:br/>
            </w:r>
            <w:r>
              <w:rPr>
                <w:rFonts w:ascii="Times New Roman"/>
                <w:b w:val="false"/>
                <w:i w:val="false"/>
                <w:color w:val="000000"/>
                <w:sz w:val="20"/>
              </w:rPr>
              <w:t>
басқарудың төмен тұрған</w:t>
            </w:r>
            <w:r>
              <w:br/>
            </w:r>
            <w:r>
              <w:rPr>
                <w:rFonts w:ascii="Times New Roman"/>
                <w:b w:val="false"/>
                <w:i w:val="false"/>
                <w:color w:val="000000"/>
                <w:sz w:val="20"/>
              </w:rPr>
              <w:t>
деңгейлерінен жоғарғы деңгейлерге</w:t>
            </w:r>
            <w:r>
              <w:br/>
            </w:r>
            <w:r>
              <w:rPr>
                <w:rFonts w:ascii="Times New Roman"/>
                <w:b w:val="false"/>
                <w:i w:val="false"/>
                <w:color w:val="000000"/>
                <w:sz w:val="20"/>
              </w:rPr>
              <w:t>
беруге байланысты жоғары тұрған</w:t>
            </w:r>
            <w:r>
              <w:br/>
            </w:r>
            <w:r>
              <w:rPr>
                <w:rFonts w:ascii="Times New Roman"/>
                <w:b w:val="false"/>
                <w:i w:val="false"/>
                <w:color w:val="000000"/>
                <w:sz w:val="20"/>
              </w:rPr>
              <w:t>
бюджеттерге берілетін ағымдағы</w:t>
            </w:r>
            <w:r>
              <w:br/>
            </w:r>
            <w:r>
              <w:rPr>
                <w:rFonts w:ascii="Times New Roman"/>
                <w:b w:val="false"/>
                <w:i w:val="false"/>
                <w:color w:val="000000"/>
                <w:sz w:val="20"/>
              </w:rPr>
              <w:t>
нысаналы трансферттер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2149,0</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43568,5</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46883,5</w:t>
            </w:r>
          </w:p>
        </w:tc>
      </w:tr>
      <w:tr>
        <w:trPr>
          <w:trHeight w:val="9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w:t>
            </w:r>
            <w:r>
              <w:br/>
            </w:r>
            <w:r>
              <w:rPr>
                <w:rFonts w:ascii="Times New Roman"/>
                <w:b w:val="false"/>
                <w:i w:val="false"/>
                <w:color w:val="000000"/>
                <w:sz w:val="20"/>
              </w:rPr>
              <w:t>
шаруашылығы, ерекше қорғалатын</w:t>
            </w:r>
            <w:r>
              <w:br/>
            </w:r>
            <w:r>
              <w:rPr>
                <w:rFonts w:ascii="Times New Roman"/>
                <w:b w:val="false"/>
                <w:i w:val="false"/>
                <w:color w:val="000000"/>
                <w:sz w:val="20"/>
              </w:rPr>
              <w:t>
табиғи аумақтар, қоршаған ортаны</w:t>
            </w:r>
            <w:r>
              <w:br/>
            </w:r>
            <w:r>
              <w:rPr>
                <w:rFonts w:ascii="Times New Roman"/>
                <w:b w:val="false"/>
                <w:i w:val="false"/>
                <w:color w:val="000000"/>
                <w:sz w:val="20"/>
              </w:rPr>
              <w:t>
және жануарлар дүниесін қорғау,</w:t>
            </w:r>
            <w:r>
              <w:br/>
            </w:r>
            <w:r>
              <w:rPr>
                <w:rFonts w:ascii="Times New Roman"/>
                <w:b w:val="false"/>
                <w:i w:val="false"/>
                <w:color w:val="000000"/>
                <w:sz w:val="20"/>
              </w:rPr>
              <w:t>
жер қатынастары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46883,5</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46883,5</w:t>
            </w:r>
          </w:p>
        </w:tc>
      </w:tr>
      <w:tr>
        <w:trPr>
          <w:trHeight w:val="5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ауыл шаруашылығы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46883,5</w:t>
            </w:r>
          </w:p>
        </w:tc>
      </w:tr>
      <w:tr>
        <w:trPr>
          <w:trHeight w:val="5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w:t>
            </w:r>
            <w:r>
              <w:br/>
            </w:r>
            <w:r>
              <w:rPr>
                <w:rFonts w:ascii="Times New Roman"/>
                <w:b w:val="false"/>
                <w:i w:val="false"/>
                <w:color w:val="000000"/>
                <w:sz w:val="20"/>
              </w:rPr>
              <w:t>
шараларын іске асыруға берілетін</w:t>
            </w:r>
            <w:r>
              <w:br/>
            </w:r>
            <w:r>
              <w:rPr>
                <w:rFonts w:ascii="Times New Roman"/>
                <w:b w:val="false"/>
                <w:i w:val="false"/>
                <w:color w:val="000000"/>
                <w:sz w:val="20"/>
              </w:rPr>
              <w:t>
бюджеттік кредиттер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46883,5</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3315,0</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3315,0</w:t>
            </w:r>
          </w:p>
        </w:tc>
      </w:tr>
      <w:tr>
        <w:trPr>
          <w:trHeight w:val="5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w:t>
            </w:r>
            <w:r>
              <w:br/>
            </w:r>
            <w:r>
              <w:rPr>
                <w:rFonts w:ascii="Times New Roman"/>
                <w:b w:val="false"/>
                <w:i w:val="false"/>
                <w:color w:val="000000"/>
                <w:sz w:val="20"/>
              </w:rPr>
              <w:t>
бюджеттік кредиттерді өтеу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3315,0</w:t>
            </w:r>
          </w:p>
        </w:tc>
      </w:tr>
      <w:tr>
        <w:trPr>
          <w:trHeight w:val="5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w:t>
            </w:r>
            <w:r>
              <w:br/>
            </w:r>
            <w:r>
              <w:rPr>
                <w:rFonts w:ascii="Times New Roman"/>
                <w:b w:val="false"/>
                <w:i w:val="false"/>
                <w:color w:val="000000"/>
                <w:sz w:val="20"/>
              </w:rPr>
              <w:t>
бюджеттен берілген бюджеттік</w:t>
            </w:r>
            <w:r>
              <w:br/>
            </w:r>
            <w:r>
              <w:rPr>
                <w:rFonts w:ascii="Times New Roman"/>
                <w:b w:val="false"/>
                <w:i w:val="false"/>
                <w:color w:val="000000"/>
                <w:sz w:val="20"/>
              </w:rPr>
              <w:t>
кредиттерді өтеу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3315,0</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w:t>
            </w:r>
            <w:r>
              <w:br/>
            </w:r>
            <w:r>
              <w:rPr>
                <w:rFonts w:ascii="Times New Roman"/>
                <w:b w:val="false"/>
                <w:i w:val="false"/>
                <w:color w:val="000000"/>
                <w:sz w:val="20"/>
              </w:rPr>
              <w:t>
операциялар бойынша сальдо</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-61404,4</w:t>
            </w:r>
          </w:p>
        </w:tc>
      </w:tr>
      <w:tr>
        <w:trPr>
          <w:trHeight w:val="5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w:t>
            </w:r>
            <w:r>
              <w:br/>
            </w:r>
            <w:r>
              <w:rPr>
                <w:rFonts w:ascii="Times New Roman"/>
                <w:b w:val="false"/>
                <w:i w:val="false"/>
                <w:color w:val="000000"/>
                <w:sz w:val="20"/>
              </w:rPr>
              <w:t>
қаржыландыру (профицитін</w:t>
            </w:r>
            <w:r>
              <w:br/>
            </w:r>
            <w:r>
              <w:rPr>
                <w:rFonts w:ascii="Times New Roman"/>
                <w:b w:val="false"/>
                <w:i w:val="false"/>
                <w:color w:val="000000"/>
                <w:sz w:val="20"/>
              </w:rPr>
              <w:t>
пайдалану)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61404,4</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7" w:id="3"/>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2012 жылғы 4 желтоқсандағы   </w:t>
      </w:r>
      <w:r>
        <w:br/>
      </w:r>
      <w:r>
        <w:rPr>
          <w:rFonts w:ascii="Times New Roman"/>
          <w:b w:val="false"/>
          <w:i w:val="false"/>
          <w:color w:val="000000"/>
          <w:sz w:val="28"/>
        </w:rPr>
        <w:t xml:space="preserve">
№ 50 шешіміне 2 қосымша    </w:t>
      </w:r>
    </w:p>
    <w:bookmarkEnd w:id="3"/>
    <w:p>
      <w:pPr>
        <w:spacing w:after="0"/>
        <w:ind w:left="0"/>
        <w:jc w:val="both"/>
      </w:pPr>
      <w:r>
        <w:rPr>
          <w:rFonts w:ascii="Times New Roman"/>
          <w:b w:val="false"/>
          <w:i w:val="false"/>
          <w:color w:val="000000"/>
          <w:sz w:val="28"/>
        </w:rPr>
        <w:t xml:space="preserve">Мәслихаттың          </w:t>
      </w:r>
      <w:r>
        <w:br/>
      </w:r>
      <w:r>
        <w:rPr>
          <w:rFonts w:ascii="Times New Roman"/>
          <w:b w:val="false"/>
          <w:i w:val="false"/>
          <w:color w:val="000000"/>
          <w:sz w:val="28"/>
        </w:rPr>
        <w:t xml:space="preserve">
2011 жылғы 14 желтоқсандағы  </w:t>
      </w:r>
      <w:r>
        <w:br/>
      </w:r>
      <w:r>
        <w:rPr>
          <w:rFonts w:ascii="Times New Roman"/>
          <w:b w:val="false"/>
          <w:i w:val="false"/>
          <w:color w:val="000000"/>
          <w:sz w:val="28"/>
        </w:rPr>
        <w:t xml:space="preserve">
№ 270 шешіміне 2 қосымша   </w:t>
      </w:r>
    </w:p>
    <w:p>
      <w:pPr>
        <w:spacing w:after="0"/>
        <w:ind w:left="0"/>
        <w:jc w:val="left"/>
      </w:pPr>
      <w:r>
        <w:rPr>
          <w:rFonts w:ascii="Times New Roman"/>
          <w:b/>
          <w:i w:val="false"/>
          <w:color w:val="000000"/>
        </w:rPr>
        <w:t xml:space="preserve"> Әулиекөл ауданының 2013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374"/>
        <w:gridCol w:w="241"/>
        <w:gridCol w:w="393"/>
        <w:gridCol w:w="7953"/>
        <w:gridCol w:w="1993"/>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7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Табыстар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3411077,0</w:t>
            </w:r>
          </w:p>
        </w:tc>
      </w:tr>
      <w:tr>
        <w:trPr>
          <w:trHeight w:val="30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725238,0</w:t>
            </w:r>
          </w:p>
        </w:tc>
      </w:tr>
      <w:tr>
        <w:trPr>
          <w:trHeight w:val="28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313923,0</w:t>
            </w:r>
          </w:p>
        </w:tc>
      </w:tr>
      <w:tr>
        <w:trPr>
          <w:trHeight w:val="28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313923,0</w:t>
            </w:r>
          </w:p>
        </w:tc>
      </w:tr>
      <w:tr>
        <w:trPr>
          <w:trHeight w:val="28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278208,0</w:t>
            </w:r>
          </w:p>
        </w:tc>
      </w:tr>
      <w:tr>
        <w:trPr>
          <w:trHeight w:val="28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278208,0</w:t>
            </w:r>
          </w:p>
        </w:tc>
      </w:tr>
      <w:tr>
        <w:trPr>
          <w:trHeight w:val="28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117254,0</w:t>
            </w:r>
          </w:p>
        </w:tc>
      </w:tr>
      <w:tr>
        <w:trPr>
          <w:trHeight w:val="28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72490,0</w:t>
            </w:r>
          </w:p>
        </w:tc>
      </w:tr>
      <w:tr>
        <w:trPr>
          <w:trHeight w:val="28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10256,0</w:t>
            </w:r>
          </w:p>
        </w:tc>
      </w:tr>
      <w:tr>
        <w:trPr>
          <w:trHeight w:val="28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33074,0</w:t>
            </w:r>
          </w:p>
        </w:tc>
      </w:tr>
      <w:tr>
        <w:trPr>
          <w:trHeight w:val="28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1434,0</w:t>
            </w:r>
          </w:p>
        </w:tc>
      </w:tr>
      <w:tr>
        <w:trPr>
          <w:trHeight w:val="58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w:t>
            </w:r>
            <w:r>
              <w:br/>
            </w:r>
            <w:r>
              <w:rPr>
                <w:rFonts w:ascii="Times New Roman"/>
                <w:b w:val="false"/>
                <w:i w:val="false"/>
                <w:color w:val="000000"/>
                <w:sz w:val="20"/>
              </w:rPr>
              <w:t>
салынатын iшкi салықтар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10041,0</w:t>
            </w:r>
          </w:p>
        </w:tc>
      </w:tr>
      <w:tr>
        <w:trPr>
          <w:trHeight w:val="28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2244,0</w:t>
            </w:r>
          </w:p>
        </w:tc>
      </w:tr>
      <w:tr>
        <w:trPr>
          <w:trHeight w:val="58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w:t>
            </w:r>
            <w:r>
              <w:br/>
            </w:r>
            <w:r>
              <w:rPr>
                <w:rFonts w:ascii="Times New Roman"/>
                <w:b w:val="false"/>
                <w:i w:val="false"/>
                <w:color w:val="000000"/>
                <w:sz w:val="20"/>
              </w:rPr>
              <w:t>
пайдаланғаны үшiн түсетiн түсiмдер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2879,0</w:t>
            </w:r>
          </w:p>
        </w:tc>
      </w:tr>
      <w:tr>
        <w:trPr>
          <w:trHeight w:val="58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w:t>
            </w:r>
            <w:r>
              <w:br/>
            </w:r>
            <w:r>
              <w:rPr>
                <w:rFonts w:ascii="Times New Roman"/>
                <w:b w:val="false"/>
                <w:i w:val="false"/>
                <w:color w:val="000000"/>
                <w:sz w:val="20"/>
              </w:rPr>
              <w:t>
жүргізгені үшін алынатын алымдар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4918,0</w:t>
            </w:r>
          </w:p>
        </w:tc>
      </w:tr>
      <w:tr>
        <w:trPr>
          <w:trHeight w:val="115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w:t>
            </w:r>
            <w:r>
              <w:br/>
            </w:r>
            <w:r>
              <w:rPr>
                <w:rFonts w:ascii="Times New Roman"/>
                <w:b w:val="false"/>
                <w:i w:val="false"/>
                <w:color w:val="000000"/>
                <w:sz w:val="20"/>
              </w:rPr>
              <w:t>
және (немесе) оған уәкілеттігі бар</w:t>
            </w:r>
            <w:r>
              <w:br/>
            </w:r>
            <w:r>
              <w:rPr>
                <w:rFonts w:ascii="Times New Roman"/>
                <w:b w:val="false"/>
                <w:i w:val="false"/>
                <w:color w:val="000000"/>
                <w:sz w:val="20"/>
              </w:rPr>
              <w:t>
мемлекеттік органдар немесе лауазымды</w:t>
            </w:r>
            <w:r>
              <w:br/>
            </w:r>
            <w:r>
              <w:rPr>
                <w:rFonts w:ascii="Times New Roman"/>
                <w:b w:val="false"/>
                <w:i w:val="false"/>
                <w:color w:val="000000"/>
                <w:sz w:val="20"/>
              </w:rPr>
              <w:t>
адамдар құжаттар бергені үшін алынатын</w:t>
            </w:r>
            <w:r>
              <w:br/>
            </w:r>
            <w:r>
              <w:rPr>
                <w:rFonts w:ascii="Times New Roman"/>
                <w:b w:val="false"/>
                <w:i w:val="false"/>
                <w:color w:val="000000"/>
                <w:sz w:val="20"/>
              </w:rPr>
              <w:t>
міндетті төлемдер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5812,0</w:t>
            </w:r>
          </w:p>
        </w:tc>
      </w:tr>
      <w:tr>
        <w:trPr>
          <w:trHeight w:val="28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5812,0</w:t>
            </w:r>
          </w:p>
        </w:tc>
      </w:tr>
      <w:tr>
        <w:trPr>
          <w:trHeight w:val="28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6218,0</w:t>
            </w:r>
          </w:p>
        </w:tc>
      </w:tr>
      <w:tr>
        <w:trPr>
          <w:trHeight w:val="28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меншіктен түсетін кірістер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5040,0</w:t>
            </w:r>
          </w:p>
        </w:tc>
      </w:tr>
      <w:tr>
        <w:trPr>
          <w:trHeight w:val="61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w:t>
            </w:r>
            <w:r>
              <w:br/>
            </w:r>
            <w:r>
              <w:rPr>
                <w:rFonts w:ascii="Times New Roman"/>
                <w:b w:val="false"/>
                <w:i w:val="false"/>
                <w:color w:val="000000"/>
                <w:sz w:val="20"/>
              </w:rPr>
              <w:t>
беруден түсетін кірістер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5040,0</w:t>
            </w:r>
          </w:p>
        </w:tc>
      </w:tr>
      <w:tr>
        <w:trPr>
          <w:trHeight w:val="87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w:t>
            </w:r>
            <w:r>
              <w:br/>
            </w:r>
            <w:r>
              <w:rPr>
                <w:rFonts w:ascii="Times New Roman"/>
                <w:b w:val="false"/>
                <w:i w:val="false"/>
                <w:color w:val="000000"/>
                <w:sz w:val="20"/>
              </w:rPr>
              <w:t>
мемлекеттік мекемелердің тауарларды</w:t>
            </w:r>
            <w:r>
              <w:br/>
            </w:r>
            <w:r>
              <w:rPr>
                <w:rFonts w:ascii="Times New Roman"/>
                <w:b w:val="false"/>
                <w:i w:val="false"/>
                <w:color w:val="000000"/>
                <w:sz w:val="20"/>
              </w:rPr>
              <w:t>
(жұмыстарды, қызметтерді) өткізуінен</w:t>
            </w:r>
            <w:r>
              <w:br/>
            </w:r>
            <w:r>
              <w:rPr>
                <w:rFonts w:ascii="Times New Roman"/>
                <w:b w:val="false"/>
                <w:i w:val="false"/>
                <w:color w:val="000000"/>
                <w:sz w:val="20"/>
              </w:rPr>
              <w:t>
түсетін түсімдер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256,0</w:t>
            </w:r>
          </w:p>
        </w:tc>
      </w:tr>
      <w:tr>
        <w:trPr>
          <w:trHeight w:val="87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w:t>
            </w:r>
            <w:r>
              <w:br/>
            </w:r>
            <w:r>
              <w:rPr>
                <w:rFonts w:ascii="Times New Roman"/>
                <w:b w:val="false"/>
                <w:i w:val="false"/>
                <w:color w:val="000000"/>
                <w:sz w:val="20"/>
              </w:rPr>
              <w:t>
мемлекеттік мекемелердің тауарларды</w:t>
            </w:r>
            <w:r>
              <w:br/>
            </w:r>
            <w:r>
              <w:rPr>
                <w:rFonts w:ascii="Times New Roman"/>
                <w:b w:val="false"/>
                <w:i w:val="false"/>
                <w:color w:val="000000"/>
                <w:sz w:val="20"/>
              </w:rPr>
              <w:t>
(жұмыстарды, қызметтерді) өткізуінен</w:t>
            </w:r>
            <w:r>
              <w:br/>
            </w:r>
            <w:r>
              <w:rPr>
                <w:rFonts w:ascii="Times New Roman"/>
                <w:b w:val="false"/>
                <w:i w:val="false"/>
                <w:color w:val="000000"/>
                <w:sz w:val="20"/>
              </w:rPr>
              <w:t>
түсетін түсімдер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256,0</w:t>
            </w:r>
          </w:p>
        </w:tc>
      </w:tr>
      <w:tr>
        <w:trPr>
          <w:trHeight w:val="30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922,0</w:t>
            </w:r>
          </w:p>
        </w:tc>
      </w:tr>
      <w:tr>
        <w:trPr>
          <w:trHeight w:val="28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922,0</w:t>
            </w:r>
          </w:p>
        </w:tc>
      </w:tr>
      <w:tr>
        <w:trPr>
          <w:trHeight w:val="28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w:t>
            </w:r>
            <w:r>
              <w:br/>
            </w:r>
            <w:r>
              <w:rPr>
                <w:rFonts w:ascii="Times New Roman"/>
                <w:b w:val="false"/>
                <w:i w:val="false"/>
                <w:color w:val="000000"/>
                <w:sz w:val="20"/>
              </w:rPr>
              <w:t>
түсімдер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1348,0</w:t>
            </w:r>
          </w:p>
        </w:tc>
      </w:tr>
      <w:tr>
        <w:trPr>
          <w:trHeight w:val="28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w:t>
            </w:r>
            <w:r>
              <w:br/>
            </w:r>
            <w:r>
              <w:rPr>
                <w:rFonts w:ascii="Times New Roman"/>
                <w:b w:val="false"/>
                <w:i w:val="false"/>
                <w:color w:val="000000"/>
                <w:sz w:val="20"/>
              </w:rPr>
              <w:t>
сату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1348,0</w:t>
            </w:r>
          </w:p>
        </w:tc>
      </w:tr>
      <w:tr>
        <w:trPr>
          <w:trHeight w:val="28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1236,0</w:t>
            </w:r>
          </w:p>
        </w:tc>
      </w:tr>
      <w:tr>
        <w:trPr>
          <w:trHeight w:val="28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w:t>
            </w:r>
          </w:p>
        </w:tc>
      </w:tr>
      <w:tr>
        <w:trPr>
          <w:trHeight w:val="28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2678273,0</w:t>
            </w:r>
          </w:p>
        </w:tc>
      </w:tr>
      <w:tr>
        <w:trPr>
          <w:trHeight w:val="58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w:t>
            </w:r>
            <w:r>
              <w:br/>
            </w:r>
            <w:r>
              <w:rPr>
                <w:rFonts w:ascii="Times New Roman"/>
                <w:b w:val="false"/>
                <w:i w:val="false"/>
                <w:color w:val="000000"/>
                <w:sz w:val="20"/>
              </w:rPr>
              <w:t>
органдарынан түсетiн трансферттер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2678273,0</w:t>
            </w:r>
          </w:p>
        </w:tc>
      </w:tr>
      <w:tr>
        <w:trPr>
          <w:trHeight w:val="28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2678273,0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
        <w:gridCol w:w="713"/>
        <w:gridCol w:w="713"/>
        <w:gridCol w:w="713"/>
        <w:gridCol w:w="7013"/>
        <w:gridCol w:w="2053"/>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Функцианалдық топ</w:t>
            </w:r>
          </w:p>
        </w:tc>
        <w:tc>
          <w:tcPr>
            <w:tcW w:w="2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3411077,0</w:t>
            </w:r>
          </w:p>
        </w:tc>
      </w:tr>
      <w:tr>
        <w:trPr>
          <w:trHeight w:val="39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w:t>
            </w:r>
            <w:r>
              <w:br/>
            </w:r>
            <w:r>
              <w:rPr>
                <w:rFonts w:ascii="Times New Roman"/>
                <w:b w:val="false"/>
                <w:i w:val="false"/>
                <w:color w:val="000000"/>
                <w:sz w:val="20"/>
              </w:rPr>
              <w:t>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230485,0</w:t>
            </w:r>
          </w:p>
        </w:tc>
      </w:tr>
      <w:tr>
        <w:trPr>
          <w:trHeight w:val="5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w:t>
            </w:r>
            <w:r>
              <w:br/>
            </w:r>
            <w:r>
              <w:rPr>
                <w:rFonts w:ascii="Times New Roman"/>
                <w:b w:val="false"/>
                <w:i w:val="false"/>
                <w:color w:val="000000"/>
                <w:sz w:val="20"/>
              </w:rPr>
              <w:t>
функцияларын орындайтын өкiлдiк,</w:t>
            </w:r>
            <w:r>
              <w:br/>
            </w:r>
            <w:r>
              <w:rPr>
                <w:rFonts w:ascii="Times New Roman"/>
                <w:b w:val="false"/>
                <w:i w:val="false"/>
                <w:color w:val="000000"/>
                <w:sz w:val="20"/>
              </w:rPr>
              <w:t>
атқарушы және басқа органдар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200331,0</w:t>
            </w:r>
          </w:p>
        </w:tc>
      </w:tr>
      <w:tr>
        <w:trPr>
          <w:trHeight w:val="5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аппараты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11953,0</w:t>
            </w:r>
          </w:p>
        </w:tc>
      </w:tr>
      <w:tr>
        <w:trPr>
          <w:trHeight w:val="6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қызметін қамтамасыз</w:t>
            </w:r>
            <w:r>
              <w:br/>
            </w:r>
            <w:r>
              <w:rPr>
                <w:rFonts w:ascii="Times New Roman"/>
                <w:b w:val="false"/>
                <w:i w:val="false"/>
                <w:color w:val="000000"/>
                <w:sz w:val="20"/>
              </w:rPr>
              <w:t>
ету жөніндегі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11953,0</w:t>
            </w:r>
          </w:p>
        </w:tc>
      </w:tr>
      <w:tr>
        <w:trPr>
          <w:trHeight w:val="39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52586,0</w:t>
            </w:r>
          </w:p>
        </w:tc>
      </w:tr>
      <w:tr>
        <w:trPr>
          <w:trHeight w:val="6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қызметін қамтамасыз ету</w:t>
            </w:r>
            <w:r>
              <w:br/>
            </w:r>
            <w:r>
              <w:rPr>
                <w:rFonts w:ascii="Times New Roman"/>
                <w:b w:val="false"/>
                <w:i w:val="false"/>
                <w:color w:val="000000"/>
                <w:sz w:val="20"/>
              </w:rPr>
              <w:t>
жөніндегі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51271,0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w:t>
            </w:r>
            <w:r>
              <w:br/>
            </w:r>
            <w:r>
              <w:rPr>
                <w:rFonts w:ascii="Times New Roman"/>
                <w:b w:val="false"/>
                <w:i w:val="false"/>
                <w:color w:val="000000"/>
                <w:sz w:val="20"/>
              </w:rPr>
              <w:t>
шығыстары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1315,0</w:t>
            </w:r>
          </w:p>
        </w:tc>
      </w:tr>
      <w:tr>
        <w:trPr>
          <w:trHeight w:val="69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135792,0</w:t>
            </w:r>
          </w:p>
        </w:tc>
      </w:tr>
      <w:tr>
        <w:trPr>
          <w:trHeight w:val="9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қаланың,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қызметін қамтамасыз ету жөніндегі</w:t>
            </w:r>
            <w:r>
              <w:br/>
            </w:r>
            <w:r>
              <w:rPr>
                <w:rFonts w:ascii="Times New Roman"/>
                <w:b w:val="false"/>
                <w:i w:val="false"/>
                <w:color w:val="000000"/>
                <w:sz w:val="20"/>
              </w:rPr>
              <w:t>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135792,0</w:t>
            </w:r>
          </w:p>
        </w:tc>
      </w:tr>
      <w:tr>
        <w:trPr>
          <w:trHeight w:val="3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16697,0</w:t>
            </w:r>
          </w:p>
        </w:tc>
      </w:tr>
      <w:tr>
        <w:trPr>
          <w:trHeight w:val="3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16697,0</w:t>
            </w:r>
          </w:p>
        </w:tc>
      </w:tr>
      <w:tr>
        <w:trPr>
          <w:trHeight w:val="12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бюджетін орындау және</w:t>
            </w:r>
            <w:r>
              <w:br/>
            </w:r>
            <w:r>
              <w:rPr>
                <w:rFonts w:ascii="Times New Roman"/>
                <w:b w:val="false"/>
                <w:i w:val="false"/>
                <w:color w:val="000000"/>
                <w:sz w:val="20"/>
              </w:rPr>
              <w:t>
ауданның (облыстық манызы бар</w:t>
            </w:r>
            <w:r>
              <w:br/>
            </w:r>
            <w:r>
              <w:rPr>
                <w:rFonts w:ascii="Times New Roman"/>
                <w:b w:val="false"/>
                <w:i w:val="false"/>
                <w:color w:val="000000"/>
                <w:sz w:val="20"/>
              </w:rPr>
              <w:t>
қаланың) коммуналдық меншігін</w:t>
            </w:r>
            <w:r>
              <w:br/>
            </w:r>
            <w:r>
              <w:rPr>
                <w:rFonts w:ascii="Times New Roman"/>
                <w:b w:val="false"/>
                <w:i w:val="false"/>
                <w:color w:val="000000"/>
                <w:sz w:val="20"/>
              </w:rPr>
              <w:t>
басқару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15328,0</w:t>
            </w:r>
          </w:p>
        </w:tc>
      </w:tr>
      <w:tr>
        <w:trPr>
          <w:trHeight w:val="6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w:t>
            </w:r>
            <w:r>
              <w:br/>
            </w:r>
            <w:r>
              <w:rPr>
                <w:rFonts w:ascii="Times New Roman"/>
                <w:b w:val="false"/>
                <w:i w:val="false"/>
                <w:color w:val="000000"/>
                <w:sz w:val="20"/>
              </w:rPr>
              <w:t>
мүлікті есепке алу, сақтау,</w:t>
            </w:r>
            <w:r>
              <w:br/>
            </w:r>
            <w:r>
              <w:rPr>
                <w:rFonts w:ascii="Times New Roman"/>
                <w:b w:val="false"/>
                <w:i w:val="false"/>
                <w:color w:val="000000"/>
                <w:sz w:val="20"/>
              </w:rPr>
              <w:t>
бағалау және сату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1369,0</w:t>
            </w:r>
          </w:p>
        </w:tc>
      </w:tr>
      <w:tr>
        <w:trPr>
          <w:trHeight w:val="3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w:t>
            </w:r>
            <w:r>
              <w:br/>
            </w:r>
            <w:r>
              <w:rPr>
                <w:rFonts w:ascii="Times New Roman"/>
                <w:b w:val="false"/>
                <w:i w:val="false"/>
                <w:color w:val="000000"/>
                <w:sz w:val="20"/>
              </w:rPr>
              <w:t>
қызмет</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13457,0</w:t>
            </w:r>
          </w:p>
        </w:tc>
      </w:tr>
      <w:tr>
        <w:trPr>
          <w:trHeight w:val="66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 бюджеттік</w:t>
            </w:r>
            <w:r>
              <w:br/>
            </w:r>
            <w:r>
              <w:rPr>
                <w:rFonts w:ascii="Times New Roman"/>
                <w:b w:val="false"/>
                <w:i w:val="false"/>
                <w:color w:val="000000"/>
                <w:sz w:val="20"/>
              </w:rPr>
              <w:t>
жоспарлау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13457,0</w:t>
            </w:r>
          </w:p>
        </w:tc>
      </w:tr>
      <w:tr>
        <w:trPr>
          <w:trHeight w:val="11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w:t>
            </w:r>
            <w:r>
              <w:br/>
            </w:r>
            <w:r>
              <w:rPr>
                <w:rFonts w:ascii="Times New Roman"/>
                <w:b w:val="false"/>
                <w:i w:val="false"/>
                <w:color w:val="000000"/>
                <w:sz w:val="20"/>
              </w:rPr>
              <w:t>
жоспарлау жүйесін қалыптастыру мен</w:t>
            </w:r>
            <w:r>
              <w:br/>
            </w:r>
            <w:r>
              <w:rPr>
                <w:rFonts w:ascii="Times New Roman"/>
                <w:b w:val="false"/>
                <w:i w:val="false"/>
                <w:color w:val="000000"/>
                <w:sz w:val="20"/>
              </w:rPr>
              <w:t>
дамыту және ауданды (облыстық</w:t>
            </w:r>
            <w:r>
              <w:br/>
            </w:r>
            <w:r>
              <w:rPr>
                <w:rFonts w:ascii="Times New Roman"/>
                <w:b w:val="false"/>
                <w:i w:val="false"/>
                <w:color w:val="000000"/>
                <w:sz w:val="20"/>
              </w:rPr>
              <w:t>
маңызы бар қаланы) басқару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13457,0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5237,0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мұқтаждықтар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5037,0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5037,0</w:t>
            </w:r>
          </w:p>
        </w:tc>
      </w:tr>
      <w:tr>
        <w:trPr>
          <w:trHeight w:val="5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w:t>
            </w:r>
            <w:r>
              <w:br/>
            </w:r>
            <w:r>
              <w:rPr>
                <w:rFonts w:ascii="Times New Roman"/>
                <w:b w:val="false"/>
                <w:i w:val="false"/>
                <w:color w:val="000000"/>
                <w:sz w:val="20"/>
              </w:rPr>
              <w:t>
атқару шеңберіндегі іс-шаралар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5037,0</w:t>
            </w:r>
          </w:p>
        </w:tc>
      </w:tr>
      <w:tr>
        <w:trPr>
          <w:trHeight w:val="36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w:t>
            </w:r>
            <w:r>
              <w:br/>
            </w:r>
            <w:r>
              <w:rPr>
                <w:rFonts w:ascii="Times New Roman"/>
                <w:b w:val="false"/>
                <w:i w:val="false"/>
                <w:color w:val="000000"/>
                <w:sz w:val="20"/>
              </w:rPr>
              <w:t>
жұмыстарды ұйымдастыру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5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ауқымындағы төтенше жағдайлардың</w:t>
            </w:r>
            <w:r>
              <w:br/>
            </w:r>
            <w:r>
              <w:rPr>
                <w:rFonts w:ascii="Times New Roman"/>
                <w:b w:val="false"/>
                <w:i w:val="false"/>
                <w:color w:val="000000"/>
                <w:sz w:val="20"/>
              </w:rPr>
              <w:t>
алдын алу және оларды жою</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1831726,0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w:t>
            </w:r>
            <w:r>
              <w:br/>
            </w:r>
            <w:r>
              <w:rPr>
                <w:rFonts w:ascii="Times New Roman"/>
                <w:b w:val="false"/>
                <w:i w:val="false"/>
                <w:color w:val="000000"/>
                <w:sz w:val="20"/>
              </w:rPr>
              <w:t>
оқыту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129157,0</w:t>
            </w:r>
          </w:p>
        </w:tc>
      </w:tr>
      <w:tr>
        <w:trPr>
          <w:trHeight w:val="3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129157,0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w:t>
            </w:r>
            <w:r>
              <w:br/>
            </w:r>
            <w:r>
              <w:rPr>
                <w:rFonts w:ascii="Times New Roman"/>
                <w:b w:val="false"/>
                <w:i w:val="false"/>
                <w:color w:val="000000"/>
                <w:sz w:val="20"/>
              </w:rPr>
              <w:t>
оқытуды қамтамасыз ету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129157,0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w:t>
            </w:r>
            <w:r>
              <w:br/>
            </w:r>
            <w:r>
              <w:rPr>
                <w:rFonts w:ascii="Times New Roman"/>
                <w:b w:val="false"/>
                <w:i w:val="false"/>
                <w:color w:val="000000"/>
                <w:sz w:val="20"/>
              </w:rPr>
              <w:t>
орта білім беру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1663126,0</w:t>
            </w:r>
          </w:p>
        </w:tc>
      </w:tr>
      <w:tr>
        <w:trPr>
          <w:trHeight w:val="6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2743,0</w:t>
            </w:r>
          </w:p>
        </w:tc>
      </w:tr>
      <w:tr>
        <w:trPr>
          <w:trHeight w:val="5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w:t>
            </w:r>
            <w:r>
              <w:br/>
            </w:r>
            <w:r>
              <w:rPr>
                <w:rFonts w:ascii="Times New Roman"/>
                <w:b w:val="false"/>
                <w:i w:val="false"/>
                <w:color w:val="000000"/>
                <w:sz w:val="20"/>
              </w:rPr>
              <w:t>
балаларды мектепке дейін тегін</w:t>
            </w:r>
            <w:r>
              <w:br/>
            </w:r>
            <w:r>
              <w:rPr>
                <w:rFonts w:ascii="Times New Roman"/>
                <w:b w:val="false"/>
                <w:i w:val="false"/>
                <w:color w:val="000000"/>
                <w:sz w:val="20"/>
              </w:rPr>
              <w:t>
алып баруды және кері алып келуді</w:t>
            </w:r>
            <w:r>
              <w:br/>
            </w:r>
            <w:r>
              <w:rPr>
                <w:rFonts w:ascii="Times New Roman"/>
                <w:b w:val="false"/>
                <w:i w:val="false"/>
                <w:color w:val="000000"/>
                <w:sz w:val="20"/>
              </w:rPr>
              <w:t>
ұйымдастыру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2743,0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1660383,0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1629260,0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31123,0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w:t>
            </w:r>
            <w:r>
              <w:br/>
            </w:r>
            <w:r>
              <w:rPr>
                <w:rFonts w:ascii="Times New Roman"/>
                <w:b w:val="false"/>
                <w:i w:val="false"/>
                <w:color w:val="000000"/>
                <w:sz w:val="20"/>
              </w:rPr>
              <w:t>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39443,0</w:t>
            </w:r>
          </w:p>
        </w:tc>
      </w:tr>
      <w:tr>
        <w:trPr>
          <w:trHeight w:val="36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29443,0</w:t>
            </w:r>
          </w:p>
        </w:tc>
      </w:tr>
      <w:tr>
        <w:trPr>
          <w:trHeight w:val="5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14037,0</w:t>
            </w:r>
          </w:p>
        </w:tc>
      </w:tr>
      <w:tr>
        <w:trPr>
          <w:trHeight w:val="87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мемлекеттiк бiлiм беру</w:t>
            </w:r>
            <w:r>
              <w:br/>
            </w:r>
            <w:r>
              <w:rPr>
                <w:rFonts w:ascii="Times New Roman"/>
                <w:b w:val="false"/>
                <w:i w:val="false"/>
                <w:color w:val="000000"/>
                <w:sz w:val="20"/>
              </w:rPr>
              <w:t>
мекемелер үшiн оқулықтар мен</w:t>
            </w:r>
            <w:r>
              <w:br/>
            </w:r>
            <w:r>
              <w:rPr>
                <w:rFonts w:ascii="Times New Roman"/>
                <w:b w:val="false"/>
                <w:i w:val="false"/>
                <w:color w:val="000000"/>
                <w:sz w:val="20"/>
              </w:rPr>
              <w:t>
оқу-әдiстемелiк кешендерді сатып</w:t>
            </w:r>
            <w:r>
              <w:br/>
            </w:r>
            <w:r>
              <w:rPr>
                <w:rFonts w:ascii="Times New Roman"/>
                <w:b w:val="false"/>
                <w:i w:val="false"/>
                <w:color w:val="000000"/>
                <w:sz w:val="20"/>
              </w:rPr>
              <w:t>
алу және жеткiзу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15406,0</w:t>
            </w:r>
          </w:p>
        </w:tc>
      </w:tr>
      <w:tr>
        <w:trPr>
          <w:trHeight w:val="5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w:t>
            </w:r>
            <w:r>
              <w:br/>
            </w:r>
            <w:r>
              <w:rPr>
                <w:rFonts w:ascii="Times New Roman"/>
                <w:b w:val="false"/>
                <w:i w:val="false"/>
                <w:color w:val="000000"/>
                <w:sz w:val="20"/>
              </w:rPr>
              <w:t>
реконструкциялау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қамтамасыз ету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124278,0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99371,0</w:t>
            </w:r>
          </w:p>
        </w:tc>
      </w:tr>
      <w:tr>
        <w:trPr>
          <w:trHeight w:val="5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99371,0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15600,0</w:t>
            </w:r>
          </w:p>
        </w:tc>
      </w:tr>
      <w:tr>
        <w:trPr>
          <w:trHeight w:val="3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w:t>
            </w:r>
            <w:r>
              <w:br/>
            </w:r>
            <w:r>
              <w:rPr>
                <w:rFonts w:ascii="Times New Roman"/>
                <w:b w:val="false"/>
                <w:i w:val="false"/>
                <w:color w:val="000000"/>
                <w:sz w:val="20"/>
              </w:rPr>
              <w:t>
көмек</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9027,0</w:t>
            </w:r>
          </w:p>
        </w:tc>
      </w:tr>
      <w:tr>
        <w:trPr>
          <w:trHeight w:val="3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5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w:t>
            </w:r>
            <w:r>
              <w:br/>
            </w:r>
            <w:r>
              <w:rPr>
                <w:rFonts w:ascii="Times New Roman"/>
                <w:b w:val="false"/>
                <w:i w:val="false"/>
                <w:color w:val="000000"/>
                <w:sz w:val="20"/>
              </w:rPr>
              <w:t>
шешімі бойынша мұқтаж азаматтардың</w:t>
            </w:r>
            <w:r>
              <w:br/>
            </w:r>
            <w:r>
              <w:rPr>
                <w:rFonts w:ascii="Times New Roman"/>
                <w:b w:val="false"/>
                <w:i w:val="false"/>
                <w:color w:val="000000"/>
                <w:sz w:val="20"/>
              </w:rPr>
              <w:t>
жекелеген топтарына әлеуметтік</w:t>
            </w:r>
            <w:r>
              <w:br/>
            </w:r>
            <w:r>
              <w:rPr>
                <w:rFonts w:ascii="Times New Roman"/>
                <w:b w:val="false"/>
                <w:i w:val="false"/>
                <w:color w:val="000000"/>
                <w:sz w:val="20"/>
              </w:rPr>
              <w:t>
көмек</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8503,0</w:t>
            </w:r>
          </w:p>
        </w:tc>
      </w:tr>
      <w:tr>
        <w:trPr>
          <w:trHeight w:val="6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w:t>
            </w:r>
            <w:r>
              <w:br/>
            </w:r>
            <w:r>
              <w:rPr>
                <w:rFonts w:ascii="Times New Roman"/>
                <w:b w:val="false"/>
                <w:i w:val="false"/>
                <w:color w:val="000000"/>
                <w:sz w:val="20"/>
              </w:rPr>
              <w:t>
мүгедек балаларды материалдық</w:t>
            </w:r>
            <w:r>
              <w:br/>
            </w:r>
            <w:r>
              <w:rPr>
                <w:rFonts w:ascii="Times New Roman"/>
                <w:b w:val="false"/>
                <w:i w:val="false"/>
                <w:color w:val="000000"/>
                <w:sz w:val="20"/>
              </w:rPr>
              <w:t>
қамтамасыз ету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w:t>
            </w:r>
            <w:r>
              <w:br/>
            </w:r>
            <w:r>
              <w:rPr>
                <w:rFonts w:ascii="Times New Roman"/>
                <w:b w:val="false"/>
                <w:i w:val="false"/>
                <w:color w:val="000000"/>
                <w:sz w:val="20"/>
              </w:rPr>
              <w:t>
әлеуметтік көмек көрсету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15884,0</w:t>
            </w:r>
          </w:p>
        </w:tc>
      </w:tr>
      <w:tr>
        <w:trPr>
          <w:trHeight w:val="3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w:t>
            </w:r>
            <w:r>
              <w:br/>
            </w:r>
            <w:r>
              <w:rPr>
                <w:rFonts w:ascii="Times New Roman"/>
                <w:b w:val="false"/>
                <w:i w:val="false"/>
                <w:color w:val="000000"/>
                <w:sz w:val="20"/>
              </w:rPr>
              <w:t>
мемлекеттік жәрдемақылар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42337,0</w:t>
            </w:r>
          </w:p>
        </w:tc>
      </w:tr>
      <w:tr>
        <w:trPr>
          <w:trHeight w:val="12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w:t>
            </w:r>
            <w:r>
              <w:br/>
            </w:r>
            <w:r>
              <w:rPr>
                <w:rFonts w:ascii="Times New Roman"/>
                <w:b w:val="false"/>
                <w:i w:val="false"/>
                <w:color w:val="000000"/>
                <w:sz w:val="20"/>
              </w:rPr>
              <w:t>
бағдарламасына сәйкес, мұқтаж</w:t>
            </w:r>
            <w:r>
              <w:br/>
            </w:r>
            <w:r>
              <w:rPr>
                <w:rFonts w:ascii="Times New Roman"/>
                <w:b w:val="false"/>
                <w:i w:val="false"/>
                <w:color w:val="000000"/>
                <w:sz w:val="20"/>
              </w:rPr>
              <w:t>
мүгедектерді міндетті гигиеналық</w:t>
            </w:r>
            <w:r>
              <w:br/>
            </w:r>
            <w:r>
              <w:rPr>
                <w:rFonts w:ascii="Times New Roman"/>
                <w:b w:val="false"/>
                <w:i w:val="false"/>
                <w:color w:val="000000"/>
                <w:sz w:val="20"/>
              </w:rPr>
              <w:t>
құралдармен және ымдау тілі</w:t>
            </w:r>
            <w:r>
              <w:br/>
            </w:r>
            <w:r>
              <w:rPr>
                <w:rFonts w:ascii="Times New Roman"/>
                <w:b w:val="false"/>
                <w:i w:val="false"/>
                <w:color w:val="000000"/>
                <w:sz w:val="20"/>
              </w:rPr>
              <w:t>
мамандарының қызмет көрсетуін,</w:t>
            </w:r>
            <w:r>
              <w:br/>
            </w:r>
            <w:r>
              <w:rPr>
                <w:rFonts w:ascii="Times New Roman"/>
                <w:b w:val="false"/>
                <w:i w:val="false"/>
                <w:color w:val="000000"/>
                <w:sz w:val="20"/>
              </w:rPr>
              <w:t>
жеке көмекшілермен қамтамасыз ету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2067,0</w:t>
            </w:r>
          </w:p>
        </w:tc>
      </w:tr>
      <w:tr>
        <w:trPr>
          <w:trHeight w:val="6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w:t>
            </w:r>
            <w:r>
              <w:br/>
            </w:r>
            <w:r>
              <w:rPr>
                <w:rFonts w:ascii="Times New Roman"/>
                <w:b w:val="false"/>
                <w:i w:val="false"/>
                <w:color w:val="000000"/>
                <w:sz w:val="20"/>
              </w:rPr>
              <w:t>
қамтамасыз ету салаларындағы өзге</w:t>
            </w:r>
            <w:r>
              <w:br/>
            </w:r>
            <w:r>
              <w:rPr>
                <w:rFonts w:ascii="Times New Roman"/>
                <w:b w:val="false"/>
                <w:i w:val="false"/>
                <w:color w:val="000000"/>
                <w:sz w:val="20"/>
              </w:rPr>
              <w:t>
де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24907,0</w:t>
            </w:r>
          </w:p>
        </w:tc>
      </w:tr>
      <w:tr>
        <w:trPr>
          <w:trHeight w:val="6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24907,0</w:t>
            </w:r>
          </w:p>
        </w:tc>
      </w:tr>
      <w:tr>
        <w:trPr>
          <w:trHeight w:val="11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w:t>
            </w:r>
            <w:r>
              <w:br/>
            </w:r>
            <w:r>
              <w:rPr>
                <w:rFonts w:ascii="Times New Roman"/>
                <w:b w:val="false"/>
                <w:i w:val="false"/>
                <w:color w:val="000000"/>
                <w:sz w:val="20"/>
              </w:rPr>
              <w:t>
қамтуды қамтамасыз ету және халық</w:t>
            </w:r>
            <w:r>
              <w:br/>
            </w:r>
            <w:r>
              <w:rPr>
                <w:rFonts w:ascii="Times New Roman"/>
                <w:b w:val="false"/>
                <w:i w:val="false"/>
                <w:color w:val="000000"/>
                <w:sz w:val="20"/>
              </w:rPr>
              <w:t>
үшін әлеуметтік бағдарламаларды</w:t>
            </w:r>
            <w:r>
              <w:br/>
            </w:r>
            <w:r>
              <w:rPr>
                <w:rFonts w:ascii="Times New Roman"/>
                <w:b w:val="false"/>
                <w:i w:val="false"/>
                <w:color w:val="000000"/>
                <w:sz w:val="20"/>
              </w:rPr>
              <w:t>
іске асыру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23947,0</w:t>
            </w:r>
          </w:p>
        </w:tc>
      </w:tr>
      <w:tr>
        <w:trPr>
          <w:trHeight w:val="87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w:t>
            </w:r>
            <w:r>
              <w:br/>
            </w:r>
            <w:r>
              <w:rPr>
                <w:rFonts w:ascii="Times New Roman"/>
                <w:b w:val="false"/>
                <w:i w:val="false"/>
                <w:color w:val="000000"/>
                <w:sz w:val="20"/>
              </w:rPr>
              <w:t>
әлеуметтік төлемдерді есептеу,</w:t>
            </w:r>
            <w:r>
              <w:br/>
            </w:r>
            <w:r>
              <w:rPr>
                <w:rFonts w:ascii="Times New Roman"/>
                <w:b w:val="false"/>
                <w:i w:val="false"/>
                <w:color w:val="000000"/>
                <w:sz w:val="20"/>
              </w:rPr>
              <w:t>
төлеу мен жеткізу бойынша</w:t>
            </w:r>
            <w:r>
              <w:br/>
            </w:r>
            <w:r>
              <w:rPr>
                <w:rFonts w:ascii="Times New Roman"/>
                <w:b w:val="false"/>
                <w:i w:val="false"/>
                <w:color w:val="000000"/>
                <w:sz w:val="20"/>
              </w:rPr>
              <w:t>
қызметтерге ақы төлеу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57724,0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29000,0</w:t>
            </w:r>
          </w:p>
        </w:tc>
      </w:tr>
      <w:tr>
        <w:trPr>
          <w:trHeight w:val="9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w:t>
            </w:r>
          </w:p>
        </w:tc>
      </w:tr>
      <w:tr>
        <w:trPr>
          <w:trHeight w:val="70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коммуналдық меншігіндегі</w:t>
            </w:r>
            <w:r>
              <w:br/>
            </w:r>
            <w:r>
              <w:rPr>
                <w:rFonts w:ascii="Times New Roman"/>
                <w:b w:val="false"/>
                <w:i w:val="false"/>
                <w:color w:val="000000"/>
                <w:sz w:val="20"/>
              </w:rPr>
              <w:t>
жылу жүйелерін қолдануды</w:t>
            </w:r>
            <w:r>
              <w:br/>
            </w:r>
            <w:r>
              <w:rPr>
                <w:rFonts w:ascii="Times New Roman"/>
                <w:b w:val="false"/>
                <w:i w:val="false"/>
                <w:color w:val="000000"/>
                <w:sz w:val="20"/>
              </w:rPr>
              <w:t>
ұйымдастыру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w:t>
            </w:r>
          </w:p>
        </w:tc>
      </w:tr>
      <w:tr>
        <w:trPr>
          <w:trHeight w:val="5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Ауданың (облыстық маңызы бар</w:t>
            </w:r>
            <w:r>
              <w:br/>
            </w:r>
            <w:r>
              <w:rPr>
                <w:rFonts w:ascii="Times New Roman"/>
                <w:b w:val="false"/>
                <w:i w:val="false"/>
                <w:color w:val="000000"/>
                <w:sz w:val="20"/>
              </w:rPr>
              <w:t>
қаланың) құрылыс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r>
      <w:tr>
        <w:trPr>
          <w:trHeight w:val="66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w:t>
            </w:r>
            <w:r>
              <w:br/>
            </w:r>
            <w:r>
              <w:rPr>
                <w:rFonts w:ascii="Times New Roman"/>
                <w:b w:val="false"/>
                <w:i w:val="false"/>
                <w:color w:val="000000"/>
                <w:sz w:val="20"/>
              </w:rPr>
              <w:t>
қорының тұрғын үйін жобалау, салу</w:t>
            </w:r>
            <w:r>
              <w:br/>
            </w:r>
            <w:r>
              <w:rPr>
                <w:rFonts w:ascii="Times New Roman"/>
                <w:b w:val="false"/>
                <w:i w:val="false"/>
                <w:color w:val="000000"/>
                <w:sz w:val="20"/>
              </w:rPr>
              <w:t>
және (немесе) сатып алу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5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w:t>
            </w:r>
            <w:r>
              <w:br/>
            </w:r>
            <w:r>
              <w:rPr>
                <w:rFonts w:ascii="Times New Roman"/>
                <w:b w:val="false"/>
                <w:i w:val="false"/>
                <w:color w:val="000000"/>
                <w:sz w:val="20"/>
              </w:rPr>
              <w:t>
инфрақұрылымды жобалау, дамыту,</w:t>
            </w:r>
            <w:r>
              <w:br/>
            </w:r>
            <w:r>
              <w:rPr>
                <w:rFonts w:ascii="Times New Roman"/>
                <w:b w:val="false"/>
                <w:i w:val="false"/>
                <w:color w:val="000000"/>
                <w:sz w:val="20"/>
              </w:rPr>
              <w:t>
жайластыру және (немесе) сатып алу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7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 мекендерді абаттандыру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28724,0</w:t>
            </w:r>
          </w:p>
        </w:tc>
      </w:tr>
      <w:tr>
        <w:trPr>
          <w:trHeight w:val="5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23435,0</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w:t>
            </w:r>
            <w:r>
              <w:br/>
            </w:r>
            <w:r>
              <w:rPr>
                <w:rFonts w:ascii="Times New Roman"/>
                <w:b w:val="false"/>
                <w:i w:val="false"/>
                <w:color w:val="000000"/>
                <w:sz w:val="20"/>
              </w:rPr>
              <w:t>
жарықтандыру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6490,0</w:t>
            </w:r>
          </w:p>
        </w:tc>
      </w:tr>
      <w:tr>
        <w:trPr>
          <w:trHeight w:val="3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w:t>
            </w:r>
            <w:r>
              <w:br/>
            </w:r>
            <w:r>
              <w:rPr>
                <w:rFonts w:ascii="Times New Roman"/>
                <w:b w:val="false"/>
                <w:i w:val="false"/>
                <w:color w:val="000000"/>
                <w:sz w:val="20"/>
              </w:rPr>
              <w:t>
қамтамасыз ету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6695,0</w:t>
            </w:r>
          </w:p>
        </w:tc>
      </w:tr>
      <w:tr>
        <w:trPr>
          <w:trHeight w:val="66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w:t>
            </w:r>
            <w:r>
              <w:br/>
            </w:r>
            <w:r>
              <w:rPr>
                <w:rFonts w:ascii="Times New Roman"/>
                <w:b w:val="false"/>
                <w:i w:val="false"/>
                <w:color w:val="000000"/>
                <w:sz w:val="20"/>
              </w:rPr>
              <w:t>
туысы жоқ адамдарды жерлеу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w:t>
            </w:r>
            <w:r>
              <w:br/>
            </w:r>
            <w:r>
              <w:rPr>
                <w:rFonts w:ascii="Times New Roman"/>
                <w:b w:val="false"/>
                <w:i w:val="false"/>
                <w:color w:val="000000"/>
                <w:sz w:val="20"/>
              </w:rPr>
              <w:t>
көгалдандыру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9750,0</w:t>
            </w:r>
          </w:p>
        </w:tc>
      </w:tr>
      <w:tr>
        <w:trPr>
          <w:trHeight w:val="8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5289,0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w:t>
            </w:r>
            <w:r>
              <w:br/>
            </w:r>
            <w:r>
              <w:rPr>
                <w:rFonts w:ascii="Times New Roman"/>
                <w:b w:val="false"/>
                <w:i w:val="false"/>
                <w:color w:val="000000"/>
                <w:sz w:val="20"/>
              </w:rPr>
              <w:t>
жарықтандыру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2789,0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w:t>
            </w:r>
            <w:r>
              <w:br/>
            </w:r>
            <w:r>
              <w:rPr>
                <w:rFonts w:ascii="Times New Roman"/>
                <w:b w:val="false"/>
                <w:i w:val="false"/>
                <w:color w:val="000000"/>
                <w:sz w:val="20"/>
              </w:rPr>
              <w:t>
көгалдандыру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кеңістiк</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106058,0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35851,0</w:t>
            </w:r>
          </w:p>
        </w:tc>
      </w:tr>
      <w:tr>
        <w:trPr>
          <w:trHeight w:val="5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35851,0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35851,0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4281,0</w:t>
            </w:r>
          </w:p>
        </w:tc>
      </w:tr>
      <w:tr>
        <w:trPr>
          <w:trHeight w:val="6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Дене шынықтыру және спорт</w:t>
            </w:r>
            <w:r>
              <w:br/>
            </w:r>
            <w:r>
              <w:rPr>
                <w:rFonts w:ascii="Times New Roman"/>
                <w:b w:val="false"/>
                <w:i w:val="false"/>
                <w:color w:val="000000"/>
                <w:sz w:val="20"/>
              </w:rPr>
              <w:t>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4281,0</w:t>
            </w:r>
          </w:p>
        </w:tc>
      </w:tr>
      <w:tr>
        <w:trPr>
          <w:trHeight w:val="6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w:t>
            </w:r>
            <w:r>
              <w:br/>
            </w:r>
            <w:r>
              <w:rPr>
                <w:rFonts w:ascii="Times New Roman"/>
                <w:b w:val="false"/>
                <w:i w:val="false"/>
                <w:color w:val="000000"/>
                <w:sz w:val="20"/>
              </w:rPr>
              <w:t>
қалалық) деңгейде спорттық</w:t>
            </w:r>
            <w:r>
              <w:br/>
            </w:r>
            <w:r>
              <w:rPr>
                <w:rFonts w:ascii="Times New Roman"/>
                <w:b w:val="false"/>
                <w:i w:val="false"/>
                <w:color w:val="000000"/>
                <w:sz w:val="20"/>
              </w:rPr>
              <w:t>
жарыстар өткiзу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w:t>
            </w:r>
          </w:p>
        </w:tc>
      </w:tr>
      <w:tr>
        <w:trPr>
          <w:trHeight w:val="8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w:t>
            </w:r>
            <w:r>
              <w:br/>
            </w:r>
            <w:r>
              <w:rPr>
                <w:rFonts w:ascii="Times New Roman"/>
                <w:b w:val="false"/>
                <w:i w:val="false"/>
                <w:color w:val="000000"/>
                <w:sz w:val="20"/>
              </w:rPr>
              <w:t>
аудан (облыстық маңызы бар қала)</w:t>
            </w:r>
            <w:r>
              <w:br/>
            </w:r>
            <w:r>
              <w:rPr>
                <w:rFonts w:ascii="Times New Roman"/>
                <w:b w:val="false"/>
                <w:i w:val="false"/>
                <w:color w:val="000000"/>
                <w:sz w:val="20"/>
              </w:rPr>
              <w:t>
құрама командаларының мүшелерiн</w:t>
            </w:r>
            <w:r>
              <w:br/>
            </w:r>
            <w:r>
              <w:rPr>
                <w:rFonts w:ascii="Times New Roman"/>
                <w:b w:val="false"/>
                <w:i w:val="false"/>
                <w:color w:val="000000"/>
                <w:sz w:val="20"/>
              </w:rPr>
              <w:t>
дайындау және олардың облыстық</w:t>
            </w:r>
            <w:r>
              <w:br/>
            </w:r>
            <w:r>
              <w:rPr>
                <w:rFonts w:ascii="Times New Roman"/>
                <w:b w:val="false"/>
                <w:i w:val="false"/>
                <w:color w:val="000000"/>
                <w:sz w:val="20"/>
              </w:rPr>
              <w:t>
спорт жарыстарына қатысуы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3761,0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45535,0</w:t>
            </w:r>
          </w:p>
        </w:tc>
      </w:tr>
      <w:tr>
        <w:trPr>
          <w:trHeight w:val="5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43335,0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w:t>
            </w:r>
            <w:r>
              <w:br/>
            </w:r>
            <w:r>
              <w:rPr>
                <w:rFonts w:ascii="Times New Roman"/>
                <w:b w:val="false"/>
                <w:i w:val="false"/>
                <w:color w:val="000000"/>
                <w:sz w:val="20"/>
              </w:rPr>
              <w:t>
жұмыс iстеуi</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41151,0</w:t>
            </w:r>
          </w:p>
        </w:tc>
      </w:tr>
      <w:tr>
        <w:trPr>
          <w:trHeight w:val="5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w:t>
            </w:r>
            <w:r>
              <w:br/>
            </w:r>
            <w:r>
              <w:rPr>
                <w:rFonts w:ascii="Times New Roman"/>
                <w:b w:val="false"/>
                <w:i w:val="false"/>
                <w:color w:val="000000"/>
                <w:sz w:val="20"/>
              </w:rPr>
              <w:t>
халықтарының басқа да тілдерін</w:t>
            </w:r>
            <w:r>
              <w:br/>
            </w:r>
            <w:r>
              <w:rPr>
                <w:rFonts w:ascii="Times New Roman"/>
                <w:b w:val="false"/>
                <w:i w:val="false"/>
                <w:color w:val="000000"/>
                <w:sz w:val="20"/>
              </w:rPr>
              <w:t>
дамыту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2184,0</w:t>
            </w:r>
          </w:p>
        </w:tc>
      </w:tr>
      <w:tr>
        <w:trPr>
          <w:trHeight w:val="5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2200,0</w:t>
            </w:r>
          </w:p>
        </w:tc>
      </w:tr>
      <w:tr>
        <w:trPr>
          <w:trHeight w:val="5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w:t>
            </w:r>
            <w:r>
              <w:br/>
            </w:r>
            <w:r>
              <w:rPr>
                <w:rFonts w:ascii="Times New Roman"/>
                <w:b w:val="false"/>
                <w:i w:val="false"/>
                <w:color w:val="000000"/>
                <w:sz w:val="20"/>
              </w:rPr>
              <w:t>
мемлекеттік ақпараттық саясат</w:t>
            </w:r>
            <w:r>
              <w:br/>
            </w:r>
            <w:r>
              <w:rPr>
                <w:rFonts w:ascii="Times New Roman"/>
                <w:b w:val="false"/>
                <w:i w:val="false"/>
                <w:color w:val="000000"/>
                <w:sz w:val="20"/>
              </w:rPr>
              <w:t>
жүргізу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5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w:t>
            </w:r>
            <w:r>
              <w:br/>
            </w:r>
            <w:r>
              <w:rPr>
                <w:rFonts w:ascii="Times New Roman"/>
                <w:b w:val="false"/>
                <w:i w:val="false"/>
                <w:color w:val="000000"/>
                <w:sz w:val="20"/>
              </w:rPr>
              <w:t>
мемлекеттік ақпараттық саясатты</w:t>
            </w:r>
            <w:r>
              <w:br/>
            </w:r>
            <w:r>
              <w:rPr>
                <w:rFonts w:ascii="Times New Roman"/>
                <w:b w:val="false"/>
                <w:i w:val="false"/>
                <w:color w:val="000000"/>
                <w:sz w:val="20"/>
              </w:rPr>
              <w:t>
жүргізу жөніндегі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5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кеңiстiктi ұйымдастыру</w:t>
            </w:r>
            <w:r>
              <w:br/>
            </w:r>
            <w:r>
              <w:rPr>
                <w:rFonts w:ascii="Times New Roman"/>
                <w:b w:val="false"/>
                <w:i w:val="false"/>
                <w:color w:val="000000"/>
                <w:sz w:val="20"/>
              </w:rPr>
              <w:t>
жөнiндегi өзге де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20391,0</w:t>
            </w:r>
          </w:p>
        </w:tc>
      </w:tr>
      <w:tr>
        <w:trPr>
          <w:trHeight w:val="5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8597,0</w:t>
            </w:r>
          </w:p>
        </w:tc>
      </w:tr>
      <w:tr>
        <w:trPr>
          <w:trHeight w:val="87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w:t>
            </w:r>
            <w:r>
              <w:br/>
            </w:r>
            <w:r>
              <w:rPr>
                <w:rFonts w:ascii="Times New Roman"/>
                <w:b w:val="false"/>
                <w:i w:val="false"/>
                <w:color w:val="000000"/>
                <w:sz w:val="20"/>
              </w:rPr>
              <w:t>
мәдениетті дамыту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8597,0</w:t>
            </w:r>
          </w:p>
        </w:tc>
      </w:tr>
      <w:tr>
        <w:trPr>
          <w:trHeight w:val="57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6842,0</w:t>
            </w:r>
          </w:p>
        </w:tc>
      </w:tr>
      <w:tr>
        <w:trPr>
          <w:trHeight w:val="11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w:t>
            </w:r>
            <w:r>
              <w:br/>
            </w:r>
            <w:r>
              <w:rPr>
                <w:rFonts w:ascii="Times New Roman"/>
                <w:b w:val="false"/>
                <w:i w:val="false"/>
                <w:color w:val="000000"/>
                <w:sz w:val="20"/>
              </w:rPr>
              <w:t>
мемлекеттілікті нығайту және</w:t>
            </w:r>
            <w:r>
              <w:br/>
            </w:r>
            <w:r>
              <w:rPr>
                <w:rFonts w:ascii="Times New Roman"/>
                <w:b w:val="false"/>
                <w:i w:val="false"/>
                <w:color w:val="000000"/>
                <w:sz w:val="20"/>
              </w:rPr>
              <w:t>
азаматтардың әлеуметтік</w:t>
            </w:r>
            <w:r>
              <w:br/>
            </w:r>
            <w:r>
              <w:rPr>
                <w:rFonts w:ascii="Times New Roman"/>
                <w:b w:val="false"/>
                <w:i w:val="false"/>
                <w:color w:val="000000"/>
                <w:sz w:val="20"/>
              </w:rPr>
              <w:t>
сенімділігін қалыптастыру</w:t>
            </w:r>
            <w:r>
              <w:br/>
            </w:r>
            <w:r>
              <w:rPr>
                <w:rFonts w:ascii="Times New Roman"/>
                <w:b w:val="false"/>
                <w:i w:val="false"/>
                <w:color w:val="000000"/>
                <w:sz w:val="20"/>
              </w:rPr>
              <w:t>
саласында мемлекеттік саясатты</w:t>
            </w:r>
            <w:r>
              <w:br/>
            </w:r>
            <w:r>
              <w:rPr>
                <w:rFonts w:ascii="Times New Roman"/>
                <w:b w:val="false"/>
                <w:i w:val="false"/>
                <w:color w:val="000000"/>
                <w:sz w:val="20"/>
              </w:rPr>
              <w:t>
іске асыру жөніндегі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6542,0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w:t>
            </w:r>
            <w:r>
              <w:br/>
            </w:r>
            <w:r>
              <w:rPr>
                <w:rFonts w:ascii="Times New Roman"/>
                <w:b w:val="false"/>
                <w:i w:val="false"/>
                <w:color w:val="000000"/>
                <w:sz w:val="20"/>
              </w:rPr>
              <w:t>
іс-шараларды iске асыру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5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Ауданың (облыстық маңызы бар</w:t>
            </w:r>
            <w:r>
              <w:br/>
            </w:r>
            <w:r>
              <w:rPr>
                <w:rFonts w:ascii="Times New Roman"/>
                <w:b w:val="false"/>
                <w:i w:val="false"/>
                <w:color w:val="000000"/>
                <w:sz w:val="20"/>
              </w:rPr>
              <w:t>
қаланың) дене шынықтыру және спорт</w:t>
            </w:r>
            <w:r>
              <w:br/>
            </w:r>
            <w:r>
              <w:rPr>
                <w:rFonts w:ascii="Times New Roman"/>
                <w:b w:val="false"/>
                <w:i w:val="false"/>
                <w:color w:val="000000"/>
                <w:sz w:val="20"/>
              </w:rPr>
              <w:t>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4952,0</w:t>
            </w:r>
          </w:p>
        </w:tc>
      </w:tr>
      <w:tr>
        <w:trPr>
          <w:trHeight w:val="9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w:t>
            </w:r>
            <w:r>
              <w:br/>
            </w:r>
            <w:r>
              <w:rPr>
                <w:rFonts w:ascii="Times New Roman"/>
                <w:b w:val="false"/>
                <w:i w:val="false"/>
                <w:color w:val="000000"/>
                <w:sz w:val="20"/>
              </w:rPr>
              <w:t>
және спорт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4952,0</w:t>
            </w:r>
          </w:p>
        </w:tc>
      </w:tr>
      <w:tr>
        <w:trPr>
          <w:trHeight w:val="5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Отын-энергетикалық кешені және жер</w:t>
            </w:r>
            <w:r>
              <w:br/>
            </w:r>
            <w:r>
              <w:rPr>
                <w:rFonts w:ascii="Times New Roman"/>
                <w:b w:val="false"/>
                <w:i w:val="false"/>
                <w:color w:val="000000"/>
                <w:sz w:val="20"/>
              </w:rPr>
              <w:t>
қойнауын пайдалану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972241,0</w:t>
            </w:r>
          </w:p>
        </w:tc>
      </w:tr>
      <w:tr>
        <w:trPr>
          <w:trHeight w:val="5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w:t>
            </w:r>
            <w:r>
              <w:br/>
            </w:r>
            <w:r>
              <w:rPr>
                <w:rFonts w:ascii="Times New Roman"/>
                <w:b w:val="false"/>
                <w:i w:val="false"/>
                <w:color w:val="000000"/>
                <w:sz w:val="20"/>
              </w:rPr>
              <w:t>
қойнауын пайдалану саласында өзге</w:t>
            </w:r>
            <w:r>
              <w:br/>
            </w:r>
            <w:r>
              <w:rPr>
                <w:rFonts w:ascii="Times New Roman"/>
                <w:b w:val="false"/>
                <w:i w:val="false"/>
                <w:color w:val="000000"/>
                <w:sz w:val="20"/>
              </w:rPr>
              <w:t>
де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972241,0</w:t>
            </w:r>
          </w:p>
        </w:tc>
      </w:tr>
      <w:tr>
        <w:trPr>
          <w:trHeight w:val="5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w:t>
            </w:r>
            <w:r>
              <w:br/>
            </w:r>
            <w:r>
              <w:rPr>
                <w:rFonts w:ascii="Times New Roman"/>
                <w:b w:val="false"/>
                <w:i w:val="false"/>
                <w:color w:val="000000"/>
                <w:sz w:val="20"/>
              </w:rPr>
              <w:t>
қаланың) құрылыс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972241,0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-энергетикалық жүйені дамыту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972241,0</w:t>
            </w:r>
          </w:p>
        </w:tc>
      </w:tr>
      <w:tr>
        <w:trPr>
          <w:trHeight w:val="87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w:t>
            </w:r>
            <w:r>
              <w:br/>
            </w:r>
            <w:r>
              <w:rPr>
                <w:rFonts w:ascii="Times New Roman"/>
                <w:b w:val="false"/>
                <w:i w:val="false"/>
                <w:color w:val="000000"/>
                <w:sz w:val="20"/>
              </w:rPr>
              <w:t>
шаруашылығы, ерекше қорғалатын</w:t>
            </w:r>
            <w:r>
              <w:br/>
            </w:r>
            <w:r>
              <w:rPr>
                <w:rFonts w:ascii="Times New Roman"/>
                <w:b w:val="false"/>
                <w:i w:val="false"/>
                <w:color w:val="000000"/>
                <w:sz w:val="20"/>
              </w:rPr>
              <w:t>
табиғи аумақтар, қоршаған ортаны</w:t>
            </w:r>
            <w:r>
              <w:br/>
            </w:r>
            <w:r>
              <w:rPr>
                <w:rFonts w:ascii="Times New Roman"/>
                <w:b w:val="false"/>
                <w:i w:val="false"/>
                <w:color w:val="000000"/>
                <w:sz w:val="20"/>
              </w:rPr>
              <w:t>
және жануарлар дүниесін қорғау,</w:t>
            </w:r>
            <w:r>
              <w:br/>
            </w:r>
            <w:r>
              <w:rPr>
                <w:rFonts w:ascii="Times New Roman"/>
                <w:b w:val="false"/>
                <w:i w:val="false"/>
                <w:color w:val="000000"/>
                <w:sz w:val="20"/>
              </w:rPr>
              <w:t>
жер қатынастары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22481,0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15797,0</w:t>
            </w:r>
          </w:p>
        </w:tc>
      </w:tr>
      <w:tr>
        <w:trPr>
          <w:trHeight w:val="5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ауыл шаруашылығы және</w:t>
            </w:r>
            <w:r>
              <w:br/>
            </w:r>
            <w:r>
              <w:rPr>
                <w:rFonts w:ascii="Times New Roman"/>
                <w:b w:val="false"/>
                <w:i w:val="false"/>
                <w:color w:val="000000"/>
                <w:sz w:val="20"/>
              </w:rPr>
              <w:t>
ветеринария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15797,0</w:t>
            </w:r>
          </w:p>
        </w:tc>
      </w:tr>
      <w:tr>
        <w:trPr>
          <w:trHeight w:val="87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w:t>
            </w:r>
            <w:r>
              <w:br/>
            </w:r>
            <w:r>
              <w:rPr>
                <w:rFonts w:ascii="Times New Roman"/>
                <w:b w:val="false"/>
                <w:i w:val="false"/>
                <w:color w:val="000000"/>
                <w:sz w:val="20"/>
              </w:rPr>
              <w:t>
шаруашылығы және ветеринария</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15677,0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w:t>
            </w:r>
            <w:r>
              <w:br/>
            </w:r>
            <w:r>
              <w:rPr>
                <w:rFonts w:ascii="Times New Roman"/>
                <w:b w:val="false"/>
                <w:i w:val="false"/>
                <w:color w:val="000000"/>
                <w:sz w:val="20"/>
              </w:rPr>
              <w:t>
шығыстары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6684,0</w:t>
            </w:r>
          </w:p>
        </w:tc>
      </w:tr>
      <w:tr>
        <w:trPr>
          <w:trHeight w:val="5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 қатынастары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6684,0</w:t>
            </w:r>
          </w:p>
        </w:tc>
      </w:tr>
      <w:tr>
        <w:trPr>
          <w:trHeight w:val="9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манызы бар қала)</w:t>
            </w:r>
            <w:r>
              <w:br/>
            </w:r>
            <w:r>
              <w:rPr>
                <w:rFonts w:ascii="Times New Roman"/>
                <w:b w:val="false"/>
                <w:i w:val="false"/>
                <w:color w:val="000000"/>
                <w:sz w:val="20"/>
              </w:rPr>
              <w:t>
аумағында жер қатынастарын реттеу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6684,0</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w:t>
            </w:r>
            <w:r>
              <w:br/>
            </w:r>
            <w:r>
              <w:rPr>
                <w:rFonts w:ascii="Times New Roman"/>
                <w:b w:val="false"/>
                <w:i w:val="false"/>
                <w:color w:val="000000"/>
                <w:sz w:val="20"/>
              </w:rPr>
              <w:t>
және құрылыс қызметі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11944,0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w:t>
            </w:r>
            <w:r>
              <w:br/>
            </w:r>
            <w:r>
              <w:rPr>
                <w:rFonts w:ascii="Times New Roman"/>
                <w:b w:val="false"/>
                <w:i w:val="false"/>
                <w:color w:val="000000"/>
                <w:sz w:val="20"/>
              </w:rPr>
              <w:t>
қызметі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11944,0</w:t>
            </w:r>
          </w:p>
        </w:tc>
      </w:tr>
      <w:tr>
        <w:trPr>
          <w:trHeight w:val="6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6524,0</w:t>
            </w:r>
          </w:p>
        </w:tc>
      </w:tr>
      <w:tr>
        <w:trPr>
          <w:trHeight w:val="6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6524,0</w:t>
            </w:r>
          </w:p>
        </w:tc>
      </w:tr>
      <w:tr>
        <w:trPr>
          <w:trHeight w:val="6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сәулет және қала құрылысы</w:t>
            </w:r>
            <w:r>
              <w:br/>
            </w:r>
            <w:r>
              <w:rPr>
                <w:rFonts w:ascii="Times New Roman"/>
                <w:b w:val="false"/>
                <w:i w:val="false"/>
                <w:color w:val="000000"/>
                <w:sz w:val="20"/>
              </w:rPr>
              <w:t>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5420,0</w:t>
            </w:r>
          </w:p>
        </w:tc>
      </w:tr>
      <w:tr>
        <w:trPr>
          <w:trHeight w:val="8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w:t>
            </w:r>
            <w:r>
              <w:br/>
            </w:r>
            <w:r>
              <w:rPr>
                <w:rFonts w:ascii="Times New Roman"/>
                <w:b w:val="false"/>
                <w:i w:val="false"/>
                <w:color w:val="000000"/>
                <w:sz w:val="20"/>
              </w:rPr>
              <w:t>
қала құрылысы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5420,0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27083,0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27083,0</w:t>
            </w:r>
          </w:p>
        </w:tc>
      </w:tr>
      <w:tr>
        <w:trPr>
          <w:trHeight w:val="5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5983,0</w:t>
            </w:r>
          </w:p>
        </w:tc>
      </w:tr>
      <w:tr>
        <w:trPr>
          <w:trHeight w:val="87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w:t>
            </w:r>
            <w:r>
              <w:br/>
            </w:r>
            <w:r>
              <w:rPr>
                <w:rFonts w:ascii="Times New Roman"/>
                <w:b w:val="false"/>
                <w:i w:val="false"/>
                <w:color w:val="000000"/>
                <w:sz w:val="20"/>
              </w:rPr>
              <w:t>
кенттерде, ауылдарда (селоларда),</w:t>
            </w:r>
            <w:r>
              <w:br/>
            </w:r>
            <w:r>
              <w:rPr>
                <w:rFonts w:ascii="Times New Roman"/>
                <w:b w:val="false"/>
                <w:i w:val="false"/>
                <w:color w:val="000000"/>
                <w:sz w:val="20"/>
              </w:rPr>
              <w:t>
ауылдық (селолық) округтерде</w:t>
            </w:r>
            <w:r>
              <w:br/>
            </w:r>
            <w:r>
              <w:rPr>
                <w:rFonts w:ascii="Times New Roman"/>
                <w:b w:val="false"/>
                <w:i w:val="false"/>
                <w:color w:val="000000"/>
                <w:sz w:val="20"/>
              </w:rPr>
              <w:t>
автомобиль жолдарының жұмыс</w:t>
            </w:r>
            <w:r>
              <w:br/>
            </w:r>
            <w:r>
              <w:rPr>
                <w:rFonts w:ascii="Times New Roman"/>
                <w:b w:val="false"/>
                <w:i w:val="false"/>
                <w:color w:val="000000"/>
                <w:sz w:val="20"/>
              </w:rPr>
              <w:t>
істеуін қамтамасыз ету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5983,0</w:t>
            </w:r>
          </w:p>
        </w:tc>
      </w:tr>
      <w:tr>
        <w:trPr>
          <w:trHeight w:val="8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21100,0</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w:t>
            </w:r>
            <w:r>
              <w:br/>
            </w:r>
            <w:r>
              <w:rPr>
                <w:rFonts w:ascii="Times New Roman"/>
                <w:b w:val="false"/>
                <w:i w:val="false"/>
                <w:color w:val="000000"/>
                <w:sz w:val="20"/>
              </w:rPr>
              <w:t>
істеуін қамтамасыз ету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21100,0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19671,0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w:t>
            </w:r>
            <w:r>
              <w:br/>
            </w:r>
            <w:r>
              <w:rPr>
                <w:rFonts w:ascii="Times New Roman"/>
                <w:b w:val="false"/>
                <w:i w:val="false"/>
                <w:color w:val="000000"/>
                <w:sz w:val="20"/>
              </w:rPr>
              <w:t>
бәсекелестікті қорғау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5727,0</w:t>
            </w:r>
          </w:p>
        </w:tc>
      </w:tr>
      <w:tr>
        <w:trPr>
          <w:trHeight w:val="5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кәсіпкерлік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5727,0</w:t>
            </w:r>
          </w:p>
        </w:tc>
      </w:tr>
      <w:tr>
        <w:trPr>
          <w:trHeight w:val="87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w:t>
            </w:r>
            <w:r>
              <w:br/>
            </w:r>
            <w:r>
              <w:rPr>
                <w:rFonts w:ascii="Times New Roman"/>
                <w:b w:val="false"/>
                <w:i w:val="false"/>
                <w:color w:val="000000"/>
                <w:sz w:val="20"/>
              </w:rPr>
              <w:t>
пен өнеркәсіпті дамыту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5577,0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13944,0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7328,0</w:t>
            </w:r>
          </w:p>
        </w:tc>
      </w:tr>
      <w:tr>
        <w:trPr>
          <w:trHeight w:val="5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жергілікті атқарушы</w:t>
            </w:r>
            <w:r>
              <w:br/>
            </w:r>
            <w:r>
              <w:rPr>
                <w:rFonts w:ascii="Times New Roman"/>
                <w:b w:val="false"/>
                <w:i w:val="false"/>
                <w:color w:val="000000"/>
                <w:sz w:val="20"/>
              </w:rPr>
              <w:t>
органының резерві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7328,0</w:t>
            </w:r>
          </w:p>
        </w:tc>
      </w:tr>
      <w:tr>
        <w:trPr>
          <w:trHeight w:val="87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6616,0</w:t>
            </w:r>
          </w:p>
        </w:tc>
      </w:tr>
      <w:tr>
        <w:trPr>
          <w:trHeight w:val="11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w:t>
            </w:r>
            <w:r>
              <w:br/>
            </w:r>
            <w:r>
              <w:rPr>
                <w:rFonts w:ascii="Times New Roman"/>
                <w:b w:val="false"/>
                <w:i w:val="false"/>
                <w:color w:val="000000"/>
                <w:sz w:val="20"/>
              </w:rPr>
              <w:t>
үй-коммуналдық шаруашылығы,</w:t>
            </w:r>
            <w:r>
              <w:br/>
            </w:r>
            <w:r>
              <w:rPr>
                <w:rFonts w:ascii="Times New Roman"/>
                <w:b w:val="false"/>
                <w:i w:val="false"/>
                <w:color w:val="000000"/>
                <w:sz w:val="20"/>
              </w:rPr>
              <w:t>
жолаушылар көлігі және автомобиль</w:t>
            </w:r>
            <w:r>
              <w:br/>
            </w:r>
            <w:r>
              <w:rPr>
                <w:rFonts w:ascii="Times New Roman"/>
                <w:b w:val="false"/>
                <w:i w:val="false"/>
                <w:color w:val="000000"/>
                <w:sz w:val="20"/>
              </w:rPr>
              <w:t>
жолдары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6616,0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2149,0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2149,0</w:t>
            </w:r>
          </w:p>
        </w:tc>
      </w:tr>
      <w:tr>
        <w:trPr>
          <w:trHeight w:val="3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2149,0</w:t>
            </w:r>
          </w:p>
        </w:tc>
      </w:tr>
      <w:tr>
        <w:trPr>
          <w:trHeight w:val="126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w:t>
            </w:r>
            <w:r>
              <w:br/>
            </w:r>
            <w:r>
              <w:rPr>
                <w:rFonts w:ascii="Times New Roman"/>
                <w:b w:val="false"/>
                <w:i w:val="false"/>
                <w:color w:val="000000"/>
                <w:sz w:val="20"/>
              </w:rPr>
              <w:t>
функцияларын мемлекеттік</w:t>
            </w:r>
            <w:r>
              <w:br/>
            </w:r>
            <w:r>
              <w:rPr>
                <w:rFonts w:ascii="Times New Roman"/>
                <w:b w:val="false"/>
                <w:i w:val="false"/>
                <w:color w:val="000000"/>
                <w:sz w:val="20"/>
              </w:rPr>
              <w:t>
басқарудың төмен тұрған</w:t>
            </w:r>
            <w:r>
              <w:br/>
            </w:r>
            <w:r>
              <w:rPr>
                <w:rFonts w:ascii="Times New Roman"/>
                <w:b w:val="false"/>
                <w:i w:val="false"/>
                <w:color w:val="000000"/>
                <w:sz w:val="20"/>
              </w:rPr>
              <w:t>
деңгейлерінен жоғарғы деңгейлерге</w:t>
            </w:r>
            <w:r>
              <w:br/>
            </w:r>
            <w:r>
              <w:rPr>
                <w:rFonts w:ascii="Times New Roman"/>
                <w:b w:val="false"/>
                <w:i w:val="false"/>
                <w:color w:val="000000"/>
                <w:sz w:val="20"/>
              </w:rPr>
              <w:t>
беруге байланысты жоғары тұрған</w:t>
            </w:r>
            <w:r>
              <w:br/>
            </w:r>
            <w:r>
              <w:rPr>
                <w:rFonts w:ascii="Times New Roman"/>
                <w:b w:val="false"/>
                <w:i w:val="false"/>
                <w:color w:val="000000"/>
                <w:sz w:val="20"/>
              </w:rPr>
              <w:t>
бюджеттерге берілетін ағымдағы</w:t>
            </w:r>
            <w:r>
              <w:br/>
            </w:r>
            <w:r>
              <w:rPr>
                <w:rFonts w:ascii="Times New Roman"/>
                <w:b w:val="false"/>
                <w:i w:val="false"/>
                <w:color w:val="000000"/>
                <w:sz w:val="20"/>
              </w:rPr>
              <w:t>
нысаналы трансферттер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2149,0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-3064,0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3064,0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3064,0</w:t>
            </w:r>
          </w:p>
        </w:tc>
      </w:tr>
      <w:tr>
        <w:trPr>
          <w:trHeight w:val="5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w:t>
            </w:r>
            <w:r>
              <w:br/>
            </w:r>
            <w:r>
              <w:rPr>
                <w:rFonts w:ascii="Times New Roman"/>
                <w:b w:val="false"/>
                <w:i w:val="false"/>
                <w:color w:val="000000"/>
                <w:sz w:val="20"/>
              </w:rPr>
              <w:t>
бюджеттік кредиттерді өтеу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3064,0</w:t>
            </w:r>
          </w:p>
        </w:tc>
      </w:tr>
      <w:tr>
        <w:trPr>
          <w:trHeight w:val="5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w:t>
            </w:r>
            <w:r>
              <w:br/>
            </w:r>
            <w:r>
              <w:rPr>
                <w:rFonts w:ascii="Times New Roman"/>
                <w:b w:val="false"/>
                <w:i w:val="false"/>
                <w:color w:val="000000"/>
                <w:sz w:val="20"/>
              </w:rPr>
              <w:t>
бюджеттен берілген бюджеттік</w:t>
            </w:r>
            <w:r>
              <w:br/>
            </w:r>
            <w:r>
              <w:rPr>
                <w:rFonts w:ascii="Times New Roman"/>
                <w:b w:val="false"/>
                <w:i w:val="false"/>
                <w:color w:val="000000"/>
                <w:sz w:val="20"/>
              </w:rPr>
              <w:t>
кредиттерді өтеу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3064,0</w:t>
            </w:r>
          </w:p>
        </w:tc>
      </w:tr>
      <w:tr>
        <w:trPr>
          <w:trHeight w:val="5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Қаржылық активтермен</w:t>
            </w:r>
            <w:r>
              <w:br/>
            </w:r>
            <w:r>
              <w:rPr>
                <w:rFonts w:ascii="Times New Roman"/>
                <w:b w:val="false"/>
                <w:i w:val="false"/>
                <w:color w:val="000000"/>
                <w:sz w:val="20"/>
              </w:rPr>
              <w:t>
операциялары бойынша сальдо</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3064,0</w:t>
            </w:r>
          </w:p>
        </w:tc>
      </w:tr>
      <w:tr>
        <w:trPr>
          <w:trHeight w:val="6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w:t>
            </w:r>
            <w:r>
              <w:br/>
            </w:r>
            <w:r>
              <w:rPr>
                <w:rFonts w:ascii="Times New Roman"/>
                <w:b w:val="false"/>
                <w:i w:val="false"/>
                <w:color w:val="000000"/>
                <w:sz w:val="20"/>
              </w:rPr>
              <w:t>
(профицитті пайдалану)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-3064,0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