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588d23" w14:textId="b588d2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2012 жылға қоғамдық жұмыстарды ұйымдастыру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Аманкелді ауданы әкімдігінің 2012 жылғы 5 наурыздағы № 63 қаулысы. Қостанай облысы Аманкелді ауданының Әділет басқармасында 2012 жылғы 28 наурызда № 9-6-145 тіркелді. Мерзімі өткендіктен қолданыс тоқтатылды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2001 жылғы 23 қаңтардағы "Халықты жұмыспен қамту туралы" Заңының 7-бабының </w:t>
      </w:r>
      <w:r>
        <w:rPr>
          <w:rFonts w:ascii="Times New Roman"/>
          <w:b w:val="false"/>
          <w:i w:val="false"/>
          <w:color w:val="000000"/>
          <w:sz w:val="28"/>
        </w:rPr>
        <w:t>5)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20-бабының  </w:t>
      </w:r>
      <w:r>
        <w:rPr>
          <w:rFonts w:ascii="Times New Roman"/>
          <w:b w:val="false"/>
          <w:i w:val="false"/>
          <w:color w:val="000000"/>
          <w:sz w:val="28"/>
        </w:rPr>
        <w:t>5-тармағына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31-бабына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"Халықты жұмыспен қамту туралы" Қазақстан Республикасының 2001 жылғы 23 қаңтардағы Заңын іске асыру жөніндегі шаралар туралы" Қазақстан Республикасы Үкіметінің 2001 жылғы 19 маусымдағы № 836 қаулысымен бекітілген қоғамдық жұмыстарды ұйымдастыру мен қаржыландыру Ережесінің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8-тармақтарына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Аманкелді ауданының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2012 жылға қоса беріліп отырған ұйымдардың </w:t>
      </w:r>
      <w:r>
        <w:rPr>
          <w:rFonts w:ascii="Times New Roman"/>
          <w:b w:val="false"/>
          <w:i w:val="false"/>
          <w:color w:val="000000"/>
          <w:sz w:val="28"/>
        </w:rPr>
        <w:t>тізбелері</w:t>
      </w:r>
      <w:r>
        <w:rPr>
          <w:rFonts w:ascii="Times New Roman"/>
          <w:b w:val="false"/>
          <w:i w:val="false"/>
          <w:color w:val="000000"/>
          <w:sz w:val="28"/>
        </w:rPr>
        <w:t>, қоғамдық жұмыстардың түрлері, көлемі мен нақты жағдайлары, қоғамдық жұмыстарға қатысатын жұмыссыздардың еңбегіне төленетін ақының мөлшері бекітілсін.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Қоғамдық жұмыстарға қатысатын жұмыссыздардың нақты орындалған жұмыстарға еңбек ақы төлеу аудандық бюджет қаражатынан жүргізілсін.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Мыналар белгіленсін: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Мемлекеттік әлеуметтік сақтандыру қорына әлеуметтік аударымдар мен әлеуметтік салық аудандық бюджеттен өтеледі және жұмыс берушілердің есеп айырысу шоттарына аударылады;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жалақыны есептеу мен төлеу бойынша екінші деңгейдегі банктердің қызметіне комиссиялық сыйақысын төлеу шығындары қоғамдық жұмыстарды орындау шартында белгіленген мөлшерлерде жұмыс берушілердің есеп айырысу шоттарына аудандық бюджеттен өтеледі.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Қоғамдық жұмыстарды ұйымдастыру "Аманкелді ауданының жұмыспен қамту және әлеуметтік бағдарламалар бөлімі" мемлекеттік мекемесі және жұмыс беруші арасында қолданыстағы заңнамаға сәйкес жасалған қоғамдық жұмыстарды орындау шартында көрсетілген жағдайларда жүргізілсін.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Осы қаулының орындалуына бақылау жасау аудан әкімінің орынбасары С. У. Хайруллинге жүктелсін.</w:t>
      </w:r>
    </w:p>
    <w:bookmarkEnd w:id="7"/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Осы қаулы алғаш ресми жарияланғаннан кейін күнтізбелік он күн өткен соң қолданысқа енгізіледі және 2012 жылдың 1 қаңтардан бастап туындаған қатынастарға таратылады.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Аманкелді ауданы әкімінің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міндетін атқарушы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Ж. Таукенов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жылғы 05 наурыздағы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63 қаулысымен бекітілген</w:t>
            </w:r>
          </w:p>
        </w:tc>
      </w:tr>
    </w:tbl>
    <w:bookmarkStart w:name="z11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2012 жылға ұйымдардың тізбелері, қоғамдық жұмыстардың</w:t>
      </w:r>
      <w:r>
        <w:br/>
      </w:r>
      <w:r>
        <w:rPr>
          <w:rFonts w:ascii="Times New Roman"/>
          <w:b/>
          <w:i w:val="false"/>
          <w:color w:val="000000"/>
        </w:rPr>
        <w:t>түрлері, көлемі мен нақты жағдайлары, қоғамдық</w:t>
      </w:r>
      <w:r>
        <w:br/>
      </w:r>
      <w:r>
        <w:rPr>
          <w:rFonts w:ascii="Times New Roman"/>
          <w:b/>
          <w:i w:val="false"/>
          <w:color w:val="000000"/>
        </w:rPr>
        <w:t>жұмыстарға қатысатын жұмыссыздардың еңбегіне</w:t>
      </w:r>
      <w:r>
        <w:br/>
      </w:r>
      <w:r>
        <w:rPr>
          <w:rFonts w:ascii="Times New Roman"/>
          <w:b/>
          <w:i w:val="false"/>
          <w:color w:val="000000"/>
        </w:rPr>
        <w:t>төленетін ақының мөлшері</w:t>
      </w:r>
    </w:p>
    <w:bookmarkEnd w:id="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Ұйымдардың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жұмыстардың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түрлері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тардың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көлемі,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сағатпен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жұмыстардың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нақты жағдайлары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Еңбегіне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төленетін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Аманкелді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әкімдігінің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"Аман-су"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кәсіпорыны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Қызметкердің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алдын ала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кәсіптік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даярлаудан өтуін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талап етпейтін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жұмыстар: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Аманкелді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селосындағы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әкімдік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маңайындағы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алаңды қардан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қоқыстан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тазалау;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С.Мауленов,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А.Байтурсынов,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Б.Майлин,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А.Дуйсенбин,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М.Дулатов,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Д.Божманов,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М.Маметова,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К.Қанжығалин,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Н.Ахметбеков,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Кейкі батыр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көшелерін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қоқыстан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көктемгі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тазартуға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көмектесу;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"Шұғыла"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демалыс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саябағында,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А.Байтұрсынов,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Б.Майлин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көшелерінің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бойында көктемгі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ағаштар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отырғызуға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қатысу;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Әкімдік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алаңында,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А.Иманов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мұражайы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жанында, Жастар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саябағында,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"Шұғыла" демалыс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саябағында,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А.Иманов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ескерткішінің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жанында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гүлзарларға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гүлдер отырғызу,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оларды жаз бойы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күту;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С.Мауленов,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А.Байтурсынов,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Б.Майлин,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А.Дүйсенбин,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М.Дулатов,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Д.Божманов,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М.Маметова,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К.Канжыгалин,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Н.Ахметбеков,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Кейкі батыр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көшелерін жаз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бойы күнделікті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тазартып отыру;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Жастар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саябағында,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"Шұғыла" демалыс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саябағында,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отырғызылған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ағаштарды жаз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бойы күтуге,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суаруға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көмектесу;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 село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көшелеріндегі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плакаттарды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жаңартуға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көмектесу;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8) село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орталығында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күзгі ағаш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отырғызуға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көмектесу;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9) С.Мәуленов,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А.Байтұрсынов,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Б.Майлин,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А.Дүйсенбин,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М.Маметова,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Қ.Қанжығалин,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Н.Ахметбеков,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Кейкі-батыр,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көшелерінде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отырғызылған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ағаштарды жаз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бойы күтуге,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суаруға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көмектесу;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10) 16 пәтерлі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үйлердің жанына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көшеттер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отырғызу,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сондай-ақ оларды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 бойы күтуге,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суаруға көмек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көрсету;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11760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7040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1556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жұмыстарға бір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қатысушының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уақытының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ұзақтығы 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Республикасының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еңбек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заңнамасымен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ескерілген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шектеулерді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есепке алып,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аптасына 40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сағаттан артық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емес, екі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демалыс күнімен,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 сағаттан кем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емес түскі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үзіліспен.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 төменгі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жалақының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 мөлшері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Қызметкердің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алдын ала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кәсіптік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даярлаудан өтуін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талап етпейтін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Ақсай ауылының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жұмыстары: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ауылдың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мәдени-әлеуметтік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мекемелерінің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аумақтарын үнемі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қардан тазартуға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көмектесу;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күзгі ағаш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отырғызуға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қатысу.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Қызметкердің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алдын ала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кәсіптік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даярлаудан өтуін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талап етпейтін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Үштоғай ауылының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жұмыстары: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ауылдың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мәдени-әлеуметтік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мекемелерінің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аумақтарын үнемі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қардан тазартуға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көмектесу;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орталық алаңды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қардан, қоқыстан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тазартуға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көмектесу;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күзгі ағаш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отырғызуға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қатысу.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Қызметкердің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алдын ала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кәсіптік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даярлаудан өтуін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талап етпейтін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Қарынсалды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ауылының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жұмыстары: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ауылдың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мәдени-әлеуметтік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мекемелерінің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аумақтарын үнемі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қардан тазартуға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көмектесу.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Қызметкердің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алдын ала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кәсіптік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даярлаудан өтуін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талап етпейтін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Амантоғай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ауылының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жұмыстары: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ауылдың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мәдени-әлеуметтік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мекемелерінің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аумақтарын үнемі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қардан тазартуға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көмектесу;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көктемгі ағаш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отырғызуға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қатысу;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күзгі ағаш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отырғызуға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қатысу.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Қызметкердің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алдын ала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кәсіптік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даярлаудан өтуін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талап етпейтін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Қарасу ауылының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жұмыстары: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ауылдың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мәдени-әлеуметтік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мекемелерінің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аумақтарын үнемі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қардан тазартуға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көмектесу;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ауылдың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орталық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көшелерін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қоқыстан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көктемгі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тазартуға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көмектесу;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күзгі ағаш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отырғызуға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қатысу.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 Қызметкердің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алдын ала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кәсіптік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даярлаудан өтуін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талап етпейтін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Үрпек ауылының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жұмыстары: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ауылдың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мәдени-әлеуметтік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мекемелерінің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аумақтарын үнемі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қардан тазартуға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көмектесу;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күзгі ағаш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отырғызуға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қатысу.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 Қызметкердің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алдын ала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кәсіптік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даярлаудан өтуін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талап етпейтін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Степняк ауылының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жұмыстары: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ауылдың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мәдени-әлеуметтік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мекемелерінің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аумақтарын үнемі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қардан тазартуға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көмектесу;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ауылдың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орталық көшелерін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қоқыстан көктемгі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тазартуға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көмектесу;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күзгі ағаш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отырғызуға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қатысу.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 Қызметкердің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алдын ала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кәсіптік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даярлаудан өтуін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талап етпейтін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Есір ауылының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жұмыстары: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ауылдың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мәдени-әлеуметтік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мекемелерінің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аумақтарын үнемі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қардан тазартуға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көмектесу;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ауылдың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орталық көшелерін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қоқыстан көктемгі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тазартуға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көмектесу;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күзгі ағаш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отырғызуға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қатысу.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 Қызметкердің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алдын ала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кәсіптік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даярлаудан өтуін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талап етпейтін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Байғабыл ауылының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жұмыстары: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ауылдың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мәдени-әлеуметтік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мекемелерінің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аумақтарын үнемі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қардан тазартуға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көмектесу;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ауылдың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орталық көшелерін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қоқыстан көктемгі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тазартуға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көмектесу;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көктемгі ағаш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отырғызуға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қатысу;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саябаққа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отырғызылған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ағаштарды жаз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бойы күтуге,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суаруға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көмектесу;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 Қызметкердің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алдын ала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кәсіптік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даярлаудан өтуін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талап етпейтін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Тасты ауылының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жұмыстары: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ауылдың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мәдени-әлеуметтік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мекемелерінің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аумақтарын үнемі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қардан тазартуға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көмектесу;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ауылдың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орталық көшелерін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қоқыстан көктемгі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тазартуға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көмектесу;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күзгі ағаш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отырғызуға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қатысу.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876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