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34740" w14:textId="d934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2012 жылы ұсыну туралы</w:t>
      </w:r>
    </w:p>
    <w:p>
      <w:pPr>
        <w:spacing w:after="0"/>
        <w:ind w:left="0"/>
        <w:jc w:val="both"/>
      </w:pPr>
      <w:r>
        <w:rPr>
          <w:rFonts w:ascii="Times New Roman"/>
          <w:b w:val="false"/>
          <w:i w:val="false"/>
          <w:color w:val="000000"/>
          <w:sz w:val="28"/>
        </w:rPr>
        <w:t>Қостанай облысы Алтынсарин ауданы мәслихатының 2012 жылғы 18 мамырдағы № 29 шешімі. Қостанай облысы Алтынсарин ауданының Әділет басқармасында 2012 жылғы 5 маусымда № 9-5-149 тіркелді</w:t>
      </w:r>
    </w:p>
    <w:p>
      <w:pPr>
        <w:spacing w:after="0"/>
        <w:ind w:left="0"/>
        <w:jc w:val="both"/>
      </w:pPr>
      <w:bookmarkStart w:name="z1" w:id="0"/>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 </w:t>
      </w:r>
      <w:r>
        <w:rPr>
          <w:rFonts w:ascii="Times New Roman"/>
          <w:b w:val="false"/>
          <w:i w:val="false"/>
          <w:color w:val="000000"/>
          <w:sz w:val="28"/>
        </w:rPr>
        <w:t>8 тармағына</w:t>
      </w:r>
      <w:r>
        <w:rPr>
          <w:rFonts w:ascii="Times New Roman"/>
          <w:b w:val="false"/>
          <w:i w:val="false"/>
          <w:color w:val="000000"/>
          <w:sz w:val="28"/>
        </w:rPr>
        <w:t xml:space="preserve"> сәйкес Алтынсарин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2012 жылы көтерме жәрдемақы және тұрғын үй алу немесе салу үшін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Алтынсарин аудандық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сессиясының төрағасы                       С. Лысенко</w:t>
      </w:r>
    </w:p>
    <w:p>
      <w:pPr>
        <w:spacing w:after="0"/>
        <w:ind w:left="0"/>
        <w:jc w:val="both"/>
      </w:pPr>
      <w:r>
        <w:rPr>
          <w:rFonts w:ascii="Times New Roman"/>
          <w:b w:val="false"/>
          <w:i/>
          <w:color w:val="000000"/>
          <w:sz w:val="28"/>
        </w:rPr>
        <w:t>      Алтынсарин аудандық</w:t>
      </w:r>
      <w:r>
        <w:br/>
      </w:r>
      <w:r>
        <w:rPr>
          <w:rFonts w:ascii="Times New Roman"/>
          <w:b w:val="false"/>
          <w:i w:val="false"/>
          <w:color w:val="000000"/>
          <w:sz w:val="28"/>
        </w:rPr>
        <w:t>
</w:t>
      </w:r>
      <w:r>
        <w:rPr>
          <w:rFonts w:ascii="Times New Roman"/>
          <w:b w:val="false"/>
          <w:i/>
          <w:color w:val="000000"/>
          <w:sz w:val="28"/>
        </w:rPr>
        <w:t>      мәслихатының хатшысы                       А. Кенжеғарин</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"Алтынсарин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ММ бастығы</w:t>
      </w:r>
      <w:r>
        <w:br/>
      </w:r>
      <w:r>
        <w:rPr>
          <w:rFonts w:ascii="Times New Roman"/>
          <w:b w:val="false"/>
          <w:i w:val="false"/>
          <w:color w:val="000000"/>
          <w:sz w:val="28"/>
        </w:rPr>
        <w:t>
</w:t>
      </w:r>
      <w:r>
        <w:rPr>
          <w:rFonts w:ascii="Times New Roman"/>
          <w:b w:val="false"/>
          <w:i/>
          <w:color w:val="000000"/>
          <w:sz w:val="28"/>
        </w:rPr>
        <w:t>      __________________ Е. Павлюк</w:t>
      </w:r>
    </w:p>
    <w:p>
      <w:pPr>
        <w:spacing w:after="0"/>
        <w:ind w:left="0"/>
        <w:jc w:val="both"/>
      </w:pPr>
      <w:r>
        <w:rPr>
          <w:rFonts w:ascii="Times New Roman"/>
          <w:b w:val="false"/>
          <w:i/>
          <w:color w:val="000000"/>
          <w:sz w:val="28"/>
        </w:rPr>
        <w:t>      "Алтынсарин ауданы әкімдігінің</w:t>
      </w:r>
      <w:r>
        <w:br/>
      </w:r>
      <w:r>
        <w:rPr>
          <w:rFonts w:ascii="Times New Roman"/>
          <w:b w:val="false"/>
          <w:i w:val="false"/>
          <w:color w:val="000000"/>
          <w:sz w:val="28"/>
        </w:rPr>
        <w:t>
</w:t>
      </w:r>
      <w:r>
        <w:rPr>
          <w:rFonts w:ascii="Times New Roman"/>
          <w:b w:val="false"/>
          <w:i/>
          <w:color w:val="000000"/>
          <w:sz w:val="28"/>
        </w:rPr>
        <w:t>      кәсіпкерлік және ауыл шаруашылық</w:t>
      </w:r>
      <w:r>
        <w:br/>
      </w:r>
      <w:r>
        <w:rPr>
          <w:rFonts w:ascii="Times New Roman"/>
          <w:b w:val="false"/>
          <w:i w:val="false"/>
          <w:color w:val="000000"/>
          <w:sz w:val="28"/>
        </w:rPr>
        <w:t>
</w:t>
      </w:r>
      <w:r>
        <w:rPr>
          <w:rFonts w:ascii="Times New Roman"/>
          <w:b w:val="false"/>
          <w:i/>
          <w:color w:val="000000"/>
          <w:sz w:val="28"/>
        </w:rPr>
        <w:t>      бөлімі" ММ бастығының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__________________ Е. Самидосов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