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f8f5" w14:textId="ad3f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475 "Лисаков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2012 жылғы 24 қазандағы № 59 шешімі. Қостанай облысы Әділет департаментінде 2012 жылғы 30 қазанда № 3858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"Лисаков қаласының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9-4-196 нөмірімен тіркелген, 2012 жылғы 19, 26 қаңтарда, 2 ақпанда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2552717,7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1863806,0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15507,0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12656,0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660748,7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2661383,5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50000,0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-170665,8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170665,8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Лисаков қаласы әкімдігінің резерві 0 болып құрылғаны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 сессияның төрайымы                      В. Сычева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Турлубекова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13"/>
        <w:gridCol w:w="691"/>
        <w:gridCol w:w="7770"/>
        <w:gridCol w:w="234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2552717,7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1863806,0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644954,0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644954,0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63520,0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332245,0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187328,0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</w:p>
        </w:tc>
      </w:tr>
      <w:tr>
        <w:trPr>
          <w:trHeight w:val="14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15507,0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89"/>
        <w:gridCol w:w="727"/>
        <w:gridCol w:w="792"/>
        <w:gridCol w:w="7301"/>
        <w:gridCol w:w="230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2661383,5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152804,0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108615,0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27365,0</w:t>
            </w:r>
          </w:p>
        </w:tc>
      </w:tr>
      <w:tr>
        <w:trPr>
          <w:trHeight w:val="15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16824,0</w:t>
            </w:r>
          </w:p>
        </w:tc>
      </w:tr>
      <w:tr>
        <w:trPr>
          <w:trHeight w:val="15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1109095,0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234705,0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30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219755,0</w:t>
            </w:r>
          </w:p>
        </w:tc>
      </w:tr>
      <w:tr>
        <w:trPr>
          <w:trHeight w:val="30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709786,0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598109,0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98311,0</w:t>
            </w:r>
          </w:p>
        </w:tc>
      </w:tr>
      <w:tr>
        <w:trPr>
          <w:trHeight w:val="15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30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164604,0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133858,0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19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96870,0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93540,0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15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31693,0</w:t>
            </w:r>
          </w:p>
        </w:tc>
      </w:tr>
      <w:tr>
        <w:trPr>
          <w:trHeight w:val="14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472395,0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үйымдастыру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192455,0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124833,0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169719,0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104171,0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87567,0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32742,0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15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28983,0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8893,0</w:t>
            </w:r>
          </w:p>
        </w:tc>
      </w:tr>
      <w:tr>
        <w:trPr>
          <w:trHeight w:val="15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122035,7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122035,7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120350,7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72846,7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190402,0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183901,0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183901,0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284777,8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284777,8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284777,8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18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әкімі 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618"/>
        <w:gridCol w:w="726"/>
        <w:gridCol w:w="769"/>
        <w:gridCol w:w="7377"/>
        <w:gridCol w:w="208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15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селосы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