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c89" w14:textId="5b3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475 "Лисаков қаласының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14 ақпандағы № 11 шешімі. Қостанай облысы Лисаков қаласының Әділет басқармасында 2012 жылғы 16 ақпанда № 9-4-201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"Мәслихаттың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2012-2014 жылдарға арналған облыстық бюджеті туралы" шешіміне өзгерістер мен толықтыру енгізу туралы" Қостанай облыстық мәслихатының 2012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(Нормативтік құқықтық актілерді мемлекеттік тіркеу тізілімінде 3793 нөмірімен тіркелген)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"Лисаков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9-4-196 нөмірімен тіркелген, 2012 жылғы 19, 26 қаңтарда, 2 ақпанда "Лисаковская новь"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2140511,0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1699871,0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71386,0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359083,0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2206406,8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50000,0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54770,0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170665,8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Лисаков қаласының бюджетінде облыстық бюджеттен дамуға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жылумен жабдықтау кәсіпорындарына табиғи газ бағасындағы айырмашылықты жабуға 42770,0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16703,0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14446,0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47376,0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Лисаков қаласының бюджетінде республикалық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8994,0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беретін мемлекеттiк мекемелердегi физика, химия, биология кабинеттерiн оқу жабдығымен жарақтандыруға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2310,0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17788,0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4810,0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898,0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15306,0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22316,0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8992,0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7749,0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 5575,0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3519,0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"10-1. Лисаков қаласының бюджетінде республикалық және облыстық бюджеттеріне 6893,8 мың теңге сомасында нысаналы трансферттерді қайтару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Яценко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Денисенко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373"/>
        <w:gridCol w:w="8213"/>
        <w:gridCol w:w="20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2140511,0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1699871,0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673"/>
        <w:gridCol w:w="713"/>
        <w:gridCol w:w="7353"/>
        <w:gridCol w:w="20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2206406,8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1077384,0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230066,0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779314,0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667340,0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38004,0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175693,0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