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fa71" w14:textId="9df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26 қаңтардағы № 45 қаулысы. Қостанай облысы Лисаков қаласының Әділет басқармасында 2012 жылғы 9 ақпанда № 9-4-200 тіркелді. Күші жойылды - Қостанай облысы Лисаков қаласы әкімдігінің 2012 жылғы 15 мамырдағы № 229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әкімдігінің 2012.05.15 № 229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әлеуметтік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009"/>
        <w:gridCol w:w="1658"/>
        <w:gridCol w:w="1877"/>
        <w:gridCol w:w="1505"/>
        <w:gridCol w:w="1571"/>
        <w:gridCol w:w="2449"/>
      </w:tblGrid>
      <w:tr>
        <w:trPr>
          <w:trHeight w:val="12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 әкімдігінің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мекемесіне ұсынылған жұмыс берушілердің өтінімдері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40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Омир»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28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Тұшпара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6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Абдухакимов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Рафаэль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Уткурович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Кірпіш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6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Сатубалдина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Наубайшы-кондитер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Григорьевич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 әкімдігі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жұмыспен қамту орталығы" коммуналдық мемлекеттік мекемесіне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жұмыс берушілердің өтінімдері бойынша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айда-17500,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айда-5250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3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Тайшевна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Яндулов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Ертаевна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Галимжа-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нович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Ұста- электрші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 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ушісі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айда-12000,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үш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