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8e096" w14:textId="bc8e0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жылы жастар практикасынан өту үшін жұмыс орындарын ұйымдастыратын жұмыс берушілердің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Арқалық қаласы әкімдігінің 2012 жылғы 23 ақпандағы № 128 қаулысы. Қостанай облысы Арқалық қаласының Әділет басқармасында 2012 жылғы 27 ақпанда № 9-3-165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31-бабы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Қазақстан Республикасының 2001 жылғы 23 қаңтардағы Заңын іске асыру жөніндегі шаралар туралы" Қазақстан Республикасы Үкіметінің 2001 жылғы 19 маусымдағы 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 Арқалық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2012 жылы жастар практикасынан өту үшін жұмыс орындарын ұйымдастыратын жұмыс берушілердің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Арқалық қаласы әкімі орынбасарының міндетін атқарушы Е.Ж. Мәметековке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жарияланғаннан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әкімі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Төлеубаев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КЕЛІСІЛДІ: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"Арқалық қалалық мәслихатының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мемлекеттік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мекемесінің басқарушысы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 Л. Фанина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"Қазпочта" акционерлік қоғамы Қостанай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филиалы Арқалық қалалық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почта байланыс торабының бастығы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 Г. Башкирова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"Қазтұтынуодағы Арқалық экономика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құқық колледжі" мекемесі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 С. Саржанов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"Қостанай облысының Арқалық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соты" мемлекеттік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мекемесінің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 Б. Нысанбаев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басқармасының "№ 2 кәсіптік лицей"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мекемесінің директоры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 К. Джанабаева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басқармасының "Нәзипа Құлжанова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атындағы Торғай гуманитарлық колледжі"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қазыналық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кәсіпорнының бастығы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 С. Тасмаганбет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басқармасының "Торғай аграрлық-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колледжі" мемлекеттік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қазыналық кәсіпорнының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 А. Шамшин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басқармасының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"Арқалық медициналық колледжі"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қазыналық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кәсіпорнының директоры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 А. Мукатов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денсаулық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 басқармасының "Арқалық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өңірлік емхана" мемлекеттік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қазыналық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кәсіпорнының бас дәрігері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 И. Туранина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әкімдігінің жұмыспен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қамтуды үйлестіру және әлеуметтік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басқармасының "Арқалық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интернат үйі"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мекемесінің директоры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 Н. Доценко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облысының әкімдігі мәдениет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басқармасының "Арқалық қаласындағы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 өлкесі тарихы облыстық мұражайы"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мекемесінің директоры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 Г. Елтебаева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мәдениет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басқармасының "Арқалық қаласындағы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№ 2 әмбебап ғылыми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кітапханасы" мемлекеттік мекемесінің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бастығы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 А. Нурманова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туризм, дене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шынықтыру және спорт басқармасының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"Арқалық қалалық балалар-жасөспірімдер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мектебі" мемлекеттік мекемесінің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 Р. Шалабаев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Әділет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Министрлігі Тіркеу қызметі және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 көмек көрсету комитетінің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"Қостанай облысы бойынша жылжымайтын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жөніндегі орталығы" Республикалық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қазыналық кәсіпорнының Арқалық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филиалының басқарушысы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 С. Мұқанов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 Қаржы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министрлігі Салық Комитетінің Қостанай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 бойынша Салық департаментінің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 бойынша салық басқармасы"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мекемесінің бастығы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 Б. Алмагамбетов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 статистика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Агенттігі Қостанай облысының статистика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 Арқалық қаласының статистика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басқармысының бастығы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 Д. Нұрлыбеков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 Төтенше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жағдайлар министрлігі Қостанай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облысының төтенше жағдайлар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 Арқалық қаласының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бөлімі"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мекемесінің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бастығы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 М. Шакибаев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23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128 қаулысымен 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жылы жастар практикасынан өту үшін жұмыс</w:t>
      </w:r>
      <w:r>
        <w:br/>
      </w:r>
      <w:r>
        <w:rPr>
          <w:rFonts w:ascii="Times New Roman"/>
          <w:b/>
          <w:i w:val="false"/>
          <w:color w:val="000000"/>
        </w:rPr>
        <w:t>орындарын ұйымдастыратын жұмыс</w:t>
      </w:r>
      <w:r>
        <w:br/>
      </w:r>
      <w:r>
        <w:rPr>
          <w:rFonts w:ascii="Times New Roman"/>
          <w:b/>
          <w:i w:val="false"/>
          <w:color w:val="000000"/>
        </w:rPr>
        <w:t>берушілердің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беруші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(мамандық)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тырылатын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саны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(теңге)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ұзақ-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тығы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"Арқалық қаласы әкімдігінің жұмыспен қамту және әлеуметтік бағдарламалар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бөлімі" мемлекеттік мекемесіне ұсынылған жұмыс берушілердің өтінімдері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"Арқалық қаласы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әкімдігінің экономика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бюджеттік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"Арқалық қаласы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әкімдігінің жұмыспен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 және әлеуметтік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 жүргізуші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Заңгер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"Арқалық қаласы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әкімдігінің қаржы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бөлімі" мемлекеттік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Қаржыгер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Заңгер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"Компания "Торгай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Строй" жауапкершілігі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 жүргізуші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"Стадион "Жигер"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қазыналық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кәсіпорыны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"Арқалық қаласы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әкімдігінің білім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бөлімі" мемлекеттік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Заңгер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 жүргізуші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"Қостанай облысы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қалалық соты"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 жүргізуші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Заңгер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"Нұр-Жайлау НС"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жауапкершілігі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 жүргізуші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"Арқалық қаласы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әкімдігінің жер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бөлімі"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"Арқалық қаласы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әкімдігінің құрылыс,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бөлімі"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Заңгер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 жүргізуші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 білім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басқармасының "Нәзипа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Құлжанова атындағы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Торғай гуманитарлық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колледжі" мемлекеттік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қазыналық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кәсіпорыны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Заңгер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 жүргізуші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"Арқалық қаласы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әкімдігінің мәдениет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тілдерді дамыту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бөлімі" мемлекеттік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"Арқалық қаласы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Жалғызтал ауылы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"Абильхаир" шаруа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"Арқалық қаласы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Матросов ауылы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 жүргізуші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"Арқалық қаласы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Аққошқар ауылы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 жүргізуші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"Арқалық қаласы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Фурманов ауылы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 жүргізуші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Программист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"Бірлік К"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жауапкершілігі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шектеулі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Аспазшы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Заңгер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"Арқалық қаласы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Жаңақала ауылы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 жүргізуші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"Арқалық қаласы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әкімдігінің ішкі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 бөлімі"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 жүргізуші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"Арқалық қаласы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бөлімі"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"Шаруашылык-А"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қазыналық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кәсіпорыны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"Қарқын"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жауапкершілігі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Заңгер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 жүргізуші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"Арқалық қаласы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Родина ауылдық округі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Заңгер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 жүргізуші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Аудармашы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Қаржы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министрлігі Салық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комитетінің Қостанай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 бойынша Салық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Заңгер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"Арқалық қаласы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Үштөбе ауылы әкімінің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 жүргізуші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әкімдігінің жұмыспен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қамтуды үйлестіру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әлеуметтік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"Арқалық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интернат үйі"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Заңгер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"Арқалық қаласы Аңғар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ауылы әкімінің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Қаржыгер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"Жасимбек" шаруа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Заңгер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"Әйелдерге,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жасөспірімдерге және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арналған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бейімделу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орталығы" мемлекеттік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 жүргізуші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"Арқалық қаласы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Екідің ауылы әкімінің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Программист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дәрігері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"Арқалық қалалық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Заңгер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"Арқалық қаласы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 жүргізуші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"Арқалық қаласы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Молодежное ауылы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 жүргізуші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"Арқалық қаласы әкімдігінің жұмыспен қамту орталығы" коммуналдық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мекемесіне ұсынылған жұмыс берушілердің өтінімдері бойынша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"Қазпочта"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акционерлік қоғамы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облыстық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филиалы Арқалық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почта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торабы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 жүргізуші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Қостанай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облысының әкімдігі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"Арқалық қаласындағы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 өлкесі тарихы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мұражайы"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Программист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әкімдігінің мәдениет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тілдерді дамыту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бөлімінің "Арқалық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мәдениет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Сарайы" мемлекеттік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қазыналық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кәсіпорыны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Программист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Ән мұғалімі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"Арқалық қаласы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Целинный ауылы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"Батыр-Г"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жауапкершілігі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 жүргізуші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 туризм, дене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шынықтыру және спорт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"Арқалық қалалық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балалар-жасөспірімдер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мектебі"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 жүргізуші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"Қазтұтынуодағы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экономика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құқық колледжі"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Заңгер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 білім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басқармасының "Торғай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аграрлық-техникалық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колледжі" мемлекеттік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қазыналық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 жүргізуші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Программист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"Арқалық қаласы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 білім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бөлімінің өнер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мектебі" мемлекеттік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Ән мұғалімі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"Арқалық қаласы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әкімдігінің дене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шынықтыру және спорт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бөлімі" мемлекеттік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Төтенше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жағдайлар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 Арқалық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қаласының Төтенше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жағдайлар бөлімі"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Аудармашы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 жүргізуші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"ОЛВИ" жауапкершілігі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Заңгер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Әкімгер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Агенттігі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 Арқалық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қаласының статистика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 денсаулық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 басқармасының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"Арқалық медициналық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колледжі" мемлекеттік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қазыналық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кәсіпорыны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 жүргізуші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 білім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басқармасының "№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лицей"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"Арқалық қаласы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әкімдігінің тұрғын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Заңгер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Қаржыгер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Әділет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Министрлігі Тіркеу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 және құқықтық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комитетінің "Қостанай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 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жылжымайтын мүлік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орталығы"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қазыналық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кәсіпорнының Арқалық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 мәдениет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"Арқалық қаласындағы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№ 2 әмбебап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 кітапханасы"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Программист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 жүргізуші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 денсаулық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 басқармасының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"Арқалық өңірлік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емхана" мемлекеттік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қазыналық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кәсіпорыны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 жүргізуші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Фельдшер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"Алюминстрой"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жауапкершілігі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 жүргізуші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Өндеу құрылыс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жұмыс-тарының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шебері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Электромонтаж-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