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4952" w14:textId="a2c4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Рудный қаласы әкімдігінің 2012 жылғы 12 желтоқсандағы № 1791 қаулысы. Қостанай облысының Әділет департаментінде 2012 жылғы 24 желтоқсанда № 3948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2013 жылға белгіленген жалақының ең төменгі мөлшерінен кем емес жергілікті бюджеті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делдалдық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"Рудный қалалық жұмыспен қамту және әлеуметтік бағдарламалар бөлімі" мемлекеттік мекемесі және тізбеде белгіленген ұйымдар арасында, қолданыстағы заңнамаға сәйкес жасалған қоғамдық жұмыстарды орындауға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Рудный қаласының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министрлігінің Салық комитеті</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Рудный қаласы</w:t>
      </w:r>
      <w:r>
        <w:br/>
      </w:r>
      <w:r>
        <w:rPr>
          <w:rFonts w:ascii="Times New Roman"/>
          <w:b w:val="false"/>
          <w:i w:val="false"/>
          <w:color w:val="000000"/>
          <w:sz w:val="28"/>
        </w:rPr>
        <w:t>
</w:t>
      </w:r>
      <w:r>
        <w:rPr>
          <w:rFonts w:ascii="Times New Roman"/>
          <w:b w:val="false"/>
          <w:i/>
          <w:color w:val="000000"/>
          <w:sz w:val="28"/>
        </w:rPr>
        <w:t>      бойынша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 Ж. Ержанбаева</w:t>
      </w:r>
    </w:p>
    <w:p>
      <w:pPr>
        <w:spacing w:after="0"/>
        <w:ind w:left="0"/>
        <w:jc w:val="both"/>
      </w:pPr>
      <w:r>
        <w:rPr>
          <w:rFonts w:ascii="Times New Roman"/>
          <w:b w:val="false"/>
          <w:i/>
          <w:color w:val="000000"/>
          <w:sz w:val="28"/>
        </w:rPr>
        <w:t>      "Қостанай облысы Рудный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С. Дүйсенов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Рудный</w:t>
      </w:r>
      <w:r>
        <w:br/>
      </w:r>
      <w:r>
        <w:rPr>
          <w:rFonts w:ascii="Times New Roman"/>
          <w:b w:val="false"/>
          <w:i w:val="false"/>
          <w:color w:val="000000"/>
          <w:sz w:val="28"/>
        </w:rPr>
        <w:t>
</w:t>
      </w:r>
      <w:r>
        <w:rPr>
          <w:rFonts w:ascii="Times New Roman"/>
          <w:b w:val="false"/>
          <w:i/>
          <w:color w:val="000000"/>
          <w:sz w:val="28"/>
        </w:rPr>
        <w:t>      қаласының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Қ. Сатыбалдин</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 әділет</w:t>
      </w:r>
      <w:r>
        <w:br/>
      </w:r>
      <w:r>
        <w:rPr>
          <w:rFonts w:ascii="Times New Roman"/>
          <w:b w:val="false"/>
          <w:i w:val="false"/>
          <w:color w:val="000000"/>
          <w:sz w:val="28"/>
        </w:rPr>
        <w:t>
</w:t>
      </w:r>
      <w:r>
        <w:rPr>
          <w:rFonts w:ascii="Times New Roman"/>
          <w:b w:val="false"/>
          <w:i/>
          <w:color w:val="000000"/>
          <w:sz w:val="28"/>
        </w:rPr>
        <w:t>      департаментінің Рудный қаласының</w:t>
      </w:r>
      <w:r>
        <w:br/>
      </w:r>
      <w:r>
        <w:rPr>
          <w:rFonts w:ascii="Times New Roman"/>
          <w:b w:val="false"/>
          <w:i w:val="false"/>
          <w:color w:val="000000"/>
          <w:sz w:val="28"/>
        </w:rPr>
        <w:t>
</w:t>
      </w:r>
      <w:r>
        <w:rPr>
          <w:rFonts w:ascii="Times New Roman"/>
          <w:b w:val="false"/>
          <w:i/>
          <w:color w:val="000000"/>
          <w:sz w:val="28"/>
        </w:rPr>
        <w:t>      әділет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Ә. Мадьярова</w:t>
      </w:r>
    </w:p>
    <w:p>
      <w:pPr>
        <w:spacing w:after="0"/>
        <w:ind w:left="0"/>
        <w:jc w:val="both"/>
      </w:pPr>
      <w:r>
        <w:rPr>
          <w:rFonts w:ascii="Times New Roman"/>
          <w:b w:val="false"/>
          <w:i/>
          <w:color w:val="000000"/>
          <w:sz w:val="28"/>
        </w:rPr>
        <w:t>      Мүгедектерді қалыпқа келтіру</w:t>
      </w:r>
      <w:r>
        <w:br/>
      </w:r>
      <w:r>
        <w:rPr>
          <w:rFonts w:ascii="Times New Roman"/>
          <w:b w:val="false"/>
          <w:i w:val="false"/>
          <w:color w:val="000000"/>
          <w:sz w:val="28"/>
        </w:rPr>
        <w:t>
</w:t>
      </w:r>
      <w:r>
        <w:rPr>
          <w:rFonts w:ascii="Times New Roman"/>
          <w:b w:val="false"/>
          <w:i/>
          <w:color w:val="000000"/>
          <w:sz w:val="28"/>
        </w:rPr>
        <w:t>      орталығы "Жаңа Өмір" қоғамдық</w:t>
      </w:r>
      <w:r>
        <w:br/>
      </w:r>
      <w:r>
        <w:rPr>
          <w:rFonts w:ascii="Times New Roman"/>
          <w:b w:val="false"/>
          <w:i w:val="false"/>
          <w:color w:val="000000"/>
          <w:sz w:val="28"/>
        </w:rPr>
        <w:t>
</w:t>
      </w:r>
      <w:r>
        <w:rPr>
          <w:rFonts w:ascii="Times New Roman"/>
          <w:b w:val="false"/>
          <w:i/>
          <w:color w:val="000000"/>
          <w:sz w:val="28"/>
        </w:rPr>
        <w:t>      бірлестігінің төрағасы</w:t>
      </w:r>
      <w:r>
        <w:br/>
      </w:r>
      <w:r>
        <w:rPr>
          <w:rFonts w:ascii="Times New Roman"/>
          <w:b w:val="false"/>
          <w:i w:val="false"/>
          <w:color w:val="000000"/>
          <w:sz w:val="28"/>
        </w:rPr>
        <w:t>
</w:t>
      </w:r>
      <w:r>
        <w:rPr>
          <w:rFonts w:ascii="Times New Roman"/>
          <w:b w:val="false"/>
          <w:i/>
          <w:color w:val="000000"/>
          <w:sz w:val="28"/>
        </w:rPr>
        <w:t>      _____________ А. Дабылов</w:t>
      </w:r>
    </w:p>
    <w:p>
      <w:pPr>
        <w:spacing w:after="0"/>
        <w:ind w:left="0"/>
        <w:jc w:val="both"/>
      </w:pPr>
      <w:r>
        <w:rPr>
          <w:rFonts w:ascii="Times New Roman"/>
          <w:b w:val="false"/>
          <w:i/>
          <w:color w:val="000000"/>
          <w:sz w:val="28"/>
        </w:rPr>
        <w:t>      "Качарец" пәтер иелері</w:t>
      </w:r>
      <w:r>
        <w:br/>
      </w:r>
      <w:r>
        <w:rPr>
          <w:rFonts w:ascii="Times New Roman"/>
          <w:b w:val="false"/>
          <w:i w:val="false"/>
          <w:color w:val="000000"/>
          <w:sz w:val="28"/>
        </w:rPr>
        <w:t>
</w:t>
      </w:r>
      <w:r>
        <w:rPr>
          <w:rFonts w:ascii="Times New Roman"/>
          <w:b w:val="false"/>
          <w:i/>
          <w:color w:val="000000"/>
          <w:sz w:val="28"/>
        </w:rPr>
        <w:t>      тұтыну кооперативінің төрағасы</w:t>
      </w:r>
      <w:r>
        <w:br/>
      </w:r>
      <w:r>
        <w:rPr>
          <w:rFonts w:ascii="Times New Roman"/>
          <w:b w:val="false"/>
          <w:i w:val="false"/>
          <w:color w:val="000000"/>
          <w:sz w:val="28"/>
        </w:rPr>
        <w:t>
</w:t>
      </w:r>
      <w:r>
        <w:rPr>
          <w:rFonts w:ascii="Times New Roman"/>
          <w:b w:val="false"/>
          <w:i/>
          <w:color w:val="000000"/>
          <w:sz w:val="28"/>
        </w:rPr>
        <w:t>      ________ Д. Ережепов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тіркеу қызметі және</w:t>
      </w:r>
      <w:r>
        <w:br/>
      </w:r>
      <w:r>
        <w:rPr>
          <w:rFonts w:ascii="Times New Roman"/>
          <w:b w:val="false"/>
          <w:i w:val="false"/>
          <w:color w:val="000000"/>
          <w:sz w:val="28"/>
        </w:rPr>
        <w:t>
</w:t>
      </w:r>
      <w:r>
        <w:rPr>
          <w:rFonts w:ascii="Times New Roman"/>
          <w:b w:val="false"/>
          <w:i/>
          <w:color w:val="000000"/>
          <w:sz w:val="28"/>
        </w:rPr>
        <w:t>      құқықтық көмек көрсету</w:t>
      </w:r>
      <w:r>
        <w:br/>
      </w:r>
      <w:r>
        <w:rPr>
          <w:rFonts w:ascii="Times New Roman"/>
          <w:b w:val="false"/>
          <w:i w:val="false"/>
          <w:color w:val="000000"/>
          <w:sz w:val="28"/>
        </w:rPr>
        <w:t>
</w:t>
      </w:r>
      <w:r>
        <w:rPr>
          <w:rFonts w:ascii="Times New Roman"/>
          <w:b w:val="false"/>
          <w:i/>
          <w:color w:val="000000"/>
          <w:sz w:val="28"/>
        </w:rPr>
        <w:t>      комитетінің "Қостанай облысы бойынша</w:t>
      </w:r>
      <w:r>
        <w:br/>
      </w:r>
      <w:r>
        <w:rPr>
          <w:rFonts w:ascii="Times New Roman"/>
          <w:b w:val="false"/>
          <w:i w:val="false"/>
          <w:color w:val="000000"/>
          <w:sz w:val="28"/>
        </w:rPr>
        <w:t>
</w:t>
      </w:r>
      <w:r>
        <w:rPr>
          <w:rFonts w:ascii="Times New Roman"/>
          <w:b w:val="false"/>
          <w:i/>
          <w:color w:val="000000"/>
          <w:sz w:val="28"/>
        </w:rPr>
        <w:t>      жылжымайтын мүлік жөніндегі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Рудный филиалының басқарушысы</w:t>
      </w:r>
      <w:r>
        <w:br/>
      </w:r>
      <w:r>
        <w:rPr>
          <w:rFonts w:ascii="Times New Roman"/>
          <w:b w:val="false"/>
          <w:i w:val="false"/>
          <w:color w:val="000000"/>
          <w:sz w:val="28"/>
        </w:rPr>
        <w:t>
</w:t>
      </w:r>
      <w:r>
        <w:rPr>
          <w:rFonts w:ascii="Times New Roman"/>
          <w:b w:val="false"/>
          <w:i/>
          <w:color w:val="000000"/>
          <w:sz w:val="28"/>
        </w:rPr>
        <w:t>      ______________ Д.Зуев</w:t>
      </w:r>
    </w:p>
    <w:p>
      <w:pPr>
        <w:spacing w:after="0"/>
        <w:ind w:left="0"/>
        <w:jc w:val="both"/>
      </w:pPr>
      <w:r>
        <w:rPr>
          <w:rFonts w:ascii="Times New Roman"/>
          <w:b w:val="false"/>
          <w:i/>
          <w:color w:val="000000"/>
          <w:sz w:val="28"/>
        </w:rPr>
        <w:t>      "Рудный қалалық мемлекеттік мұрағаты"</w:t>
      </w:r>
      <w:r>
        <w:br/>
      </w:r>
      <w:r>
        <w:rPr>
          <w:rFonts w:ascii="Times New Roman"/>
          <w:b w:val="false"/>
          <w:i w:val="false"/>
          <w:color w:val="000000"/>
          <w:sz w:val="28"/>
        </w:rPr>
        <w:t>
</w:t>
      </w:r>
      <w:r>
        <w:rPr>
          <w:rFonts w:ascii="Times New Roman"/>
          <w:b w:val="false"/>
          <w:i/>
          <w:color w:val="000000"/>
          <w:sz w:val="28"/>
        </w:rPr>
        <w:t>      "Қостанай облысының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 филиалының меңгерушісі</w:t>
      </w:r>
      <w:r>
        <w:br/>
      </w:r>
      <w:r>
        <w:rPr>
          <w:rFonts w:ascii="Times New Roman"/>
          <w:b w:val="false"/>
          <w:i w:val="false"/>
          <w:color w:val="000000"/>
          <w:sz w:val="28"/>
        </w:rPr>
        <w:t>
</w:t>
      </w:r>
      <w:r>
        <w:rPr>
          <w:rFonts w:ascii="Times New Roman"/>
          <w:b w:val="false"/>
          <w:i/>
          <w:color w:val="000000"/>
          <w:sz w:val="28"/>
        </w:rPr>
        <w:t>      __________ Қ. Тілеуова</w:t>
      </w:r>
    </w:p>
    <w:p>
      <w:pPr>
        <w:spacing w:after="0"/>
        <w:ind w:left="0"/>
        <w:jc w:val="both"/>
      </w:pPr>
      <w:r>
        <w:rPr>
          <w:rFonts w:ascii="Times New Roman"/>
          <w:b w:val="false"/>
          <w:i/>
          <w:color w:val="000000"/>
          <w:sz w:val="28"/>
        </w:rPr>
        <w:t>      "Қостанай облыстық мүгедектердің</w:t>
      </w:r>
      <w:r>
        <w:br/>
      </w:r>
      <w:r>
        <w:rPr>
          <w:rFonts w:ascii="Times New Roman"/>
          <w:b w:val="false"/>
          <w:i w:val="false"/>
          <w:color w:val="000000"/>
          <w:sz w:val="28"/>
        </w:rPr>
        <w:t>
</w:t>
      </w:r>
      <w:r>
        <w:rPr>
          <w:rFonts w:ascii="Times New Roman"/>
          <w:b w:val="false"/>
          <w:i/>
          <w:color w:val="000000"/>
          <w:sz w:val="28"/>
        </w:rPr>
        <w:t>      еркін қоғамы" қоғамдық бірлестігінің</w:t>
      </w:r>
      <w:r>
        <w:br/>
      </w:r>
      <w:r>
        <w:rPr>
          <w:rFonts w:ascii="Times New Roman"/>
          <w:b w:val="false"/>
          <w:i w:val="false"/>
          <w:color w:val="000000"/>
          <w:sz w:val="28"/>
        </w:rPr>
        <w:t>
</w:t>
      </w:r>
      <w:r>
        <w:rPr>
          <w:rFonts w:ascii="Times New Roman"/>
          <w:b w:val="false"/>
          <w:i/>
          <w:color w:val="000000"/>
          <w:sz w:val="28"/>
        </w:rPr>
        <w:t>      "Рудный қалалық мүгедектердің</w:t>
      </w:r>
      <w:r>
        <w:br/>
      </w:r>
      <w:r>
        <w:rPr>
          <w:rFonts w:ascii="Times New Roman"/>
          <w:b w:val="false"/>
          <w:i w:val="false"/>
          <w:color w:val="000000"/>
          <w:sz w:val="28"/>
        </w:rPr>
        <w:t>
</w:t>
      </w:r>
      <w:r>
        <w:rPr>
          <w:rFonts w:ascii="Times New Roman"/>
          <w:b w:val="false"/>
          <w:i/>
          <w:color w:val="000000"/>
          <w:sz w:val="28"/>
        </w:rPr>
        <w:t>      еркін қоғамы" филиалының төрағасы</w:t>
      </w:r>
      <w:r>
        <w:br/>
      </w:r>
      <w:r>
        <w:rPr>
          <w:rFonts w:ascii="Times New Roman"/>
          <w:b w:val="false"/>
          <w:i w:val="false"/>
          <w:color w:val="000000"/>
          <w:sz w:val="28"/>
        </w:rPr>
        <w:t>
</w:t>
      </w:r>
      <w:r>
        <w:rPr>
          <w:rFonts w:ascii="Times New Roman"/>
          <w:b w:val="false"/>
          <w:i/>
          <w:color w:val="000000"/>
          <w:sz w:val="28"/>
        </w:rPr>
        <w:t>      ___________ С. Ещанов</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1791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 қоғамдық жұмыстарға қатысатын жұмыссыздардың еңбегіне ақы төлеу мөлшері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Рудный қаласы әкімдігінің 21.01.2012 </w:t>
      </w:r>
      <w:r>
        <w:rPr>
          <w:rFonts w:ascii="Times New Roman"/>
          <w:b w:val="false"/>
          <w:i w:val="false"/>
          <w:color w:val="ff0000"/>
          <w:sz w:val="28"/>
        </w:rPr>
        <w:t>№ 1</w:t>
      </w:r>
      <w:r>
        <w:rPr>
          <w:rFonts w:ascii="Times New Roman"/>
          <w:b w:val="false"/>
          <w:i w:val="false"/>
          <w:color w:val="ff0000"/>
          <w:sz w:val="28"/>
        </w:rPr>
        <w:t xml:space="preserve">; 27.03.2013 </w:t>
      </w:r>
      <w:r>
        <w:rPr>
          <w:rFonts w:ascii="Times New Roman"/>
          <w:b w:val="false"/>
          <w:i w:val="false"/>
          <w:color w:val="ff0000"/>
          <w:sz w:val="28"/>
        </w:rPr>
        <w:t>№ 462</w:t>
      </w:r>
      <w:r>
        <w:rPr>
          <w:rFonts w:ascii="Times New Roman"/>
          <w:b w:val="false"/>
          <w:i w:val="false"/>
          <w:color w:val="ff0000"/>
          <w:sz w:val="28"/>
        </w:rPr>
        <w:t xml:space="preserve"> қаулыларымен (алғаш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031"/>
        <w:gridCol w:w="2460"/>
        <w:gridCol w:w="1924"/>
        <w:gridCol w:w="2053"/>
        <w:gridCol w:w="2762"/>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сағатпен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төлемі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"Горняцк</w:t>
            </w:r>
            <w:r>
              <w:br/>
            </w:r>
            <w:r>
              <w:rPr>
                <w:rFonts w:ascii="Times New Roman"/>
                <w:b w:val="false"/>
                <w:i w:val="false"/>
                <w:color w:val="000000"/>
                <w:sz w:val="20"/>
              </w:rPr>
              <w:t>
</w:t>
            </w:r>
            <w:r>
              <w:rPr>
                <w:rFonts w:ascii="Times New Roman"/>
                <w:b w:val="false"/>
                <w:i w:val="false"/>
                <w:color w:val="000000"/>
                <w:sz w:val="20"/>
              </w:rPr>
              <w:t>поселкесі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w:t>
            </w:r>
            <w:r>
              <w:br/>
            </w:r>
            <w:r>
              <w:rPr>
                <w:rFonts w:ascii="Times New Roman"/>
                <w:b w:val="false"/>
                <w:i w:val="false"/>
                <w:color w:val="000000"/>
                <w:sz w:val="20"/>
              </w:rPr>
              <w:t>
</w:t>
            </w:r>
            <w:r>
              <w:rPr>
                <w:rFonts w:ascii="Times New Roman"/>
                <w:b w:val="false"/>
                <w:i w:val="false"/>
                <w:color w:val="000000"/>
                <w:sz w:val="20"/>
              </w:rPr>
              <w:t>поселкесі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 Қаржы</w:t>
            </w:r>
            <w:r>
              <w:br/>
            </w:r>
            <w:r>
              <w:rPr>
                <w:rFonts w:ascii="Times New Roman"/>
                <w:b w:val="false"/>
                <w:i w:val="false"/>
                <w:color w:val="000000"/>
                <w:sz w:val="20"/>
              </w:rPr>
              <w:t>
</w:t>
            </w:r>
            <w:r>
              <w:rPr>
                <w:rFonts w:ascii="Times New Roman"/>
                <w:b w:val="false"/>
                <w:i w:val="false"/>
                <w:color w:val="000000"/>
                <w:sz w:val="20"/>
              </w:rPr>
              <w:t>министр-</w:t>
            </w:r>
            <w:r>
              <w:br/>
            </w:r>
            <w:r>
              <w:rPr>
                <w:rFonts w:ascii="Times New Roman"/>
                <w:b w:val="false"/>
                <w:i w:val="false"/>
                <w:color w:val="000000"/>
                <w:sz w:val="20"/>
              </w:rPr>
              <w:t>
</w:t>
            </w:r>
            <w:r>
              <w:rPr>
                <w:rFonts w:ascii="Times New Roman"/>
                <w:b w:val="false"/>
                <w:i w:val="false"/>
                <w:color w:val="000000"/>
                <w:sz w:val="20"/>
              </w:rPr>
              <w:t>лігінің</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комитеті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департамен-</w:t>
            </w:r>
            <w:r>
              <w:br/>
            </w:r>
            <w:r>
              <w:rPr>
                <w:rFonts w:ascii="Times New Roman"/>
                <w:b w:val="false"/>
                <w:i w:val="false"/>
                <w:color w:val="000000"/>
                <w:sz w:val="20"/>
              </w:rPr>
              <w:t>
</w:t>
            </w:r>
            <w:r>
              <w:rPr>
                <w:rFonts w:ascii="Times New Roman"/>
                <w:b w:val="false"/>
                <w:i w:val="false"/>
                <w:color w:val="000000"/>
                <w:sz w:val="20"/>
              </w:rPr>
              <w:t>тінің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қорғаныс</w:t>
            </w:r>
            <w:r>
              <w:br/>
            </w:r>
            <w:r>
              <w:rPr>
                <w:rFonts w:ascii="Times New Roman"/>
                <w:b w:val="false"/>
                <w:i w:val="false"/>
                <w:color w:val="000000"/>
                <w:sz w:val="20"/>
              </w:rPr>
              <w:t>
</w:t>
            </w:r>
            <w:r>
              <w:rPr>
                <w:rFonts w:ascii="Times New Roman"/>
                <w:b w:val="false"/>
                <w:i w:val="false"/>
                <w:color w:val="000000"/>
                <w:sz w:val="20"/>
              </w:rPr>
              <w:t>істері</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ішкі саясат</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 Ленин</w:t>
            </w:r>
            <w:r>
              <w:br/>
            </w:r>
            <w:r>
              <w:rPr>
                <w:rFonts w:ascii="Times New Roman"/>
                <w:b w:val="false"/>
                <w:i w:val="false"/>
                <w:color w:val="000000"/>
                <w:sz w:val="20"/>
              </w:rPr>
              <w:t>
</w:t>
            </w:r>
            <w:r>
              <w:rPr>
                <w:rFonts w:ascii="Times New Roman"/>
                <w:b w:val="false"/>
                <w:i w:val="false"/>
                <w:color w:val="000000"/>
                <w:sz w:val="20"/>
              </w:rPr>
              <w:t>көшесі, 187 үй</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 көп</w:t>
            </w:r>
            <w:r>
              <w:br/>
            </w:r>
            <w:r>
              <w:rPr>
                <w:rFonts w:ascii="Times New Roman"/>
                <w:b w:val="false"/>
                <w:i w:val="false"/>
                <w:color w:val="000000"/>
                <w:sz w:val="20"/>
              </w:rPr>
              <w:t>
</w:t>
            </w:r>
            <w:r>
              <w:rPr>
                <w:rFonts w:ascii="Times New Roman"/>
                <w:b w:val="false"/>
                <w:i w:val="false"/>
                <w:color w:val="000000"/>
                <w:sz w:val="20"/>
              </w:rPr>
              <w:t>пәтерлі тұрғын</w:t>
            </w:r>
            <w:r>
              <w:br/>
            </w:r>
            <w:r>
              <w:rPr>
                <w:rFonts w:ascii="Times New Roman"/>
                <w:b w:val="false"/>
                <w:i w:val="false"/>
                <w:color w:val="000000"/>
                <w:sz w:val="20"/>
              </w:rPr>
              <w:t>
</w:t>
            </w:r>
            <w:r>
              <w:rPr>
                <w:rFonts w:ascii="Times New Roman"/>
                <w:b w:val="false"/>
                <w:i w:val="false"/>
                <w:color w:val="000000"/>
                <w:sz w:val="20"/>
              </w:rPr>
              <w:t>үйді қорғауда</w:t>
            </w:r>
            <w:r>
              <w:br/>
            </w:r>
            <w:r>
              <w:rPr>
                <w:rFonts w:ascii="Times New Roman"/>
                <w:b w:val="false"/>
                <w:i w:val="false"/>
                <w:color w:val="000000"/>
                <w:sz w:val="20"/>
              </w:rPr>
              <w:t>
</w:t>
            </w:r>
            <w:r>
              <w:rPr>
                <w:rFonts w:ascii="Times New Roman"/>
                <w:b w:val="false"/>
                <w:i w:val="false"/>
                <w:color w:val="000000"/>
                <w:sz w:val="20"/>
              </w:rPr>
              <w:t>жәрдем көрсету</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Қызметкердің алдын ала кәсіптік даярлаудан өтуін</w:t>
            </w:r>
            <w:r>
              <w:rPr>
                <w:rFonts w:ascii="Times New Roman"/>
                <w:b w:val="false"/>
                <w:i w:val="false"/>
                <w:color w:val="000000"/>
                <w:sz w:val="20"/>
              </w:rPr>
              <w:t> </w:t>
            </w:r>
            <w:r>
              <w:rPr>
                <w:rFonts w:ascii="Times New Roman"/>
                <w:b w:val="false"/>
                <w:i w:val="false"/>
                <w:color w:val="000000"/>
                <w:sz w:val="20"/>
              </w:rPr>
              <w:t>талап етпейтін тұрғын үйдің баспалдақ торларын жинауда 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жиынтық есебін</w:t>
            </w:r>
            <w:r>
              <w:br/>
            </w:r>
            <w:r>
              <w:rPr>
                <w:rFonts w:ascii="Times New Roman"/>
                <w:b w:val="false"/>
                <w:i w:val="false"/>
                <w:color w:val="000000"/>
                <w:sz w:val="20"/>
              </w:rPr>
              <w:t>
</w:t>
            </w:r>
            <w:r>
              <w:rPr>
                <w:rFonts w:ascii="Times New Roman"/>
                <w:b w:val="false"/>
                <w:i w:val="false"/>
                <w:color w:val="000000"/>
                <w:sz w:val="20"/>
              </w:rPr>
              <w:t>қолдануымен</w:t>
            </w:r>
            <w:r>
              <w:br/>
            </w:r>
            <w:r>
              <w:rPr>
                <w:rFonts w:ascii="Times New Roman"/>
                <w:b w:val="false"/>
                <w:i w:val="false"/>
                <w:color w:val="000000"/>
                <w:sz w:val="20"/>
              </w:rPr>
              <w:t>
</w:t>
            </w:r>
            <w:r>
              <w:rPr>
                <w:rFonts w:ascii="Times New Roman"/>
                <w:b w:val="false"/>
                <w:i w:val="false"/>
                <w:color w:val="000000"/>
                <w:sz w:val="20"/>
              </w:rPr>
              <w:t>және жұмыстың</w:t>
            </w:r>
            <w:r>
              <w:br/>
            </w:r>
            <w:r>
              <w:rPr>
                <w:rFonts w:ascii="Times New Roman"/>
                <w:b w:val="false"/>
                <w:i w:val="false"/>
                <w:color w:val="000000"/>
                <w:sz w:val="20"/>
              </w:rPr>
              <w:t>
</w:t>
            </w:r>
            <w:r>
              <w:rPr>
                <w:rFonts w:ascii="Times New Roman"/>
                <w:b w:val="false"/>
                <w:i w:val="false"/>
                <w:color w:val="000000"/>
                <w:sz w:val="20"/>
              </w:rPr>
              <w:t>аяқталуы мен</w:t>
            </w:r>
            <w:r>
              <w:br/>
            </w:r>
            <w:r>
              <w:rPr>
                <w:rFonts w:ascii="Times New Roman"/>
                <w:b w:val="false"/>
                <w:i w:val="false"/>
                <w:color w:val="000000"/>
                <w:sz w:val="20"/>
              </w:rPr>
              <w:t>
</w:t>
            </w:r>
            <w:r>
              <w:rPr>
                <w:rFonts w:ascii="Times New Roman"/>
                <w:b w:val="false"/>
                <w:i w:val="false"/>
                <w:color w:val="000000"/>
                <w:sz w:val="20"/>
              </w:rPr>
              <w:t>келесі жұмыс</w:t>
            </w:r>
            <w:r>
              <w:br/>
            </w:r>
            <w:r>
              <w:rPr>
                <w:rFonts w:ascii="Times New Roman"/>
                <w:b w:val="false"/>
                <w:i w:val="false"/>
                <w:color w:val="000000"/>
                <w:sz w:val="20"/>
              </w:rPr>
              <w:t>
</w:t>
            </w:r>
            <w:r>
              <w:rPr>
                <w:rFonts w:ascii="Times New Roman"/>
                <w:b w:val="false"/>
                <w:i w:val="false"/>
                <w:color w:val="000000"/>
                <w:sz w:val="20"/>
              </w:rPr>
              <w:t>сменасының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ұзақтығының</w:t>
            </w:r>
            <w:r>
              <w:br/>
            </w:r>
            <w:r>
              <w:rPr>
                <w:rFonts w:ascii="Times New Roman"/>
                <w:b w:val="false"/>
                <w:i w:val="false"/>
                <w:color w:val="000000"/>
                <w:sz w:val="20"/>
              </w:rPr>
              <w:t>
</w:t>
            </w:r>
            <w:r>
              <w:rPr>
                <w:rFonts w:ascii="Times New Roman"/>
                <w:b w:val="false"/>
                <w:i w:val="false"/>
                <w:color w:val="000000"/>
                <w:sz w:val="20"/>
              </w:rPr>
              <w:t>міндетті</w:t>
            </w:r>
            <w:r>
              <w:br/>
            </w:r>
            <w:r>
              <w:rPr>
                <w:rFonts w:ascii="Times New Roman"/>
                <w:b w:val="false"/>
                <w:i w:val="false"/>
                <w:color w:val="000000"/>
                <w:sz w:val="20"/>
              </w:rPr>
              <w:t>
</w:t>
            </w:r>
            <w:r>
              <w:rPr>
                <w:rFonts w:ascii="Times New Roman"/>
                <w:b w:val="false"/>
                <w:i w:val="false"/>
                <w:color w:val="000000"/>
                <w:sz w:val="20"/>
              </w:rPr>
              <w:t>сақталуымен</w:t>
            </w:r>
            <w:r>
              <w:br/>
            </w:r>
            <w:r>
              <w:rPr>
                <w:rFonts w:ascii="Times New Roman"/>
                <w:b w:val="false"/>
                <w:i w:val="false"/>
                <w:color w:val="000000"/>
                <w:sz w:val="20"/>
              </w:rPr>
              <w:t>
</w:t>
            </w:r>
            <w:r>
              <w:rPr>
                <w:rFonts w:ascii="Times New Roman"/>
                <w:b w:val="false"/>
                <w:i w:val="false"/>
                <w:color w:val="000000"/>
                <w:sz w:val="20"/>
              </w:rPr>
              <w:t>сменалы жұмыс</w:t>
            </w:r>
            <w:r>
              <w:br/>
            </w:r>
            <w:r>
              <w:rPr>
                <w:rFonts w:ascii="Times New Roman"/>
                <w:b w:val="false"/>
                <w:i w:val="false"/>
                <w:color w:val="000000"/>
                <w:sz w:val="20"/>
              </w:rPr>
              <w:t>
</w:t>
            </w:r>
            <w:r>
              <w:rPr>
                <w:rFonts w:ascii="Times New Roman"/>
                <w:b w:val="false"/>
                <w:i w:val="false"/>
                <w:color w:val="000000"/>
                <w:sz w:val="20"/>
              </w:rPr>
              <w:t>кестесі</w:t>
            </w:r>
            <w:r>
              <w:br/>
            </w:r>
            <w:r>
              <w:rPr>
                <w:rFonts w:ascii="Times New Roman"/>
                <w:b w:val="false"/>
                <w:i w:val="false"/>
                <w:color w:val="000000"/>
                <w:sz w:val="20"/>
              </w:rPr>
              <w:t>
</w:t>
            </w:r>
            <w:r>
              <w:rPr>
                <w:rFonts w:ascii="Times New Roman"/>
                <w:b w:val="false"/>
                <w:i w:val="false"/>
                <w:color w:val="000000"/>
                <w:sz w:val="20"/>
              </w:rPr>
              <w:t>бекітіледі.</w:t>
            </w:r>
            <w:r>
              <w:br/>
            </w:r>
            <w:r>
              <w:rPr>
                <w:rFonts w:ascii="Times New Roman"/>
                <w:b w:val="false"/>
                <w:i w:val="false"/>
                <w:color w:val="000000"/>
                <w:sz w:val="20"/>
              </w:rPr>
              <w:t>
</w:t>
            </w: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күнтізбелік жыл</w:t>
            </w:r>
            <w:r>
              <w:br/>
            </w:r>
            <w:r>
              <w:rPr>
                <w:rFonts w:ascii="Times New Roman"/>
                <w:b w:val="false"/>
                <w:i w:val="false"/>
                <w:color w:val="000000"/>
                <w:sz w:val="20"/>
              </w:rPr>
              <w:t>
</w:t>
            </w:r>
            <w:r>
              <w:rPr>
                <w:rFonts w:ascii="Times New Roman"/>
                <w:b w:val="false"/>
                <w:i w:val="false"/>
                <w:color w:val="000000"/>
                <w:sz w:val="20"/>
              </w:rPr>
              <w:t>болып табылады.</w:t>
            </w:r>
          </w:p>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экономика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юджеттік</w:t>
            </w:r>
            <w:r>
              <w:br/>
            </w:r>
            <w:r>
              <w:rPr>
                <w:rFonts w:ascii="Times New Roman"/>
                <w:b w:val="false"/>
                <w:i w:val="false"/>
                <w:color w:val="000000"/>
                <w:sz w:val="20"/>
              </w:rPr>
              <w:t>
</w:t>
            </w:r>
            <w:r>
              <w:rPr>
                <w:rFonts w:ascii="Times New Roman"/>
                <w:b w:val="false"/>
                <w:i w:val="false"/>
                <w:color w:val="000000"/>
                <w:sz w:val="20"/>
              </w:rPr>
              <w:t>жоспарлау</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 Ішкі</w:t>
            </w:r>
            <w:r>
              <w:br/>
            </w:r>
            <w:r>
              <w:rPr>
                <w:rFonts w:ascii="Times New Roman"/>
                <w:b w:val="false"/>
                <w:i w:val="false"/>
                <w:color w:val="000000"/>
                <w:sz w:val="20"/>
              </w:rPr>
              <w:t>
</w:t>
            </w:r>
            <w:r>
              <w:rPr>
                <w:rFonts w:ascii="Times New Roman"/>
                <w:b w:val="false"/>
                <w:i w:val="false"/>
                <w:color w:val="000000"/>
                <w:sz w:val="20"/>
              </w:rPr>
              <w:t>істер</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 ішкі</w:t>
            </w:r>
            <w:r>
              <w:br/>
            </w:r>
            <w:r>
              <w:rPr>
                <w:rFonts w:ascii="Times New Roman"/>
                <w:b w:val="false"/>
                <w:i w:val="false"/>
                <w:color w:val="000000"/>
                <w:sz w:val="20"/>
              </w:rPr>
              <w:t>
</w:t>
            </w:r>
            <w:r>
              <w:rPr>
                <w:rFonts w:ascii="Times New Roman"/>
                <w:b w:val="false"/>
                <w:i w:val="false"/>
                <w:color w:val="000000"/>
                <w:sz w:val="20"/>
              </w:rPr>
              <w:t>істер</w:t>
            </w:r>
            <w:r>
              <w:br/>
            </w:r>
            <w:r>
              <w:rPr>
                <w:rFonts w:ascii="Times New Roman"/>
                <w:b w:val="false"/>
                <w:i w:val="false"/>
                <w:color w:val="000000"/>
                <w:sz w:val="20"/>
              </w:rPr>
              <w:t>
</w:t>
            </w:r>
            <w:r>
              <w:rPr>
                <w:rFonts w:ascii="Times New Roman"/>
                <w:b w:val="false"/>
                <w:i w:val="false"/>
                <w:color w:val="000000"/>
                <w:sz w:val="20"/>
              </w:rPr>
              <w:t>департа-</w:t>
            </w:r>
            <w:r>
              <w:br/>
            </w:r>
            <w:r>
              <w:rPr>
                <w:rFonts w:ascii="Times New Roman"/>
                <w:b w:val="false"/>
                <w:i w:val="false"/>
                <w:color w:val="000000"/>
                <w:sz w:val="20"/>
              </w:rPr>
              <w:t>
</w:t>
            </w:r>
            <w:r>
              <w:rPr>
                <w:rFonts w:ascii="Times New Roman"/>
                <w:b w:val="false"/>
                <w:i w:val="false"/>
                <w:color w:val="000000"/>
                <w:sz w:val="20"/>
              </w:rPr>
              <w:t>менті</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ішкі істер</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 Әділет</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департамен-</w:t>
            </w:r>
            <w:r>
              <w:br/>
            </w:r>
            <w:r>
              <w:rPr>
                <w:rFonts w:ascii="Times New Roman"/>
                <w:b w:val="false"/>
                <w:i w:val="false"/>
                <w:color w:val="000000"/>
                <w:sz w:val="20"/>
              </w:rPr>
              <w:t>
</w:t>
            </w:r>
            <w:r>
              <w:rPr>
                <w:rFonts w:ascii="Times New Roman"/>
                <w:b w:val="false"/>
                <w:i w:val="false"/>
                <w:color w:val="000000"/>
                <w:sz w:val="20"/>
              </w:rPr>
              <w:t>тінің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облысының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 Әділет</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қызметі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комитетінің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жылжымайтын</w:t>
            </w:r>
            <w:r>
              <w:br/>
            </w:r>
            <w:r>
              <w:rPr>
                <w:rFonts w:ascii="Times New Roman"/>
                <w:b w:val="false"/>
                <w:i w:val="false"/>
                <w:color w:val="000000"/>
                <w:sz w:val="20"/>
              </w:rPr>
              <w:t>
</w:t>
            </w:r>
            <w:r>
              <w:rPr>
                <w:rFonts w:ascii="Times New Roman"/>
                <w:b w:val="false"/>
                <w:i w:val="false"/>
                <w:color w:val="000000"/>
                <w:sz w:val="20"/>
              </w:rPr>
              <w:t>мүлік</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w:t>
            </w:r>
            <w:r>
              <w:br/>
            </w:r>
            <w:r>
              <w:rPr>
                <w:rFonts w:ascii="Times New Roman"/>
                <w:b w:val="false"/>
                <w:i w:val="false"/>
                <w:color w:val="000000"/>
                <w:sz w:val="20"/>
              </w:rPr>
              <w:t>
</w:t>
            </w:r>
            <w:r>
              <w:rPr>
                <w:rFonts w:ascii="Times New Roman"/>
                <w:b w:val="false"/>
                <w:i w:val="false"/>
                <w:color w:val="000000"/>
                <w:sz w:val="20"/>
              </w:rPr>
              <w:t>нының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дене</w:t>
            </w:r>
            <w:r>
              <w:br/>
            </w:r>
            <w:r>
              <w:rPr>
                <w:rFonts w:ascii="Times New Roman"/>
                <w:b w:val="false"/>
                <w:i w:val="false"/>
                <w:color w:val="000000"/>
                <w:sz w:val="20"/>
              </w:rPr>
              <w:t>
</w:t>
            </w:r>
            <w:r>
              <w:rPr>
                <w:rFonts w:ascii="Times New Roman"/>
                <w:b w:val="false"/>
                <w:i w:val="false"/>
                <w:color w:val="000000"/>
                <w:sz w:val="20"/>
              </w:rPr>
              <w:t>тәрбиесі</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"Атлет"</w:t>
            </w:r>
            <w:r>
              <w:br/>
            </w:r>
            <w:r>
              <w:rPr>
                <w:rFonts w:ascii="Times New Roman"/>
                <w:b w:val="false"/>
                <w:i w:val="false"/>
                <w:color w:val="000000"/>
                <w:sz w:val="20"/>
              </w:rPr>
              <w:t>
</w:t>
            </w:r>
            <w:r>
              <w:rPr>
                <w:rFonts w:ascii="Times New Roman"/>
                <w:b w:val="false"/>
                <w:i w:val="false"/>
                <w:color w:val="000000"/>
                <w:sz w:val="20"/>
              </w:rPr>
              <w:t>спорт</w:t>
            </w:r>
            <w:r>
              <w:br/>
            </w:r>
            <w:r>
              <w:rPr>
                <w:rFonts w:ascii="Times New Roman"/>
                <w:b w:val="false"/>
                <w:i w:val="false"/>
                <w:color w:val="000000"/>
                <w:sz w:val="20"/>
              </w:rPr>
              <w:t>
</w:t>
            </w:r>
            <w:r>
              <w:rPr>
                <w:rFonts w:ascii="Times New Roman"/>
                <w:b w:val="false"/>
                <w:i w:val="false"/>
                <w:color w:val="000000"/>
                <w:sz w:val="20"/>
              </w:rPr>
              <w:t>клубы"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саябағы"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саябағын</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саябағы"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кәсіпорнының</w:t>
            </w:r>
            <w:r>
              <w:br/>
            </w:r>
            <w:r>
              <w:rPr>
                <w:rFonts w:ascii="Times New Roman"/>
                <w:b w:val="false"/>
                <w:i w:val="false"/>
                <w:color w:val="000000"/>
                <w:sz w:val="20"/>
              </w:rPr>
              <w:t>
</w:t>
            </w:r>
            <w:r>
              <w:rPr>
                <w:rFonts w:ascii="Times New Roman"/>
                <w:b w:val="false"/>
                <w:i w:val="false"/>
                <w:color w:val="000000"/>
                <w:sz w:val="20"/>
              </w:rPr>
              <w:t>ғимаратындағы</w:t>
            </w:r>
            <w:r>
              <w:br/>
            </w:r>
            <w:r>
              <w:rPr>
                <w:rFonts w:ascii="Times New Roman"/>
                <w:b w:val="false"/>
                <w:i w:val="false"/>
                <w:color w:val="000000"/>
                <w:sz w:val="20"/>
              </w:rPr>
              <w:t>
</w:t>
            </w:r>
            <w:r>
              <w:rPr>
                <w:rFonts w:ascii="Times New Roman"/>
                <w:b w:val="false"/>
                <w:i w:val="false"/>
                <w:color w:val="000000"/>
                <w:sz w:val="20"/>
              </w:rPr>
              <w:t>жайды жинауда</w:t>
            </w:r>
            <w:r>
              <w:br/>
            </w:r>
            <w:r>
              <w:rPr>
                <w:rFonts w:ascii="Times New Roman"/>
                <w:b w:val="false"/>
                <w:i w:val="false"/>
                <w:color w:val="000000"/>
                <w:sz w:val="20"/>
              </w:rPr>
              <w:t>
</w:t>
            </w:r>
            <w:r>
              <w:rPr>
                <w:rFonts w:ascii="Times New Roman"/>
                <w:b w:val="false"/>
                <w:i w:val="false"/>
                <w:color w:val="000000"/>
                <w:sz w:val="20"/>
              </w:rPr>
              <w:t>көмек көрсету</w:t>
            </w:r>
          </w:p>
          <w:p>
            <w:pPr>
              <w:spacing w:after="20"/>
              <w:ind w:left="20"/>
              <w:jc w:val="both"/>
            </w:pPr>
            <w:r>
              <w:rPr>
                <w:rFonts w:ascii="Times New Roman"/>
                <w:b w:val="false"/>
                <w:i w:val="false"/>
                <w:color w:val="000000"/>
                <w:sz w:val="20"/>
              </w:rPr>
              <w:t>Қызметкердің алдын ала кәсіптік даярлаудан өтуін</w:t>
            </w:r>
            <w:r>
              <w:rPr>
                <w:rFonts w:ascii="Times New Roman"/>
                <w:b w:val="false"/>
                <w:i w:val="false"/>
                <w:color w:val="000000"/>
                <w:sz w:val="20"/>
              </w:rPr>
              <w:t> </w:t>
            </w:r>
            <w:r>
              <w:rPr>
                <w:rFonts w:ascii="Times New Roman"/>
                <w:b w:val="false"/>
                <w:i w:val="false"/>
                <w:color w:val="000000"/>
                <w:sz w:val="20"/>
              </w:rPr>
              <w:t>талап етпейтін Рудный қаласы әкімдігінің</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саябағы"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кәсіпорнының</w:t>
            </w:r>
            <w:r>
              <w:br/>
            </w:r>
            <w:r>
              <w:rPr>
                <w:rFonts w:ascii="Times New Roman"/>
                <w:b w:val="false"/>
                <w:i w:val="false"/>
                <w:color w:val="000000"/>
                <w:sz w:val="20"/>
              </w:rPr>
              <w:t>
</w:t>
            </w:r>
            <w:r>
              <w:rPr>
                <w:rFonts w:ascii="Times New Roman"/>
                <w:b w:val="false"/>
                <w:i w:val="false"/>
                <w:color w:val="000000"/>
                <w:sz w:val="20"/>
              </w:rPr>
              <w:t>ғимаратын және</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қорғауда</w:t>
            </w:r>
            <w:r>
              <w:br/>
            </w:r>
            <w:r>
              <w:rPr>
                <w:rFonts w:ascii="Times New Roman"/>
                <w:b w:val="false"/>
                <w:i w:val="false"/>
                <w:color w:val="000000"/>
                <w:sz w:val="20"/>
              </w:rPr>
              <w:t>
</w:t>
            </w:r>
            <w:r>
              <w:rPr>
                <w:rFonts w:ascii="Times New Roman"/>
                <w:b w:val="false"/>
                <w:i w:val="false"/>
                <w:color w:val="000000"/>
                <w:sz w:val="20"/>
              </w:rPr>
              <w:t>жәрдем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16128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1984</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 уақытының жиынтық есебін қолдануымен және жұмыстың аяқталуы мен келесі жұмыс сменасының басталуы арасындағы қоғамдық жұмыстарға қатысушының демалыс ұзақтығының міндетті сақталуымен сменалы жұмыс кестесі бекітіледі. Есепті кезең күнтізбелік жыл болып табылады.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"РАХАТ"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көшелерінің</w:t>
            </w:r>
            <w:r>
              <w:br/>
            </w:r>
            <w:r>
              <w:rPr>
                <w:rFonts w:ascii="Times New Roman"/>
                <w:b w:val="false"/>
                <w:i w:val="false"/>
                <w:color w:val="000000"/>
                <w:sz w:val="20"/>
              </w:rPr>
              <w:t>
</w:t>
            </w:r>
            <w:r>
              <w:rPr>
                <w:rFonts w:ascii="Times New Roman"/>
                <w:b w:val="false"/>
                <w:i w:val="false"/>
                <w:color w:val="000000"/>
                <w:sz w:val="20"/>
              </w:rPr>
              <w:t>жүргінші жолын</w:t>
            </w:r>
            <w:r>
              <w:br/>
            </w:r>
            <w:r>
              <w:rPr>
                <w:rFonts w:ascii="Times New Roman"/>
                <w:b w:val="false"/>
                <w:i w:val="false"/>
                <w:color w:val="000000"/>
                <w:sz w:val="20"/>
              </w:rPr>
              <w:t>
</w:t>
            </w:r>
            <w:r>
              <w:rPr>
                <w:rFonts w:ascii="Times New Roman"/>
                <w:b w:val="false"/>
                <w:i w:val="false"/>
                <w:color w:val="000000"/>
                <w:sz w:val="20"/>
              </w:rPr>
              <w:t>бойлайтын</w:t>
            </w:r>
            <w:r>
              <w:br/>
            </w:r>
            <w:r>
              <w:rPr>
                <w:rFonts w:ascii="Times New Roman"/>
                <w:b w:val="false"/>
                <w:i w:val="false"/>
                <w:color w:val="000000"/>
                <w:sz w:val="20"/>
              </w:rPr>
              <w:t>
</w:t>
            </w:r>
            <w:r>
              <w:rPr>
                <w:rFonts w:ascii="Times New Roman"/>
                <w:b w:val="false"/>
                <w:i w:val="false"/>
                <w:color w:val="000000"/>
                <w:sz w:val="20"/>
              </w:rPr>
              <w:t>жиектерін</w:t>
            </w:r>
            <w:r>
              <w:br/>
            </w:r>
            <w:r>
              <w:rPr>
                <w:rFonts w:ascii="Times New Roman"/>
                <w:b w:val="false"/>
                <w:i w:val="false"/>
                <w:color w:val="000000"/>
                <w:sz w:val="20"/>
              </w:rPr>
              <w:t>
</w:t>
            </w:r>
            <w:r>
              <w:rPr>
                <w:rFonts w:ascii="Times New Roman"/>
                <w:b w:val="false"/>
                <w:i w:val="false"/>
                <w:color w:val="000000"/>
                <w:sz w:val="20"/>
              </w:rPr>
              <w:t>үнемі қолмен</w:t>
            </w:r>
            <w:r>
              <w:br/>
            </w:r>
            <w:r>
              <w:rPr>
                <w:rFonts w:ascii="Times New Roman"/>
                <w:b w:val="false"/>
                <w:i w:val="false"/>
                <w:color w:val="000000"/>
                <w:sz w:val="20"/>
              </w:rPr>
              <w:t>
</w:t>
            </w:r>
            <w:r>
              <w:rPr>
                <w:rFonts w:ascii="Times New Roman"/>
                <w:b w:val="false"/>
                <w:i w:val="false"/>
                <w:color w:val="000000"/>
                <w:sz w:val="20"/>
              </w:rPr>
              <w:t>тазарту</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көгалдандыруда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118560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45448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14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қалыпқа</w:t>
            </w:r>
            <w:r>
              <w:br/>
            </w:r>
            <w:r>
              <w:rPr>
                <w:rFonts w:ascii="Times New Roman"/>
                <w:b w:val="false"/>
                <w:i w:val="false"/>
                <w:color w:val="000000"/>
                <w:sz w:val="20"/>
              </w:rPr>
              <w:t>
</w:t>
            </w:r>
            <w:r>
              <w:rPr>
                <w:rFonts w:ascii="Times New Roman"/>
                <w:b w:val="false"/>
                <w:i w:val="false"/>
                <w:color w:val="000000"/>
                <w:sz w:val="20"/>
              </w:rPr>
              <w:t>келтіру</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"Жаңа Өмір"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"Качарец"</w:t>
            </w:r>
            <w:r>
              <w:br/>
            </w:r>
            <w:r>
              <w:rPr>
                <w:rFonts w:ascii="Times New Roman"/>
                <w:b w:val="false"/>
                <w:i w:val="false"/>
                <w:color w:val="000000"/>
                <w:sz w:val="20"/>
              </w:rPr>
              <w:t>
</w:t>
            </w:r>
            <w:r>
              <w:rPr>
                <w:rFonts w:ascii="Times New Roman"/>
                <w:b w:val="false"/>
                <w:i w:val="false"/>
                <w:color w:val="000000"/>
                <w:sz w:val="20"/>
              </w:rPr>
              <w:t>пәтер</w:t>
            </w:r>
            <w:r>
              <w:br/>
            </w:r>
            <w:r>
              <w:rPr>
                <w:rFonts w:ascii="Times New Roman"/>
                <w:b w:val="false"/>
                <w:i w:val="false"/>
                <w:color w:val="000000"/>
                <w:sz w:val="20"/>
              </w:rPr>
              <w:t>
</w:t>
            </w:r>
            <w:r>
              <w:rPr>
                <w:rFonts w:ascii="Times New Roman"/>
                <w:b w:val="false"/>
                <w:i w:val="false"/>
                <w:color w:val="000000"/>
                <w:sz w:val="20"/>
              </w:rPr>
              <w:t>иелерінің</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Қашар</w:t>
            </w:r>
            <w:r>
              <w:br/>
            </w:r>
            <w:r>
              <w:rPr>
                <w:rFonts w:ascii="Times New Roman"/>
                <w:b w:val="false"/>
                <w:i w:val="false"/>
                <w:color w:val="000000"/>
                <w:sz w:val="20"/>
              </w:rPr>
              <w:t>
</w:t>
            </w:r>
            <w:r>
              <w:rPr>
                <w:rFonts w:ascii="Times New Roman"/>
                <w:b w:val="false"/>
                <w:i w:val="false"/>
                <w:color w:val="000000"/>
                <w:sz w:val="20"/>
              </w:rPr>
              <w:t>поселкесін</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мүгедек-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еркін</w:t>
            </w:r>
            <w:r>
              <w:br/>
            </w:r>
            <w:r>
              <w:rPr>
                <w:rFonts w:ascii="Times New Roman"/>
                <w:b w:val="false"/>
                <w:i w:val="false"/>
                <w:color w:val="000000"/>
                <w:sz w:val="20"/>
              </w:rPr>
              <w:t>
</w:t>
            </w:r>
            <w:r>
              <w:rPr>
                <w:rFonts w:ascii="Times New Roman"/>
                <w:b w:val="false"/>
                <w:i w:val="false"/>
                <w:color w:val="000000"/>
                <w:sz w:val="20"/>
              </w:rPr>
              <w:t>қоғамы"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бірлес-</w:t>
            </w:r>
            <w:r>
              <w:br/>
            </w:r>
            <w:r>
              <w:rPr>
                <w:rFonts w:ascii="Times New Roman"/>
                <w:b w:val="false"/>
                <w:i w:val="false"/>
                <w:color w:val="000000"/>
                <w:sz w:val="20"/>
              </w:rPr>
              <w:t>
</w:t>
            </w:r>
            <w:r>
              <w:rPr>
                <w:rFonts w:ascii="Times New Roman"/>
                <w:b w:val="false"/>
                <w:i w:val="false"/>
                <w:color w:val="000000"/>
                <w:sz w:val="20"/>
              </w:rPr>
              <w:t>тігінің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мүгедек-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еркін қоғамы"</w:t>
            </w:r>
            <w:r>
              <w:br/>
            </w:r>
            <w:r>
              <w:rPr>
                <w:rFonts w:ascii="Times New Roman"/>
                <w:b w:val="false"/>
                <w:i w:val="false"/>
                <w:color w:val="000000"/>
                <w:sz w:val="20"/>
              </w:rPr>
              <w:t>
</w:t>
            </w:r>
            <w:r>
              <w:rPr>
                <w:rFonts w:ascii="Times New Roman"/>
                <w:b w:val="false"/>
                <w:i w:val="false"/>
                <w:color w:val="000000"/>
                <w:sz w:val="20"/>
              </w:rPr>
              <w:t>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сы Жоғарғы</w:t>
            </w:r>
            <w:r>
              <w:br/>
            </w:r>
            <w:r>
              <w:rPr>
                <w:rFonts w:ascii="Times New Roman"/>
                <w:b w:val="false"/>
                <w:i w:val="false"/>
                <w:color w:val="000000"/>
                <w:sz w:val="20"/>
              </w:rPr>
              <w:t>
</w:t>
            </w:r>
            <w:r>
              <w:rPr>
                <w:rFonts w:ascii="Times New Roman"/>
                <w:b w:val="false"/>
                <w:i w:val="false"/>
                <w:color w:val="000000"/>
                <w:sz w:val="20"/>
              </w:rPr>
              <w:t>Соты</w:t>
            </w:r>
            <w:r>
              <w:br/>
            </w:r>
            <w:r>
              <w:rPr>
                <w:rFonts w:ascii="Times New Roman"/>
                <w:b w:val="false"/>
                <w:i w:val="false"/>
                <w:color w:val="000000"/>
                <w:sz w:val="20"/>
              </w:rPr>
              <w:t>
</w:t>
            </w:r>
            <w:r>
              <w:rPr>
                <w:rFonts w:ascii="Times New Roman"/>
                <w:b w:val="false"/>
                <w:i w:val="false"/>
                <w:color w:val="000000"/>
                <w:sz w:val="20"/>
              </w:rPr>
              <w:t>жанындағы</w:t>
            </w:r>
            <w:r>
              <w:br/>
            </w:r>
            <w:r>
              <w:rPr>
                <w:rFonts w:ascii="Times New Roman"/>
                <w:b w:val="false"/>
                <w:i w:val="false"/>
                <w:color w:val="000000"/>
                <w:sz w:val="20"/>
              </w:rPr>
              <w:t>
</w:t>
            </w:r>
            <w:r>
              <w:rPr>
                <w:rFonts w:ascii="Times New Roman"/>
                <w:b w:val="false"/>
                <w:i w:val="false"/>
                <w:color w:val="000000"/>
                <w:sz w:val="20"/>
              </w:rPr>
              <w:t>Соттардың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департамен-</w:t>
            </w:r>
            <w:r>
              <w:br/>
            </w:r>
            <w:r>
              <w:rPr>
                <w:rFonts w:ascii="Times New Roman"/>
                <w:b w:val="false"/>
                <w:i w:val="false"/>
                <w:color w:val="000000"/>
                <w:sz w:val="20"/>
              </w:rPr>
              <w:t>
</w:t>
            </w:r>
            <w:r>
              <w:rPr>
                <w:rFonts w:ascii="Times New Roman"/>
                <w:b w:val="false"/>
                <w:i w:val="false"/>
                <w:color w:val="000000"/>
                <w:sz w:val="20"/>
              </w:rPr>
              <w:t>тінің</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Жоғарғы</w:t>
            </w:r>
            <w:r>
              <w:br/>
            </w:r>
            <w:r>
              <w:rPr>
                <w:rFonts w:ascii="Times New Roman"/>
                <w:b w:val="false"/>
                <w:i w:val="false"/>
                <w:color w:val="000000"/>
                <w:sz w:val="20"/>
              </w:rPr>
              <w:t>
</w:t>
            </w:r>
            <w:r>
              <w:rPr>
                <w:rFonts w:ascii="Times New Roman"/>
                <w:b w:val="false"/>
                <w:i w:val="false"/>
                <w:color w:val="000000"/>
                <w:sz w:val="20"/>
              </w:rPr>
              <w:t>Соты</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сотының</w:t>
            </w:r>
            <w:r>
              <w:br/>
            </w:r>
            <w:r>
              <w:rPr>
                <w:rFonts w:ascii="Times New Roman"/>
                <w:b w:val="false"/>
                <w:i w:val="false"/>
                <w:color w:val="000000"/>
                <w:sz w:val="20"/>
              </w:rPr>
              <w:t>
</w:t>
            </w:r>
            <w:r>
              <w:rPr>
                <w:rFonts w:ascii="Times New Roman"/>
                <w:b w:val="false"/>
                <w:i w:val="false"/>
                <w:color w:val="000000"/>
                <w:sz w:val="20"/>
              </w:rPr>
              <w:t>кеңсесі"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"Жұмыспен</w:t>
            </w:r>
            <w:r>
              <w:br/>
            </w:r>
            <w:r>
              <w:rPr>
                <w:rFonts w:ascii="Times New Roman"/>
                <w:b w:val="false"/>
                <w:i w:val="false"/>
                <w:color w:val="000000"/>
                <w:sz w:val="20"/>
              </w:rPr>
              <w:t>
</w:t>
            </w:r>
            <w:r>
              <w:rPr>
                <w:rFonts w:ascii="Times New Roman"/>
                <w:b w:val="false"/>
                <w:i w:val="false"/>
                <w:color w:val="000000"/>
                <w:sz w:val="20"/>
              </w:rPr>
              <w:t>қамту</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Ленин</w:t>
            </w:r>
            <w:r>
              <w:br/>
            </w:r>
            <w:r>
              <w:rPr>
                <w:rFonts w:ascii="Times New Roman"/>
                <w:b w:val="false"/>
                <w:i w:val="false"/>
                <w:color w:val="000000"/>
                <w:sz w:val="20"/>
              </w:rPr>
              <w:t>
</w:t>
            </w:r>
            <w:r>
              <w:rPr>
                <w:rFonts w:ascii="Times New Roman"/>
                <w:b w:val="false"/>
                <w:i w:val="false"/>
                <w:color w:val="000000"/>
                <w:sz w:val="20"/>
              </w:rPr>
              <w:t>көшесі, 187А</w:t>
            </w:r>
            <w:r>
              <w:br/>
            </w:r>
            <w:r>
              <w:rPr>
                <w:rFonts w:ascii="Times New Roman"/>
                <w:b w:val="false"/>
                <w:i w:val="false"/>
                <w:color w:val="000000"/>
                <w:sz w:val="20"/>
              </w:rPr>
              <w:t>
</w:t>
            </w:r>
            <w:r>
              <w:rPr>
                <w:rFonts w:ascii="Times New Roman"/>
                <w:b w:val="false"/>
                <w:i w:val="false"/>
                <w:color w:val="000000"/>
                <w:sz w:val="20"/>
              </w:rPr>
              <w:t>үй 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көп пәтерлі</w:t>
            </w:r>
            <w:r>
              <w:br/>
            </w:r>
            <w:r>
              <w:rPr>
                <w:rFonts w:ascii="Times New Roman"/>
                <w:b w:val="false"/>
                <w:i w:val="false"/>
                <w:color w:val="000000"/>
                <w:sz w:val="20"/>
              </w:rPr>
              <w:t>
</w:t>
            </w:r>
            <w:r>
              <w:rPr>
                <w:rFonts w:ascii="Times New Roman"/>
                <w:b w:val="false"/>
                <w:i w:val="false"/>
                <w:color w:val="000000"/>
                <w:sz w:val="20"/>
              </w:rPr>
              <w:t>тұрғын үйді</w:t>
            </w:r>
            <w:r>
              <w:br/>
            </w:r>
            <w:r>
              <w:rPr>
                <w:rFonts w:ascii="Times New Roman"/>
                <w:b w:val="false"/>
                <w:i w:val="false"/>
                <w:color w:val="000000"/>
                <w:sz w:val="20"/>
              </w:rPr>
              <w:t>
</w:t>
            </w:r>
            <w:r>
              <w:rPr>
                <w:rFonts w:ascii="Times New Roman"/>
                <w:b w:val="false"/>
                <w:i w:val="false"/>
                <w:color w:val="000000"/>
                <w:sz w:val="20"/>
              </w:rPr>
              <w:t>қорғауда</w:t>
            </w:r>
            <w:r>
              <w:br/>
            </w:r>
            <w:r>
              <w:rPr>
                <w:rFonts w:ascii="Times New Roman"/>
                <w:b w:val="false"/>
                <w:i w:val="false"/>
                <w:color w:val="000000"/>
                <w:sz w:val="20"/>
              </w:rPr>
              <w:t>
</w:t>
            </w:r>
            <w:r>
              <w:rPr>
                <w:rFonts w:ascii="Times New Roman"/>
                <w:b w:val="false"/>
                <w:i w:val="false"/>
                <w:color w:val="000000"/>
                <w:sz w:val="20"/>
              </w:rPr>
              <w:t>жәрдем</w:t>
            </w:r>
            <w:r>
              <w:br/>
            </w:r>
            <w:r>
              <w:rPr>
                <w:rFonts w:ascii="Times New Roman"/>
                <w:b w:val="false"/>
                <w:i w:val="false"/>
                <w:color w:val="000000"/>
                <w:sz w:val="20"/>
              </w:rPr>
              <w:t>
</w:t>
            </w:r>
            <w:r>
              <w:rPr>
                <w:rFonts w:ascii="Times New Roman"/>
                <w:b w:val="false"/>
                <w:i w:val="false"/>
                <w:color w:val="000000"/>
                <w:sz w:val="20"/>
              </w:rPr>
              <w:t>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жиынтық есебін</w:t>
            </w:r>
            <w:r>
              <w:br/>
            </w:r>
            <w:r>
              <w:rPr>
                <w:rFonts w:ascii="Times New Roman"/>
                <w:b w:val="false"/>
                <w:i w:val="false"/>
                <w:color w:val="000000"/>
                <w:sz w:val="20"/>
              </w:rPr>
              <w:t>
</w:t>
            </w:r>
            <w:r>
              <w:rPr>
                <w:rFonts w:ascii="Times New Roman"/>
                <w:b w:val="false"/>
                <w:i w:val="false"/>
                <w:color w:val="000000"/>
                <w:sz w:val="20"/>
              </w:rPr>
              <w:t>қолдануымен</w:t>
            </w:r>
            <w:r>
              <w:br/>
            </w:r>
            <w:r>
              <w:rPr>
                <w:rFonts w:ascii="Times New Roman"/>
                <w:b w:val="false"/>
                <w:i w:val="false"/>
                <w:color w:val="000000"/>
                <w:sz w:val="20"/>
              </w:rPr>
              <w:t>
</w:t>
            </w:r>
            <w:r>
              <w:rPr>
                <w:rFonts w:ascii="Times New Roman"/>
                <w:b w:val="false"/>
                <w:i w:val="false"/>
                <w:color w:val="000000"/>
                <w:sz w:val="20"/>
              </w:rPr>
              <w:t>және жұмыстың</w:t>
            </w:r>
            <w:r>
              <w:br/>
            </w:r>
            <w:r>
              <w:rPr>
                <w:rFonts w:ascii="Times New Roman"/>
                <w:b w:val="false"/>
                <w:i w:val="false"/>
                <w:color w:val="000000"/>
                <w:sz w:val="20"/>
              </w:rPr>
              <w:t>
</w:t>
            </w:r>
            <w:r>
              <w:rPr>
                <w:rFonts w:ascii="Times New Roman"/>
                <w:b w:val="false"/>
                <w:i w:val="false"/>
                <w:color w:val="000000"/>
                <w:sz w:val="20"/>
              </w:rPr>
              <w:t>аяқталуы мен</w:t>
            </w:r>
            <w:r>
              <w:br/>
            </w:r>
            <w:r>
              <w:rPr>
                <w:rFonts w:ascii="Times New Roman"/>
                <w:b w:val="false"/>
                <w:i w:val="false"/>
                <w:color w:val="000000"/>
                <w:sz w:val="20"/>
              </w:rPr>
              <w:t>
</w:t>
            </w:r>
            <w:r>
              <w:rPr>
                <w:rFonts w:ascii="Times New Roman"/>
                <w:b w:val="false"/>
                <w:i w:val="false"/>
                <w:color w:val="000000"/>
                <w:sz w:val="20"/>
              </w:rPr>
              <w:t>келесі жұмыс</w:t>
            </w:r>
            <w:r>
              <w:br/>
            </w:r>
            <w:r>
              <w:rPr>
                <w:rFonts w:ascii="Times New Roman"/>
                <w:b w:val="false"/>
                <w:i w:val="false"/>
                <w:color w:val="000000"/>
                <w:sz w:val="20"/>
              </w:rPr>
              <w:t>
</w:t>
            </w:r>
            <w:r>
              <w:rPr>
                <w:rFonts w:ascii="Times New Roman"/>
                <w:b w:val="false"/>
                <w:i w:val="false"/>
                <w:color w:val="000000"/>
                <w:sz w:val="20"/>
              </w:rPr>
              <w:t>ауысымның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ұзақтығының</w:t>
            </w:r>
            <w:r>
              <w:br/>
            </w:r>
            <w:r>
              <w:rPr>
                <w:rFonts w:ascii="Times New Roman"/>
                <w:b w:val="false"/>
                <w:i w:val="false"/>
                <w:color w:val="000000"/>
                <w:sz w:val="20"/>
              </w:rPr>
              <w:t>
</w:t>
            </w:r>
            <w:r>
              <w:rPr>
                <w:rFonts w:ascii="Times New Roman"/>
                <w:b w:val="false"/>
                <w:i w:val="false"/>
                <w:color w:val="000000"/>
                <w:sz w:val="20"/>
              </w:rPr>
              <w:t>міндетті</w:t>
            </w:r>
            <w:r>
              <w:br/>
            </w:r>
            <w:r>
              <w:rPr>
                <w:rFonts w:ascii="Times New Roman"/>
                <w:b w:val="false"/>
                <w:i w:val="false"/>
                <w:color w:val="000000"/>
                <w:sz w:val="20"/>
              </w:rPr>
              <w:t>
</w:t>
            </w:r>
            <w:r>
              <w:rPr>
                <w:rFonts w:ascii="Times New Roman"/>
                <w:b w:val="false"/>
                <w:i w:val="false"/>
                <w:color w:val="000000"/>
                <w:sz w:val="20"/>
              </w:rPr>
              <w:t>сақталуымен</w:t>
            </w:r>
            <w:r>
              <w:br/>
            </w:r>
            <w:r>
              <w:rPr>
                <w:rFonts w:ascii="Times New Roman"/>
                <w:b w:val="false"/>
                <w:i w:val="false"/>
                <w:color w:val="000000"/>
                <w:sz w:val="20"/>
              </w:rPr>
              <w:t>
</w:t>
            </w:r>
            <w:r>
              <w:rPr>
                <w:rFonts w:ascii="Times New Roman"/>
                <w:b w:val="false"/>
                <w:i w:val="false"/>
                <w:color w:val="000000"/>
                <w:sz w:val="20"/>
              </w:rPr>
              <w:t>ауысымды</w:t>
            </w:r>
            <w:r>
              <w:br/>
            </w:r>
            <w:r>
              <w:rPr>
                <w:rFonts w:ascii="Times New Roman"/>
                <w:b w:val="false"/>
                <w:i w:val="false"/>
                <w:color w:val="000000"/>
                <w:sz w:val="20"/>
              </w:rPr>
              <w:t>
</w:t>
            </w:r>
            <w:r>
              <w:rPr>
                <w:rFonts w:ascii="Times New Roman"/>
                <w:b w:val="false"/>
                <w:i w:val="false"/>
                <w:color w:val="000000"/>
                <w:sz w:val="20"/>
              </w:rPr>
              <w:t>жұмыс кестесі</w:t>
            </w:r>
            <w:r>
              <w:br/>
            </w:r>
            <w:r>
              <w:rPr>
                <w:rFonts w:ascii="Times New Roman"/>
                <w:b w:val="false"/>
                <w:i w:val="false"/>
                <w:color w:val="000000"/>
                <w:sz w:val="20"/>
              </w:rPr>
              <w:t>
</w:t>
            </w:r>
            <w:r>
              <w:rPr>
                <w:rFonts w:ascii="Times New Roman"/>
                <w:b w:val="false"/>
                <w:i w:val="false"/>
                <w:color w:val="000000"/>
                <w:sz w:val="20"/>
              </w:rPr>
              <w:t>бекітіледі.</w:t>
            </w:r>
            <w:r>
              <w:br/>
            </w:r>
            <w:r>
              <w:rPr>
                <w:rFonts w:ascii="Times New Roman"/>
                <w:b w:val="false"/>
                <w:i w:val="false"/>
                <w:color w:val="000000"/>
                <w:sz w:val="20"/>
              </w:rPr>
              <w:t>
</w:t>
            </w: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күнтізбелік</w:t>
            </w:r>
            <w:r>
              <w:br/>
            </w:r>
            <w:r>
              <w:rPr>
                <w:rFonts w:ascii="Times New Roman"/>
                <w:b w:val="false"/>
                <w:i w:val="false"/>
                <w:color w:val="000000"/>
                <w:sz w:val="20"/>
              </w:rPr>
              <w:t>
</w:t>
            </w:r>
            <w:r>
              <w:rPr>
                <w:rFonts w:ascii="Times New Roman"/>
                <w:b w:val="false"/>
                <w:i w:val="false"/>
                <w:color w:val="000000"/>
                <w:sz w:val="20"/>
              </w:rPr>
              <w:t>жыл болып</w:t>
            </w:r>
            <w:r>
              <w:br/>
            </w:r>
            <w:r>
              <w:rPr>
                <w:rFonts w:ascii="Times New Roman"/>
                <w:b w:val="false"/>
                <w:i w:val="false"/>
                <w:color w:val="000000"/>
                <w:sz w:val="20"/>
              </w:rPr>
              <w:t>
</w:t>
            </w:r>
            <w:r>
              <w:rPr>
                <w:rFonts w:ascii="Times New Roman"/>
                <w:b w:val="false"/>
                <w:i w:val="false"/>
                <w:color w:val="000000"/>
                <w:sz w:val="20"/>
              </w:rPr>
              <w:t>табылады.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мұсылманда-</w:t>
            </w:r>
            <w:r>
              <w:br/>
            </w:r>
            <w:r>
              <w:rPr>
                <w:rFonts w:ascii="Times New Roman"/>
                <w:b w:val="false"/>
                <w:i w:val="false"/>
                <w:color w:val="000000"/>
                <w:sz w:val="20"/>
              </w:rPr>
              <w:t>
</w:t>
            </w:r>
            <w:r>
              <w:rPr>
                <w:rFonts w:ascii="Times New Roman"/>
                <w:b w:val="false"/>
                <w:i w:val="false"/>
                <w:color w:val="000000"/>
                <w:sz w:val="20"/>
              </w:rPr>
              <w:t>рының діни</w:t>
            </w:r>
            <w:r>
              <w:br/>
            </w:r>
            <w:r>
              <w:rPr>
                <w:rFonts w:ascii="Times New Roman"/>
                <w:b w:val="false"/>
                <w:i w:val="false"/>
                <w:color w:val="000000"/>
                <w:sz w:val="20"/>
              </w:rPr>
              <w:t>
</w:t>
            </w:r>
            <w:r>
              <w:rPr>
                <w:rFonts w:ascii="Times New Roman"/>
                <w:b w:val="false"/>
                <w:i w:val="false"/>
                <w:color w:val="000000"/>
                <w:sz w:val="20"/>
              </w:rPr>
              <w:t>қоғамы"</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діни</w:t>
            </w:r>
            <w:r>
              <w:br/>
            </w:r>
            <w:r>
              <w:rPr>
                <w:rFonts w:ascii="Times New Roman"/>
                <w:b w:val="false"/>
                <w:i w:val="false"/>
                <w:color w:val="000000"/>
                <w:sz w:val="20"/>
              </w:rPr>
              <w:t>
</w:t>
            </w:r>
            <w:r>
              <w:rPr>
                <w:rFonts w:ascii="Times New Roman"/>
                <w:b w:val="false"/>
                <w:i w:val="false"/>
                <w:color w:val="000000"/>
                <w:sz w:val="20"/>
              </w:rPr>
              <w:t>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Комсомол</w:t>
            </w:r>
            <w:r>
              <w:br/>
            </w:r>
            <w:r>
              <w:rPr>
                <w:rFonts w:ascii="Times New Roman"/>
                <w:b w:val="false"/>
                <w:i w:val="false"/>
                <w:color w:val="000000"/>
                <w:sz w:val="20"/>
              </w:rPr>
              <w:t>
</w:t>
            </w:r>
            <w:r>
              <w:rPr>
                <w:rFonts w:ascii="Times New Roman"/>
                <w:b w:val="false"/>
                <w:i w:val="false"/>
                <w:color w:val="000000"/>
                <w:sz w:val="20"/>
              </w:rPr>
              <w:t>даңғылы, 55 үй</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мұсылмандары-</w:t>
            </w:r>
            <w:r>
              <w:br/>
            </w:r>
            <w:r>
              <w:rPr>
                <w:rFonts w:ascii="Times New Roman"/>
                <w:b w:val="false"/>
                <w:i w:val="false"/>
                <w:color w:val="000000"/>
                <w:sz w:val="20"/>
              </w:rPr>
              <w:t>
</w:t>
            </w:r>
            <w:r>
              <w:rPr>
                <w:rFonts w:ascii="Times New Roman"/>
                <w:b w:val="false"/>
                <w:i w:val="false"/>
                <w:color w:val="000000"/>
                <w:sz w:val="20"/>
              </w:rPr>
              <w:t>ның діни қо-</w:t>
            </w:r>
            <w:r>
              <w:br/>
            </w:r>
            <w:r>
              <w:rPr>
                <w:rFonts w:ascii="Times New Roman"/>
                <w:b w:val="false"/>
                <w:i w:val="false"/>
                <w:color w:val="000000"/>
                <w:sz w:val="20"/>
              </w:rPr>
              <w:t>
</w:t>
            </w:r>
            <w:r>
              <w:rPr>
                <w:rFonts w:ascii="Times New Roman"/>
                <w:b w:val="false"/>
                <w:i w:val="false"/>
                <w:color w:val="000000"/>
                <w:sz w:val="20"/>
              </w:rPr>
              <w:t>ғамы" жергі-</w:t>
            </w:r>
            <w:r>
              <w:br/>
            </w:r>
            <w:r>
              <w:rPr>
                <w:rFonts w:ascii="Times New Roman"/>
                <w:b w:val="false"/>
                <w:i w:val="false"/>
                <w:color w:val="000000"/>
                <w:sz w:val="20"/>
              </w:rPr>
              <w:t>
</w:t>
            </w:r>
            <w:r>
              <w:rPr>
                <w:rFonts w:ascii="Times New Roman"/>
                <w:b w:val="false"/>
                <w:i w:val="false"/>
                <w:color w:val="000000"/>
                <w:sz w:val="20"/>
              </w:rPr>
              <w:t>лікті діни</w:t>
            </w:r>
            <w:r>
              <w:br/>
            </w:r>
            <w:r>
              <w:rPr>
                <w:rFonts w:ascii="Times New Roman"/>
                <w:b w:val="false"/>
                <w:i w:val="false"/>
                <w:color w:val="000000"/>
                <w:sz w:val="20"/>
              </w:rPr>
              <w:t>
</w:t>
            </w:r>
            <w:r>
              <w:rPr>
                <w:rFonts w:ascii="Times New Roman"/>
                <w:b w:val="false"/>
                <w:i w:val="false"/>
                <w:color w:val="000000"/>
                <w:sz w:val="20"/>
              </w:rPr>
              <w:t>бірлестігінің</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 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w:t>
            </w:r>
            <w:r>
              <w:br/>
            </w:r>
            <w:r>
              <w:rPr>
                <w:rFonts w:ascii="Times New Roman"/>
                <w:b w:val="false"/>
                <w:i w:val="false"/>
                <w:color w:val="000000"/>
                <w:sz w:val="20"/>
              </w:rPr>
              <w:t>
</w:t>
            </w:r>
            <w:r>
              <w:rPr>
                <w:rFonts w:ascii="Times New Roman"/>
                <w:b w:val="false"/>
                <w:i w:val="false"/>
                <w:color w:val="000000"/>
                <w:sz w:val="20"/>
              </w:rPr>
              <w:t>Халықтық</w:t>
            </w:r>
            <w:r>
              <w:br/>
            </w:r>
            <w:r>
              <w:rPr>
                <w:rFonts w:ascii="Times New Roman"/>
                <w:b w:val="false"/>
                <w:i w:val="false"/>
                <w:color w:val="000000"/>
                <w:sz w:val="20"/>
              </w:rPr>
              <w:t>
</w:t>
            </w:r>
            <w:r>
              <w:rPr>
                <w:rFonts w:ascii="Times New Roman"/>
                <w:b w:val="false"/>
                <w:i w:val="false"/>
                <w:color w:val="000000"/>
                <w:sz w:val="20"/>
              </w:rPr>
              <w:t>Демократия-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партиясы"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бірлестігі-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Ленин</w:t>
            </w:r>
            <w:r>
              <w:br/>
            </w:r>
            <w:r>
              <w:rPr>
                <w:rFonts w:ascii="Times New Roman"/>
                <w:b w:val="false"/>
                <w:i w:val="false"/>
                <w:color w:val="000000"/>
                <w:sz w:val="20"/>
              </w:rPr>
              <w:t>
</w:t>
            </w:r>
            <w:r>
              <w:rPr>
                <w:rFonts w:ascii="Times New Roman"/>
                <w:b w:val="false"/>
                <w:i w:val="false"/>
                <w:color w:val="000000"/>
                <w:sz w:val="20"/>
              </w:rPr>
              <w:t>көшесі, 187А</w:t>
            </w:r>
            <w:r>
              <w:br/>
            </w:r>
            <w:r>
              <w:rPr>
                <w:rFonts w:ascii="Times New Roman"/>
                <w:b w:val="false"/>
                <w:i w:val="false"/>
                <w:color w:val="000000"/>
                <w:sz w:val="20"/>
              </w:rPr>
              <w:t>
</w:t>
            </w:r>
            <w:r>
              <w:rPr>
                <w:rFonts w:ascii="Times New Roman"/>
                <w:b w:val="false"/>
                <w:i w:val="false"/>
                <w:color w:val="000000"/>
                <w:sz w:val="20"/>
              </w:rPr>
              <w:t>үй 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тұрғын үйдің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пайдаланатын</w:t>
            </w:r>
            <w:r>
              <w:br/>
            </w:r>
            <w:r>
              <w:rPr>
                <w:rFonts w:ascii="Times New Roman"/>
                <w:b w:val="false"/>
                <w:i w:val="false"/>
                <w:color w:val="000000"/>
                <w:sz w:val="20"/>
              </w:rPr>
              <w:t>
</w:t>
            </w:r>
            <w:r>
              <w:rPr>
                <w:rFonts w:ascii="Times New Roman"/>
                <w:b w:val="false"/>
                <w:i w:val="false"/>
                <w:color w:val="000000"/>
                <w:sz w:val="20"/>
              </w:rPr>
              <w:t>аймақтарда</w:t>
            </w:r>
            <w:r>
              <w:br/>
            </w:r>
            <w:r>
              <w:rPr>
                <w:rFonts w:ascii="Times New Roman"/>
                <w:b w:val="false"/>
                <w:i w:val="false"/>
                <w:color w:val="000000"/>
                <w:sz w:val="20"/>
              </w:rPr>
              <w:t>
</w:t>
            </w:r>
            <w:r>
              <w:rPr>
                <w:rFonts w:ascii="Times New Roman"/>
                <w:b w:val="false"/>
                <w:i w:val="false"/>
                <w:color w:val="000000"/>
                <w:sz w:val="20"/>
              </w:rPr>
              <w:t>тәртіп</w:t>
            </w:r>
            <w:r>
              <w:br/>
            </w:r>
            <w:r>
              <w:rPr>
                <w:rFonts w:ascii="Times New Roman"/>
                <w:b w:val="false"/>
                <w:i w:val="false"/>
                <w:color w:val="000000"/>
                <w:sz w:val="20"/>
              </w:rPr>
              <w:t>
</w:t>
            </w:r>
            <w:r>
              <w:rPr>
                <w:rFonts w:ascii="Times New Roman"/>
                <w:b w:val="false"/>
                <w:i w:val="false"/>
                <w:color w:val="000000"/>
                <w:sz w:val="20"/>
              </w:rPr>
              <w:t>сақтауда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Комсомол</w:t>
            </w:r>
            <w:r>
              <w:br/>
            </w:r>
            <w:r>
              <w:rPr>
                <w:rFonts w:ascii="Times New Roman"/>
                <w:b w:val="false"/>
                <w:i w:val="false"/>
                <w:color w:val="000000"/>
                <w:sz w:val="20"/>
              </w:rPr>
              <w:t>
</w:t>
            </w:r>
            <w:r>
              <w:rPr>
                <w:rFonts w:ascii="Times New Roman"/>
                <w:b w:val="false"/>
                <w:i w:val="false"/>
                <w:color w:val="000000"/>
                <w:sz w:val="20"/>
              </w:rPr>
              <w:t>даңғылы, 55</w:t>
            </w:r>
            <w:r>
              <w:br/>
            </w:r>
            <w:r>
              <w:rPr>
                <w:rFonts w:ascii="Times New Roman"/>
                <w:b w:val="false"/>
                <w:i w:val="false"/>
                <w:color w:val="000000"/>
                <w:sz w:val="20"/>
              </w:rPr>
              <w:t>
</w:t>
            </w:r>
            <w:r>
              <w:rPr>
                <w:rFonts w:ascii="Times New Roman"/>
                <w:b w:val="false"/>
                <w:i w:val="false"/>
                <w:color w:val="000000"/>
                <w:sz w:val="20"/>
              </w:rPr>
              <w:t>үй 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мұсылманда-</w:t>
            </w:r>
            <w:r>
              <w:br/>
            </w:r>
            <w:r>
              <w:rPr>
                <w:rFonts w:ascii="Times New Roman"/>
                <w:b w:val="false"/>
                <w:i w:val="false"/>
                <w:color w:val="000000"/>
                <w:sz w:val="20"/>
              </w:rPr>
              <w:t>
</w:t>
            </w:r>
            <w:r>
              <w:rPr>
                <w:rFonts w:ascii="Times New Roman"/>
                <w:b w:val="false"/>
                <w:i w:val="false"/>
                <w:color w:val="000000"/>
                <w:sz w:val="20"/>
              </w:rPr>
              <w:t>рының діни</w:t>
            </w:r>
            <w:r>
              <w:br/>
            </w:r>
            <w:r>
              <w:rPr>
                <w:rFonts w:ascii="Times New Roman"/>
                <w:b w:val="false"/>
                <w:i w:val="false"/>
                <w:color w:val="000000"/>
                <w:sz w:val="20"/>
              </w:rPr>
              <w:t>
</w:t>
            </w:r>
            <w:r>
              <w:rPr>
                <w:rFonts w:ascii="Times New Roman"/>
                <w:b w:val="false"/>
                <w:i w:val="false"/>
                <w:color w:val="000000"/>
                <w:sz w:val="20"/>
              </w:rPr>
              <w:t>қоғамы" діни</w:t>
            </w:r>
            <w:r>
              <w:br/>
            </w:r>
            <w:r>
              <w:rPr>
                <w:rFonts w:ascii="Times New Roman"/>
                <w:b w:val="false"/>
                <w:i w:val="false"/>
                <w:color w:val="000000"/>
                <w:sz w:val="20"/>
              </w:rPr>
              <w:t>
</w:t>
            </w:r>
            <w:r>
              <w:rPr>
                <w:rFonts w:ascii="Times New Roman"/>
                <w:b w:val="false"/>
                <w:i w:val="false"/>
                <w:color w:val="000000"/>
                <w:sz w:val="20"/>
              </w:rPr>
              <w:t>бірлестігі</w:t>
            </w:r>
            <w:r>
              <w:br/>
            </w:r>
            <w:r>
              <w:rPr>
                <w:rFonts w:ascii="Times New Roman"/>
                <w:b w:val="false"/>
                <w:i w:val="false"/>
                <w:color w:val="000000"/>
                <w:sz w:val="20"/>
              </w:rPr>
              <w:t>
</w:t>
            </w:r>
            <w:r>
              <w:rPr>
                <w:rFonts w:ascii="Times New Roman"/>
                <w:b w:val="false"/>
                <w:i w:val="false"/>
                <w:color w:val="000000"/>
                <w:sz w:val="20"/>
              </w:rPr>
              <w:t>ғимаратында-</w:t>
            </w:r>
            <w:r>
              <w:br/>
            </w:r>
            <w:r>
              <w:rPr>
                <w:rFonts w:ascii="Times New Roman"/>
                <w:b w:val="false"/>
                <w:i w:val="false"/>
                <w:color w:val="000000"/>
                <w:sz w:val="20"/>
              </w:rPr>
              <w:t>
</w:t>
            </w:r>
            <w:r>
              <w:rPr>
                <w:rFonts w:ascii="Times New Roman"/>
                <w:b w:val="false"/>
                <w:i w:val="false"/>
                <w:color w:val="000000"/>
                <w:sz w:val="20"/>
              </w:rPr>
              <w:t>ғы жайларды</w:t>
            </w:r>
            <w:r>
              <w:br/>
            </w:r>
            <w:r>
              <w:rPr>
                <w:rFonts w:ascii="Times New Roman"/>
                <w:b w:val="false"/>
                <w:i w:val="false"/>
                <w:color w:val="000000"/>
                <w:sz w:val="20"/>
              </w:rPr>
              <w:t>
</w:t>
            </w:r>
            <w:r>
              <w:rPr>
                <w:rFonts w:ascii="Times New Roman"/>
                <w:b w:val="false"/>
                <w:i w:val="false"/>
                <w:color w:val="000000"/>
                <w:sz w:val="20"/>
              </w:rPr>
              <w:t>жинауда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3296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жиынтық есебін</w:t>
            </w:r>
            <w:r>
              <w:br/>
            </w:r>
            <w:r>
              <w:rPr>
                <w:rFonts w:ascii="Times New Roman"/>
                <w:b w:val="false"/>
                <w:i w:val="false"/>
                <w:color w:val="000000"/>
                <w:sz w:val="20"/>
              </w:rPr>
              <w:t>
</w:t>
            </w:r>
            <w:r>
              <w:rPr>
                <w:rFonts w:ascii="Times New Roman"/>
                <w:b w:val="false"/>
                <w:i w:val="false"/>
                <w:color w:val="000000"/>
                <w:sz w:val="20"/>
              </w:rPr>
              <w:t>қолдануымен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аяқталуы мен</w:t>
            </w:r>
            <w:r>
              <w:br/>
            </w:r>
            <w:r>
              <w:rPr>
                <w:rFonts w:ascii="Times New Roman"/>
                <w:b w:val="false"/>
                <w:i w:val="false"/>
                <w:color w:val="000000"/>
                <w:sz w:val="20"/>
              </w:rPr>
              <w:t>
</w:t>
            </w:r>
            <w:r>
              <w:rPr>
                <w:rFonts w:ascii="Times New Roman"/>
                <w:b w:val="false"/>
                <w:i w:val="false"/>
                <w:color w:val="000000"/>
                <w:sz w:val="20"/>
              </w:rPr>
              <w:t>келесі жұмыс</w:t>
            </w:r>
            <w:r>
              <w:br/>
            </w:r>
            <w:r>
              <w:rPr>
                <w:rFonts w:ascii="Times New Roman"/>
                <w:b w:val="false"/>
                <w:i w:val="false"/>
                <w:color w:val="000000"/>
                <w:sz w:val="20"/>
              </w:rPr>
              <w:t>
</w:t>
            </w:r>
            <w:r>
              <w:rPr>
                <w:rFonts w:ascii="Times New Roman"/>
                <w:b w:val="false"/>
                <w:i w:val="false"/>
                <w:color w:val="000000"/>
                <w:sz w:val="20"/>
              </w:rPr>
              <w:t>ауысымның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ұзақтығының</w:t>
            </w:r>
            <w:r>
              <w:br/>
            </w:r>
            <w:r>
              <w:rPr>
                <w:rFonts w:ascii="Times New Roman"/>
                <w:b w:val="false"/>
                <w:i w:val="false"/>
                <w:color w:val="000000"/>
                <w:sz w:val="20"/>
              </w:rPr>
              <w:t>
</w:t>
            </w:r>
            <w:r>
              <w:rPr>
                <w:rFonts w:ascii="Times New Roman"/>
                <w:b w:val="false"/>
                <w:i w:val="false"/>
                <w:color w:val="000000"/>
                <w:sz w:val="20"/>
              </w:rPr>
              <w:t>міндетті</w:t>
            </w:r>
            <w:r>
              <w:br/>
            </w:r>
            <w:r>
              <w:rPr>
                <w:rFonts w:ascii="Times New Roman"/>
                <w:b w:val="false"/>
                <w:i w:val="false"/>
                <w:color w:val="000000"/>
                <w:sz w:val="20"/>
              </w:rPr>
              <w:t>
</w:t>
            </w:r>
            <w:r>
              <w:rPr>
                <w:rFonts w:ascii="Times New Roman"/>
                <w:b w:val="false"/>
                <w:i w:val="false"/>
                <w:color w:val="000000"/>
                <w:sz w:val="20"/>
              </w:rPr>
              <w:t>сақталуымен</w:t>
            </w:r>
            <w:r>
              <w:br/>
            </w:r>
            <w:r>
              <w:rPr>
                <w:rFonts w:ascii="Times New Roman"/>
                <w:b w:val="false"/>
                <w:i w:val="false"/>
                <w:color w:val="000000"/>
                <w:sz w:val="20"/>
              </w:rPr>
              <w:t>
</w:t>
            </w:r>
            <w:r>
              <w:rPr>
                <w:rFonts w:ascii="Times New Roman"/>
                <w:b w:val="false"/>
                <w:i w:val="false"/>
                <w:color w:val="000000"/>
                <w:sz w:val="20"/>
              </w:rPr>
              <w:t>ауысымды</w:t>
            </w:r>
            <w:r>
              <w:br/>
            </w:r>
            <w:r>
              <w:rPr>
                <w:rFonts w:ascii="Times New Roman"/>
                <w:b w:val="false"/>
                <w:i w:val="false"/>
                <w:color w:val="000000"/>
                <w:sz w:val="20"/>
              </w:rPr>
              <w:t>
</w:t>
            </w:r>
            <w:r>
              <w:rPr>
                <w:rFonts w:ascii="Times New Roman"/>
                <w:b w:val="false"/>
                <w:i w:val="false"/>
                <w:color w:val="000000"/>
                <w:sz w:val="20"/>
              </w:rPr>
              <w:t>жұмыс кестесі</w:t>
            </w:r>
            <w:r>
              <w:br/>
            </w:r>
            <w:r>
              <w:rPr>
                <w:rFonts w:ascii="Times New Roman"/>
                <w:b w:val="false"/>
                <w:i w:val="false"/>
                <w:color w:val="000000"/>
                <w:sz w:val="20"/>
              </w:rPr>
              <w:t>
</w:t>
            </w:r>
            <w:r>
              <w:rPr>
                <w:rFonts w:ascii="Times New Roman"/>
                <w:b w:val="false"/>
                <w:i w:val="false"/>
                <w:color w:val="000000"/>
                <w:sz w:val="20"/>
              </w:rPr>
              <w:t>бекітіледі.</w:t>
            </w:r>
            <w:r>
              <w:br/>
            </w:r>
            <w:r>
              <w:rPr>
                <w:rFonts w:ascii="Times New Roman"/>
                <w:b w:val="false"/>
                <w:i w:val="false"/>
                <w:color w:val="000000"/>
                <w:sz w:val="20"/>
              </w:rPr>
              <w:t>
</w:t>
            </w: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күнтізбелік</w:t>
            </w:r>
            <w:r>
              <w:br/>
            </w:r>
            <w:r>
              <w:rPr>
                <w:rFonts w:ascii="Times New Roman"/>
                <w:b w:val="false"/>
                <w:i w:val="false"/>
                <w:color w:val="000000"/>
                <w:sz w:val="20"/>
              </w:rPr>
              <w:t>
</w:t>
            </w:r>
            <w:r>
              <w:rPr>
                <w:rFonts w:ascii="Times New Roman"/>
                <w:b w:val="false"/>
                <w:i w:val="false"/>
                <w:color w:val="000000"/>
                <w:sz w:val="20"/>
              </w:rPr>
              <w:t>жыл болып</w:t>
            </w:r>
            <w:r>
              <w:br/>
            </w:r>
            <w:r>
              <w:rPr>
                <w:rFonts w:ascii="Times New Roman"/>
                <w:b w:val="false"/>
                <w:i w:val="false"/>
                <w:color w:val="000000"/>
                <w:sz w:val="20"/>
              </w:rPr>
              <w:t>
</w:t>
            </w:r>
            <w:r>
              <w:rPr>
                <w:rFonts w:ascii="Times New Roman"/>
                <w:b w:val="false"/>
                <w:i w:val="false"/>
                <w:color w:val="000000"/>
                <w:sz w:val="20"/>
              </w:rPr>
              <w:t>табылады.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 xml:space="preserve">жұмыс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 xml:space="preserve">жұмыс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 жұмыс-</w:t>
            </w:r>
            <w:r>
              <w:br/>
            </w:r>
            <w:r>
              <w:rPr>
                <w:rFonts w:ascii="Times New Roman"/>
                <w:b w:val="false"/>
                <w:i w:val="false"/>
                <w:color w:val="000000"/>
                <w:sz w:val="20"/>
              </w:rPr>
              <w:t>
</w:t>
            </w:r>
            <w:r>
              <w:rPr>
                <w:rFonts w:ascii="Times New Roman"/>
                <w:b w:val="false"/>
                <w:i w:val="false"/>
                <w:color w:val="000000"/>
                <w:sz w:val="20"/>
              </w:rPr>
              <w:t>пен қамту және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бағдарламалар</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"Белгілі</w:t>
            </w:r>
            <w:r>
              <w:br/>
            </w:r>
            <w:r>
              <w:rPr>
                <w:rFonts w:ascii="Times New Roman"/>
                <w:b w:val="false"/>
                <w:i w:val="false"/>
                <w:color w:val="000000"/>
                <w:sz w:val="20"/>
              </w:rPr>
              <w:t>
</w:t>
            </w:r>
            <w:r>
              <w:rPr>
                <w:rFonts w:ascii="Times New Roman"/>
                <w:b w:val="false"/>
                <w:i w:val="false"/>
                <w:color w:val="000000"/>
                <w:sz w:val="20"/>
              </w:rPr>
              <w:t>тұрағы жоқ</w:t>
            </w:r>
            <w:r>
              <w:br/>
            </w:r>
            <w:r>
              <w:rPr>
                <w:rFonts w:ascii="Times New Roman"/>
                <w:b w:val="false"/>
                <w:i w:val="false"/>
                <w:color w:val="000000"/>
                <w:sz w:val="20"/>
              </w:rPr>
              <w:t>
</w:t>
            </w:r>
            <w:r>
              <w:rPr>
                <w:rFonts w:ascii="Times New Roman"/>
                <w:b w:val="false"/>
                <w:i w:val="false"/>
                <w:color w:val="000000"/>
                <w:sz w:val="20"/>
              </w:rPr>
              <w:t>тұлғаларға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бейімделу</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8 Март көшесі,</w:t>
            </w:r>
            <w:r>
              <w:br/>
            </w:r>
            <w:r>
              <w:rPr>
                <w:rFonts w:ascii="Times New Roman"/>
                <w:b w:val="false"/>
                <w:i w:val="false"/>
                <w:color w:val="000000"/>
                <w:sz w:val="20"/>
              </w:rPr>
              <w:t>
</w:t>
            </w:r>
            <w:r>
              <w:rPr>
                <w:rFonts w:ascii="Times New Roman"/>
                <w:b w:val="false"/>
                <w:i w:val="false"/>
                <w:color w:val="000000"/>
                <w:sz w:val="20"/>
              </w:rPr>
              <w:t>50 А үй</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ғимаратты</w:t>
            </w:r>
            <w:r>
              <w:br/>
            </w:r>
            <w:r>
              <w:rPr>
                <w:rFonts w:ascii="Times New Roman"/>
                <w:b w:val="false"/>
                <w:i w:val="false"/>
                <w:color w:val="000000"/>
                <w:sz w:val="20"/>
              </w:rPr>
              <w:t>
</w:t>
            </w:r>
            <w:r>
              <w:rPr>
                <w:rFonts w:ascii="Times New Roman"/>
                <w:b w:val="false"/>
                <w:i w:val="false"/>
                <w:color w:val="000000"/>
                <w:sz w:val="20"/>
              </w:rPr>
              <w:t>қорғау бойынша</w:t>
            </w:r>
            <w:r>
              <w:br/>
            </w:r>
            <w:r>
              <w:rPr>
                <w:rFonts w:ascii="Times New Roman"/>
                <w:b w:val="false"/>
                <w:i w:val="false"/>
                <w:color w:val="000000"/>
                <w:sz w:val="20"/>
              </w:rPr>
              <w:t>
</w:t>
            </w:r>
            <w:r>
              <w:rPr>
                <w:rFonts w:ascii="Times New Roman"/>
                <w:b w:val="false"/>
                <w:i w:val="false"/>
                <w:color w:val="000000"/>
                <w:sz w:val="20"/>
              </w:rPr>
              <w:t>жұмыста жәрдем</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8 Март көшесі,</w:t>
            </w:r>
            <w:r>
              <w:br/>
            </w:r>
            <w:r>
              <w:rPr>
                <w:rFonts w:ascii="Times New Roman"/>
                <w:b w:val="false"/>
                <w:i w:val="false"/>
                <w:color w:val="000000"/>
                <w:sz w:val="20"/>
              </w:rPr>
              <w:t>
</w:t>
            </w:r>
            <w:r>
              <w:rPr>
                <w:rFonts w:ascii="Times New Roman"/>
                <w:b w:val="false"/>
                <w:i w:val="false"/>
                <w:color w:val="000000"/>
                <w:sz w:val="20"/>
              </w:rPr>
              <w:t>50 А үй</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ғимараттың</w:t>
            </w:r>
            <w:r>
              <w:br/>
            </w:r>
            <w:r>
              <w:rPr>
                <w:rFonts w:ascii="Times New Roman"/>
                <w:b w:val="false"/>
                <w:i w:val="false"/>
                <w:color w:val="000000"/>
                <w:sz w:val="20"/>
              </w:rPr>
              <w:t>
</w:t>
            </w:r>
            <w:r>
              <w:rPr>
                <w:rFonts w:ascii="Times New Roman"/>
                <w:b w:val="false"/>
                <w:i w:val="false"/>
                <w:color w:val="000000"/>
                <w:sz w:val="20"/>
              </w:rPr>
              <w:t>жайларын</w:t>
            </w:r>
            <w:r>
              <w:br/>
            </w:r>
            <w:r>
              <w:rPr>
                <w:rFonts w:ascii="Times New Roman"/>
                <w:b w:val="false"/>
                <w:i w:val="false"/>
                <w:color w:val="000000"/>
                <w:sz w:val="20"/>
              </w:rPr>
              <w:t>
</w:t>
            </w:r>
            <w:r>
              <w:rPr>
                <w:rFonts w:ascii="Times New Roman"/>
                <w:b w:val="false"/>
                <w:i w:val="false"/>
                <w:color w:val="000000"/>
                <w:sz w:val="20"/>
              </w:rPr>
              <w:t>жинауда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мөлшері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жиынтық есебін</w:t>
            </w:r>
            <w:r>
              <w:br/>
            </w:r>
            <w:r>
              <w:rPr>
                <w:rFonts w:ascii="Times New Roman"/>
                <w:b w:val="false"/>
                <w:i w:val="false"/>
                <w:color w:val="000000"/>
                <w:sz w:val="20"/>
              </w:rPr>
              <w:t>
</w:t>
            </w:r>
            <w:r>
              <w:rPr>
                <w:rFonts w:ascii="Times New Roman"/>
                <w:b w:val="false"/>
                <w:i w:val="false"/>
                <w:color w:val="000000"/>
                <w:sz w:val="20"/>
              </w:rPr>
              <w:t>қолдануымен және</w:t>
            </w:r>
            <w:r>
              <w:br/>
            </w:r>
            <w:r>
              <w:rPr>
                <w:rFonts w:ascii="Times New Roman"/>
                <w:b w:val="false"/>
                <w:i w:val="false"/>
                <w:color w:val="000000"/>
                <w:sz w:val="20"/>
              </w:rPr>
              <w:t>
</w:t>
            </w:r>
            <w:r>
              <w:rPr>
                <w:rFonts w:ascii="Times New Roman"/>
                <w:b w:val="false"/>
                <w:i w:val="false"/>
                <w:color w:val="000000"/>
                <w:sz w:val="20"/>
              </w:rPr>
              <w:t>жұмыстың аяқталуы</w:t>
            </w:r>
            <w:r>
              <w:br/>
            </w:r>
            <w:r>
              <w:rPr>
                <w:rFonts w:ascii="Times New Roman"/>
                <w:b w:val="false"/>
                <w:i w:val="false"/>
                <w:color w:val="000000"/>
                <w:sz w:val="20"/>
              </w:rPr>
              <w:t>
</w:t>
            </w:r>
            <w:r>
              <w:rPr>
                <w:rFonts w:ascii="Times New Roman"/>
                <w:b w:val="false"/>
                <w:i w:val="false"/>
                <w:color w:val="000000"/>
                <w:sz w:val="20"/>
              </w:rPr>
              <w:t>мен келесі жұмыс</w:t>
            </w:r>
            <w:r>
              <w:br/>
            </w:r>
            <w:r>
              <w:rPr>
                <w:rFonts w:ascii="Times New Roman"/>
                <w:b w:val="false"/>
                <w:i w:val="false"/>
                <w:color w:val="000000"/>
                <w:sz w:val="20"/>
              </w:rPr>
              <w:t>
</w:t>
            </w:r>
            <w:r>
              <w:rPr>
                <w:rFonts w:ascii="Times New Roman"/>
                <w:b w:val="false"/>
                <w:i w:val="false"/>
                <w:color w:val="000000"/>
                <w:sz w:val="20"/>
              </w:rPr>
              <w:t>ауысымның басталуы</w:t>
            </w:r>
            <w:r>
              <w:br/>
            </w:r>
            <w:r>
              <w:rPr>
                <w:rFonts w:ascii="Times New Roman"/>
                <w:b w:val="false"/>
                <w:i w:val="false"/>
                <w:color w:val="000000"/>
                <w:sz w:val="20"/>
              </w:rPr>
              <w:t>
</w:t>
            </w:r>
            <w:r>
              <w:rPr>
                <w:rFonts w:ascii="Times New Roman"/>
                <w:b w:val="false"/>
                <w:i w:val="false"/>
                <w:color w:val="000000"/>
                <w:sz w:val="20"/>
              </w:rPr>
              <w:t>арасындағы 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қатысушының демалыс</w:t>
            </w:r>
            <w:r>
              <w:br/>
            </w:r>
            <w:r>
              <w:rPr>
                <w:rFonts w:ascii="Times New Roman"/>
                <w:b w:val="false"/>
                <w:i w:val="false"/>
                <w:color w:val="000000"/>
                <w:sz w:val="20"/>
              </w:rPr>
              <w:t>
</w:t>
            </w:r>
            <w:r>
              <w:rPr>
                <w:rFonts w:ascii="Times New Roman"/>
                <w:b w:val="false"/>
                <w:i w:val="false"/>
                <w:color w:val="000000"/>
                <w:sz w:val="20"/>
              </w:rPr>
              <w:t>ұзақтығының міндетті</w:t>
            </w:r>
            <w:r>
              <w:br/>
            </w:r>
            <w:r>
              <w:rPr>
                <w:rFonts w:ascii="Times New Roman"/>
                <w:b w:val="false"/>
                <w:i w:val="false"/>
                <w:color w:val="000000"/>
                <w:sz w:val="20"/>
              </w:rPr>
              <w:t>
</w:t>
            </w:r>
            <w:r>
              <w:rPr>
                <w:rFonts w:ascii="Times New Roman"/>
                <w:b w:val="false"/>
                <w:i w:val="false"/>
                <w:color w:val="000000"/>
                <w:sz w:val="20"/>
              </w:rPr>
              <w:t>сақталуымен ауысымды</w:t>
            </w:r>
            <w:r>
              <w:br/>
            </w:r>
            <w:r>
              <w:rPr>
                <w:rFonts w:ascii="Times New Roman"/>
                <w:b w:val="false"/>
                <w:i w:val="false"/>
                <w:color w:val="000000"/>
                <w:sz w:val="20"/>
              </w:rPr>
              <w:t>
</w:t>
            </w:r>
            <w:r>
              <w:rPr>
                <w:rFonts w:ascii="Times New Roman"/>
                <w:b w:val="false"/>
                <w:i w:val="false"/>
                <w:color w:val="000000"/>
                <w:sz w:val="20"/>
              </w:rPr>
              <w:t>жұмыс кестесі</w:t>
            </w:r>
            <w:r>
              <w:br/>
            </w:r>
            <w:r>
              <w:rPr>
                <w:rFonts w:ascii="Times New Roman"/>
                <w:b w:val="false"/>
                <w:i w:val="false"/>
                <w:color w:val="000000"/>
                <w:sz w:val="20"/>
              </w:rPr>
              <w:t>
</w:t>
            </w:r>
            <w:r>
              <w:rPr>
                <w:rFonts w:ascii="Times New Roman"/>
                <w:b w:val="false"/>
                <w:i w:val="false"/>
                <w:color w:val="000000"/>
                <w:sz w:val="20"/>
              </w:rPr>
              <w:t>бекітіледі. Есепті</w:t>
            </w:r>
            <w:r>
              <w:br/>
            </w:r>
            <w:r>
              <w:rPr>
                <w:rFonts w:ascii="Times New Roman"/>
                <w:b w:val="false"/>
                <w:i w:val="false"/>
                <w:color w:val="000000"/>
                <w:sz w:val="20"/>
              </w:rPr>
              <w:t>
</w:t>
            </w:r>
            <w:r>
              <w:rPr>
                <w:rFonts w:ascii="Times New Roman"/>
                <w:b w:val="false"/>
                <w:i w:val="false"/>
                <w:color w:val="000000"/>
                <w:sz w:val="20"/>
              </w:rPr>
              <w:t>кезең күнтізбелік</w:t>
            </w:r>
            <w:r>
              <w:br/>
            </w:r>
            <w:r>
              <w:rPr>
                <w:rFonts w:ascii="Times New Roman"/>
                <w:b w:val="false"/>
                <w:i w:val="false"/>
                <w:color w:val="000000"/>
                <w:sz w:val="20"/>
              </w:rPr>
              <w:t>
</w:t>
            </w:r>
            <w:r>
              <w:rPr>
                <w:rFonts w:ascii="Times New Roman"/>
                <w:b w:val="false"/>
                <w:i w:val="false"/>
                <w:color w:val="000000"/>
                <w:sz w:val="20"/>
              </w:rPr>
              <w:t>жыл болып табылады.</w:t>
            </w:r>
          </w:p>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бір 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 шектеу-</w:t>
            </w:r>
            <w:r>
              <w:br/>
            </w:r>
            <w:r>
              <w:rPr>
                <w:rFonts w:ascii="Times New Roman"/>
                <w:b w:val="false"/>
                <w:i w:val="false"/>
                <w:color w:val="000000"/>
                <w:sz w:val="20"/>
              </w:rPr>
              <w:t>
</w:t>
            </w:r>
            <w:r>
              <w:rPr>
                <w:rFonts w:ascii="Times New Roman"/>
                <w:b w:val="false"/>
                <w:i w:val="false"/>
                <w:color w:val="000000"/>
                <w:sz w:val="20"/>
              </w:rPr>
              <w:t>лерді есепке алып,</w:t>
            </w:r>
            <w:r>
              <w:br/>
            </w:r>
            <w:r>
              <w:rPr>
                <w:rFonts w:ascii="Times New Roman"/>
                <w:b w:val="false"/>
                <w:i w:val="false"/>
                <w:color w:val="000000"/>
                <w:sz w:val="20"/>
              </w:rPr>
              <w:t>
</w:t>
            </w:r>
            <w:r>
              <w:rPr>
                <w:rFonts w:ascii="Times New Roman"/>
                <w:b w:val="false"/>
                <w:i w:val="false"/>
                <w:color w:val="000000"/>
                <w:sz w:val="20"/>
              </w:rPr>
              <w:t>аптасына 40 сағат-</w:t>
            </w:r>
            <w:r>
              <w:br/>
            </w:r>
            <w:r>
              <w:rPr>
                <w:rFonts w:ascii="Times New Roman"/>
                <w:b w:val="false"/>
                <w:i w:val="false"/>
                <w:color w:val="000000"/>
                <w:sz w:val="20"/>
              </w:rPr>
              <w:t>
</w:t>
            </w:r>
            <w:r>
              <w:rPr>
                <w:rFonts w:ascii="Times New Roman"/>
                <w:b w:val="false"/>
                <w:i w:val="false"/>
                <w:color w:val="000000"/>
                <w:sz w:val="20"/>
              </w:rPr>
              <w:t>тан артық емес, екі</w:t>
            </w:r>
            <w:r>
              <w:br/>
            </w:r>
            <w:r>
              <w:rPr>
                <w:rFonts w:ascii="Times New Roman"/>
                <w:b w:val="false"/>
                <w:i w:val="false"/>
                <w:color w:val="000000"/>
                <w:sz w:val="20"/>
              </w:rPr>
              <w:t>
</w:t>
            </w:r>
            <w:r>
              <w:rPr>
                <w:rFonts w:ascii="Times New Roman"/>
                <w:b w:val="false"/>
                <w:i w:val="false"/>
                <w:color w:val="000000"/>
                <w:sz w:val="20"/>
              </w:rPr>
              <w:t>демалыс 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