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2c784" w14:textId="902c7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2011 жылғы 20 желтоқсандағы № 541 "Рудный қаласының 2012-2014 жылдарға арналған қалалық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мәслихатының 2012 жылғы 11 сәуірдегі № 37 шешімі. Қостанай облысы Рудный қаласының Әділет басқармасында 2012 жылғы 19 сәуірде № 9-2-207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"Рудный қаласының 2012-2014 жылдарға арналған қалалық бюджеті туралы" 2011 жылғы 20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541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нөмірі 9-2-197, 2012 жылғы 20 қаңтарда "Рудненский рабочий" қалалық газетінде жарияланған)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– 10312919,0 мың теңге, оның ішінде мыналар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7837368,0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20470,0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349667,0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2105414,0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10451235,9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үшінші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Б. Мурзабаев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В. Лощинин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Рудный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"Рудный қалалық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М. Дуспулов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Рудный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"Рудный қалалық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С. Искуженов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11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37 шешіміне қосымша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541 шешіміне 1-қосымша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Рудный қаласының 2012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қалалық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473"/>
        <w:gridCol w:w="433"/>
        <w:gridCol w:w="8033"/>
        <w:gridCol w:w="219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15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10312919,0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7837368,0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3104631,0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3104631,0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2287000,0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2287000,0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685389,0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471300,0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25889,0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188200,0</w:t>
            </w:r>
          </w:p>
        </w:tc>
      </w:tr>
      <w:tr>
        <w:trPr>
          <w:trHeight w:val="6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1735749,0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1219088,0</w:t>
            </w:r>
          </w:p>
        </w:tc>
      </w:tr>
      <w:tr>
        <w:trPr>
          <w:trHeight w:val="6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472574,0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41505,0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2582,0</w:t>
            </w:r>
          </w:p>
        </w:tc>
      </w:tr>
      <w:tr>
        <w:trPr>
          <w:trHeight w:val="10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24599,0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24599,0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20470,0</w:t>
            </w:r>
          </w:p>
        </w:tc>
      </w:tr>
      <w:tr>
        <w:trPr>
          <w:trHeight w:val="1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19234,0</w:t>
            </w:r>
          </w:p>
        </w:tc>
      </w:tr>
      <w:tr>
        <w:trPr>
          <w:trHeight w:val="7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18411,0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1236,0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1236,0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349667,0</w:t>
            </w:r>
          </w:p>
        </w:tc>
      </w:tr>
      <w:tr>
        <w:trPr>
          <w:trHeight w:val="6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138802,0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138802,0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210865,0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110865,0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2105414,0</w:t>
            </w:r>
          </w:p>
        </w:tc>
      </w:tr>
      <w:tr>
        <w:trPr>
          <w:trHeight w:val="7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2105414,0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2105414,0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93"/>
        <w:gridCol w:w="733"/>
        <w:gridCol w:w="713"/>
        <w:gridCol w:w="7013"/>
        <w:gridCol w:w="221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15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10451235,9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204744,7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145090,7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13752,0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13752,0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95312,7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70202,7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25110,0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36026,0</w:t>
            </w:r>
          </w:p>
        </w:tc>
      </w:tr>
      <w:tr>
        <w:trPr>
          <w:trHeight w:val="9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30026,0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44543,0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44543,0</w:t>
            </w:r>
          </w:p>
        </w:tc>
      </w:tr>
      <w:tr>
        <w:trPr>
          <w:trHeight w:val="8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16427,0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7862,0</w:t>
            </w:r>
          </w:p>
        </w:tc>
      </w:tr>
      <w:tr>
        <w:trPr>
          <w:trHeight w:val="9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ұйымдастыру және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 сатудан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сомаларды толық алынуын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9131,0</w:t>
            </w:r>
          </w:p>
        </w:tc>
      </w:tr>
      <w:tr>
        <w:trPr>
          <w:trHeight w:val="9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 жекешелендіруден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қызмет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дауларды реттеу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15111,0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15111,0</w:t>
            </w:r>
          </w:p>
        </w:tc>
      </w:tr>
      <w:tr>
        <w:trPr>
          <w:trHeight w:val="10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14611,0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14849,0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14849,0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14849,0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14849,0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3109793,3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620557,0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620557,0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614561,0</w:t>
            </w:r>
          </w:p>
        </w:tc>
      </w:tr>
      <w:tr>
        <w:trPr>
          <w:trHeight w:val="15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2392187,3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2388584,3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2130816,3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208034,0</w:t>
            </w:r>
          </w:p>
        </w:tc>
      </w:tr>
      <w:tr>
        <w:trPr>
          <w:trHeight w:val="15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ДБҰ-ның оқу 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1324,0</w:t>
            </w:r>
          </w:p>
        </w:tc>
      </w:tr>
      <w:tr>
        <w:trPr>
          <w:trHeight w:val="9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48410,0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97049,0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78049,0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15063,0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21400,0</w:t>
            </w:r>
          </w:p>
        </w:tc>
      </w:tr>
      <w:tr>
        <w:trPr>
          <w:trHeight w:val="16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33886,0</w:t>
            </w:r>
          </w:p>
        </w:tc>
      </w:tr>
      <w:tr>
        <w:trPr>
          <w:trHeight w:val="11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528111,0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469603,0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469603,0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104605,0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9632,0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62010,0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86427,0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тұлғаларды әлеуметтік бейімдеу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96255,0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зейнеткерлер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әлеуметтiк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62730,0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7536,0</w:t>
            </w:r>
          </w:p>
        </w:tc>
      </w:tr>
      <w:tr>
        <w:trPr>
          <w:trHeight w:val="12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21722,0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15104,0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58508,0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58508,0</w:t>
            </w:r>
          </w:p>
        </w:tc>
      </w:tr>
      <w:tr>
        <w:trPr>
          <w:trHeight w:val="12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 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56347,0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1004257,2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772027,2</w:t>
            </w:r>
          </w:p>
        </w:tc>
      </w:tr>
      <w:tr>
        <w:trPr>
          <w:trHeight w:val="9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98544,0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53045,0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паспорттар дайындау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45499,0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673483,2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246556,2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30578,0</w:t>
            </w:r>
          </w:p>
        </w:tc>
      </w:tr>
      <w:tr>
        <w:trPr>
          <w:trHeight w:val="12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тұрғын жай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 және инженерлік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(немесе) сатып алу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396349,0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66460,0</w:t>
            </w:r>
          </w:p>
        </w:tc>
      </w:tr>
      <w:tr>
        <w:trPr>
          <w:trHeight w:val="9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60787,0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жұмыс істеуі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8417,0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жүйелерін қолдануды ұйымдастыру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18550,0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30358,0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165770,0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10528,0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</w:p>
        </w:tc>
      </w:tr>
      <w:tr>
        <w:trPr>
          <w:trHeight w:val="9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155242,0</w:t>
            </w:r>
          </w:p>
        </w:tc>
      </w:tr>
      <w:tr>
        <w:trPr>
          <w:trHeight w:val="1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33364,0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69128,0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449786,8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108722,6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108708,0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108708,0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14,6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14,6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209705,2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194676,0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187000,0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 өткiзу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7676,0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15029,2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15029,2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104349,0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74749,0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58378,0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16371,0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29600,0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11800,0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17800,0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27010,0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8348,0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8348,0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13866,0</w:t>
            </w:r>
          </w:p>
        </w:tc>
      </w:tr>
      <w:tr>
        <w:trPr>
          <w:trHeight w:val="13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11216,0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4796,0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9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9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68993,6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28247,6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19021,6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19021,6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9226,0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жүргізу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39287,0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39287,0</w:t>
            </w:r>
          </w:p>
        </w:tc>
      </w:tr>
      <w:tr>
        <w:trPr>
          <w:trHeight w:val="9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10309,0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28978,0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22245,0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22245,0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14953,0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14953,0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7292,0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836478,8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836478,8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1905,0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1905,0</w:t>
            </w:r>
          </w:p>
        </w:tc>
      </w:tr>
      <w:tr>
        <w:trPr>
          <w:trHeight w:val="9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834573,8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638234,0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196339,8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607884,9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5407,0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602477,9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79274,9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79274,9</w:t>
            </w:r>
          </w:p>
        </w:tc>
      </w:tr>
      <w:tr>
        <w:trPr>
          <w:trHeight w:val="10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523203,0</w:t>
            </w:r>
          </w:p>
        </w:tc>
      </w:tr>
      <w:tr>
        <w:trPr>
          <w:trHeight w:val="15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25297,0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шешуге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497786,0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3593612,6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3593612,6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каланың) қаржы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3593612,6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31355,6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3560126,0</w:t>
            </w:r>
          </w:p>
        </w:tc>
      </w:tr>
      <w:tr>
        <w:trPr>
          <w:trHeight w:val="12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158000,0</w:t>
            </w:r>
          </w:p>
        </w:tc>
      </w:tr>
      <w:tr>
        <w:trPr>
          <w:trHeight w:val="9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мүлкін жөндеу жүргізуге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40435,0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40435,0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40435,0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40435,0</w:t>
            </w:r>
          </w:p>
        </w:tc>
      </w:tr>
      <w:tr>
        <w:trPr>
          <w:trHeight w:val="9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40435,0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40435,0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-336751,9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336751,9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