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145b4" w14:textId="59145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әлеуметтік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2012 жылғы 31 қаңтардағы № 116 қаулысы. Қостанай облысы Рудный қаласының Әділет басқармасында 2012 жылғы 27 ақпанда № 9-2-205 тіркелді. Күші жойылды - Қостанай облысы Рудный қаласы әкімдігінің 2012 жылғы 24 мамырдағы № 767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Рудный қаласы әкімдігінің 24.05.2012 № 767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"Халықты жұмыспен қамту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қаулысы, "Жұмыспен қамту 2020 бағдарламасын бекіту туралы" Қазақстан Республикасы Үкіметінің 2011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негізінде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Қоса берілген 2012 жылға арналған әлеуметтік жұмыс орындарын ұйымдастыратын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қаулының орындалуын бақылау Рудный қаласы әкімінің орынбасары А.А.Ишмұхамбетовке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Рудный қаласының әкімі                           Б. Ғаязов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31 қаңтардағы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116 қаулысымен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әлеуметтік жұмыс орындарын</w:t>
      </w:r>
      <w:r>
        <w:br/>
      </w:r>
      <w:r>
        <w:rPr>
          <w:rFonts w:ascii="Times New Roman"/>
          <w:b/>
          <w:i w:val="false"/>
          <w:color w:val="000000"/>
        </w:rPr>
        <w:t>
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1830"/>
        <w:gridCol w:w="2118"/>
        <w:gridCol w:w="1498"/>
        <w:gridCol w:w="1520"/>
        <w:gridCol w:w="1410"/>
        <w:gridCol w:w="2630"/>
      </w:tblGrid>
      <w:tr>
        <w:trPr>
          <w:trHeight w:val="72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(лауазым)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қаражатынан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өтелетін 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лік қоғамы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қазушы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Кірпіш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темірбетон-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 құры-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Қаптаушы-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плиткашы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леуші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 "Зе-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ленстрой"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 "Ра-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17881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нің "Спут-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ник" мем-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Баспалдак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өнді-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Багаутди-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 Айрат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Маратович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Багаутди-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Фаритовна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нович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6000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Демьянов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Егорович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Әйнек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кесуші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Зофарова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Фауза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Игнатова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Евгения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Магометов-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Муратова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Алексеевна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"Лахта"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"АСКОН"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"Ассоль"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"Сандри"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"УЮТ-2"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пәтерлер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тұтыну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мұсылман-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"АМИД"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"Арбат-KZ"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раль-2008"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"Мебель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"Охранное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"Легион-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"ЭКОС"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гормолза-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АЖАР-2006"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7500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 ЖДХ"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«Руднен-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жөнінде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энергоқада-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бақылаушысы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"Стройгаз-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ЛТД"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Қосалқы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КZ"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Сүңгуір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Компрессор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қондырғы-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"Арасан"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ЖШС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Фининсайт"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шебері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бұйымдарды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құрастырушы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 теңге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</w:tc>
      </w:tr>
      <w:tr>
        <w:trPr>
          <w:trHeight w:val="3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"IP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ILYANCE"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серіктес-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Газкесуші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Алғашқы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соңғы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