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c62f5" w14:textId="3dc62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қаласының құрамды бөліктерін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2012 жылғы 12 қазандағы № 1 қаулысы және Қостанай облысы Қостанай қаласы мәслихатының 2012 жылғы 12 қазандағы № 77 шешімі. Қостанай облысының Әділет департаментінде 2012 жылғы 24 қазанда № 3853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Республикасының әкімшілік-аумақтық құрылысы туралы"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13-бабына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ономастикалық комиссияның қорытындысына сәйкес және халықтың пікірін ескеріп, Қостанай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Қостанай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Қостанай қаласының құрамды бөліктеріне келесі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"Амангелді" тұрғын үй алабы;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"Геофизик" тұрғын үй алабы;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"Дружба" тұрғын үй алабы;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"Қонай" тұрғын үй алабы;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"Жылы жай" тұрғын үй алабы;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"Ударник" тұрғын үй алабы.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және шешім алғашқы ресми жарияланғаннан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3"/>
        <w:gridCol w:w="5813"/>
      </w:tblGrid>
      <w:tr>
        <w:trPr>
          <w:trHeight w:val="30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 Қостанай қаласының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 _______ Ғ. Нұрмұхамбетов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 Сессия төрайымы, № 14         сайлау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 бойынша депутаты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 ________ Ә. Байменова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 Қостанай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 мәслихатының хатшысы          __________Н. Халықов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