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a09e8f" w14:textId="2a09e8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Қостанай облысының әкімшілік-аумақтық құрылысындағы өзгерістер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мәслихатының 2012 жылғы 28 қарашадағы № 97 шешімі және Қостанай облысы әкімдігінің 2012 жылғы 28 қарашадағы № 6 қаулысы. Қостанай облысының Әділет департаментінде 2012 жылғы 25 желтоқсанда № 3949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Ескерту. Мемлекеттік тілдегі бүкіл мәтін бойынша "селолық", "селосы", "селосының" деген сөздер тиісінше "ауылдық", "ауылы", "ауылының" деген сөздермен ауыстырылды, орыс тіліндегі мәтін өзгермейді - Қостанай облысы әкімдігінің 04.07.2014 № 9 қаулысымен және Қостанай облысы мәслихатының 04.07.2014 </w:t>
      </w:r>
      <w:r>
        <w:rPr>
          <w:rFonts w:ascii="Times New Roman"/>
          <w:b w:val="false"/>
          <w:i w:val="false"/>
          <w:color w:val="ff0000"/>
          <w:sz w:val="28"/>
        </w:rPr>
        <w:t>№ 297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"Қазақстан Республикасының әкімшілік-аумақтық құрылысы туралы" Қазақстан Республикасының 1993 жылғы 8 желтоқсандағы Заңының </w:t>
      </w:r>
      <w:r>
        <w:rPr>
          <w:rFonts w:ascii="Times New Roman"/>
          <w:b w:val="false"/>
          <w:i w:val="false"/>
          <w:color w:val="000000"/>
          <w:sz w:val="28"/>
        </w:rPr>
        <w:t>8-бабына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11-бабының </w:t>
      </w:r>
      <w:r>
        <w:rPr>
          <w:rFonts w:ascii="Times New Roman"/>
          <w:b w:val="false"/>
          <w:i w:val="false"/>
          <w:color w:val="000000"/>
          <w:sz w:val="28"/>
        </w:rPr>
        <w:t>3)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Меңдіқара мен Сарыкөл аудандарының аудандық өкілді және атқарушы органдарының пікірлерін ескере отырып, Қостанай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Қостанай облыстық мәслихаты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Тұрғындарының саны 50 адамнан кем мынадай елді мекендер таратылсын: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Меңдіқара ауданы Первомай ауылдық округінің Русское ауылы;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Меңдіқара ауданы Ломоносов ауылдық округінің Лютинка ауылы;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Сарыкөл ауданы Маяк ауылдық округінің Басағаш ауылы;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Сарыкөл ауданы Лесной ауылдық округінің Еңбек ауылы.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Таратылған елді мекендер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Русское ауылы Меңдіқара ауданы Первомай ауылдық округінің Первомай ауылының құрамына;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Лютинка ауылы Меңдіқара ауданы Ломоносов ауылдық округінің Қасқат ауылының құрамына;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Басағаш ауылы Сарыкөл ауданы Маяк ауылдық округінің Маяк ауылының құрамына;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Еңбек ауылы Сарыкөл ауданы Лесной ауылдық округінің Большие Дубравы ауылының құрамына.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мен шешім алғаш ресми жарияланғаннан кейін күнтізбелік он күн өткен соң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Қостанай облысының әкімі                Сессия төрағасы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 Н. Садуақасов                 ______ А. Байғабелов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                                         Қостанай облыстық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                                      мәслихатының хатшысы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                                      _________ С. Ещанов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