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809e" w14:textId="a0f8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2012 жылғы 26 қарашадағы № 531 қаулысы. Қостанай облысының Әділет департаментінде 2012 жылғы 21 желтоқсанда № 3942 тіркелді. Күші жойылды - Қостанай облысы әкімдігінің 2013 жылғы 20 қарашадағы № 508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Ескерту. Күші жойылды - Қостанай облысы әкімдігінің 20.11.2013 № 508 қаулысымен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Семей ядролық сынақ полигонында ядролық сынақтардың салдарынан зардап шеккен азаматтарды тіркеу</w:t>
      </w:r>
      <w:r>
        <w:rPr>
          <w:rFonts w:ascii="Times New Roman"/>
          <w:b w:val="false"/>
          <w:i w:val="false"/>
          <w:color w:val="000000"/>
          <w:sz w:val="28"/>
        </w:rPr>
        <w:t xml:space="preserve"> және есепке алу";</w:t>
      </w:r>
      <w:r>
        <w:br/>
      </w:r>
      <w:r>
        <w:rPr>
          <w:rFonts w:ascii="Times New Roman"/>
          <w:b w:val="false"/>
          <w:i w:val="false"/>
          <w:color w:val="000000"/>
          <w:sz w:val="28"/>
        </w:rPr>
        <w:t>
</w:t>
      </w:r>
      <w:r>
        <w:rPr>
          <w:rFonts w:ascii="Times New Roman"/>
          <w:b w:val="false"/>
          <w:i w:val="false"/>
          <w:color w:val="000000"/>
          <w:sz w:val="28"/>
        </w:rPr>
        <w:t>
      2) "Ауылдық жерде тұратын әлеуметтік сала мамандарына </w:t>
      </w:r>
      <w:r>
        <w:rPr>
          <w:rFonts w:ascii="Times New Roman"/>
          <w:b w:val="false"/>
          <w:i w:val="false"/>
          <w:color w:val="000000"/>
          <w:sz w:val="28"/>
        </w:rPr>
        <w:t>отын сатып алу бойынша әлеуметтік көмек тағайындау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Облыс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жұмыспен қамтуды үйлестіру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басқармасы" ММ бастығы</w:t>
      </w:r>
      <w:r>
        <w:br/>
      </w:r>
      <w:r>
        <w:rPr>
          <w:rFonts w:ascii="Times New Roman"/>
          <w:b w:val="false"/>
          <w:i w:val="false"/>
          <w:color w:val="000000"/>
          <w:sz w:val="28"/>
        </w:rPr>
        <w:t>
</w:t>
      </w:r>
      <w:r>
        <w:rPr>
          <w:rFonts w:ascii="Times New Roman"/>
          <w:b w:val="false"/>
          <w:i/>
          <w:color w:val="000000"/>
          <w:sz w:val="28"/>
        </w:rPr>
        <w:t>      ________________ Е. Жаулыбаев</w:t>
      </w:r>
    </w:p>
    <w:bookmarkStart w:name="z6"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531 қаулысымен бекітілген  </w:t>
      </w:r>
    </w:p>
    <w:bookmarkEnd w:id="2"/>
    <w:bookmarkStart w:name="z7" w:id="3"/>
    <w:p>
      <w:pPr>
        <w:spacing w:after="0"/>
        <w:ind w:left="0"/>
        <w:jc w:val="left"/>
      </w:pPr>
      <w:r>
        <w:rPr>
          <w:rFonts w:ascii="Times New Roman"/>
          <w:b/>
          <w:i w:val="false"/>
          <w:color w:val="000000"/>
        </w:rPr>
        <w:t xml:space="preserve"> 
"Семей ядролық сынақ полигонында</w:t>
      </w:r>
      <w:r>
        <w:br/>
      </w:r>
      <w:r>
        <w:rPr>
          <w:rFonts w:ascii="Times New Roman"/>
          <w:b/>
          <w:i w:val="false"/>
          <w:color w:val="000000"/>
        </w:rPr>
        <w:t>
ядролық сынақтардың салдарынан зардап</w:t>
      </w:r>
      <w:r>
        <w:br/>
      </w:r>
      <w:r>
        <w:rPr>
          <w:rFonts w:ascii="Times New Roman"/>
          <w:b/>
          <w:i w:val="false"/>
          <w:color w:val="000000"/>
        </w:rPr>
        <w:t>
шеккен азаматтарды тiркеу және есепке алу"</w:t>
      </w:r>
      <w:r>
        <w:br/>
      </w:r>
      <w:r>
        <w:rPr>
          <w:rFonts w:ascii="Times New Roman"/>
          <w:b/>
          <w:i w:val="false"/>
          <w:color w:val="000000"/>
        </w:rPr>
        <w:t>
мемлекеттік қызмет көрсету регламенті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"Семей ядролық сынақ полигонында ядролық сынақтардың салдарынан зардап шеккен азаматтарды тiркеу және есепке алу" мемлекеттiк қызметі (бұдан әрі – мемлекеттік қызмет)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 (бұдан әрi – Заң) </w:t>
      </w:r>
      <w:r>
        <w:rPr>
          <w:rFonts w:ascii="Times New Roman"/>
          <w:b w:val="false"/>
          <w:i w:val="false"/>
          <w:color w:val="000000"/>
          <w:sz w:val="28"/>
        </w:rPr>
        <w:t>11-бабының</w:t>
      </w:r>
      <w:r>
        <w:rPr>
          <w:rFonts w:ascii="Times New Roman"/>
          <w:b w:val="false"/>
          <w:i w:val="false"/>
          <w:color w:val="000000"/>
          <w:sz w:val="28"/>
        </w:rPr>
        <w:t>,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куәлiк берудiң кейбiр мәселелерi туралы" Қазақстан Республикасы Үкiметiнiң 2006 жылғы 20 ақпандағы </w:t>
      </w:r>
      <w:r>
        <w:rPr>
          <w:rFonts w:ascii="Times New Roman"/>
          <w:b w:val="false"/>
          <w:i w:val="false"/>
          <w:color w:val="000000"/>
          <w:sz w:val="28"/>
        </w:rPr>
        <w:t>№ 110</w:t>
      </w:r>
      <w:r>
        <w:rPr>
          <w:rFonts w:ascii="Times New Roman"/>
          <w:b w:val="false"/>
          <w:i w:val="false"/>
          <w:color w:val="000000"/>
          <w:sz w:val="28"/>
        </w:rPr>
        <w:t xml:space="preserve">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жеңiлдiктер мен өтемақы алу құқығын растайтын куәлiк беру ережесiнің </w:t>
      </w:r>
      <w:r>
        <w:rPr>
          <w:rFonts w:ascii="Times New Roman"/>
          <w:b w:val="false"/>
          <w:i w:val="false"/>
          <w:color w:val="000000"/>
          <w:sz w:val="28"/>
        </w:rPr>
        <w:t>2-тарауының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"Семей ядролық сынақ полигонында ядролық сынақтардың салдарынан зардап шеккен азаматтарды тіркеу және есепке алу"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2. Мемлекеттік қызметті мекенжайлары Стандарттың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аудандардың, облыстық маңызы бар қалалардың жұмыспен қамту және әлеуметтік бағдарламалар бөлімдері (бұдан әрі – арнайы комиссияның жұмыс органы) ұсынады.</w:t>
      </w:r>
      <w:r>
        <w:br/>
      </w:r>
      <w:r>
        <w:rPr>
          <w:rFonts w:ascii="Times New Roman"/>
          <w:b w:val="false"/>
          <w:i w:val="false"/>
          <w:color w:val="000000"/>
          <w:sz w:val="28"/>
        </w:rPr>
        <w:t>
      Сондай-ақ мемлекеттiк қызмет баламалы негiзде мекенжайлары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халыққа қызмет көрсету орталықтары (бұдан әрi – Орталық) арқылы ұсынылады.</w:t>
      </w:r>
      <w:r>
        <w:br/>
      </w:r>
      <w:r>
        <w:rPr>
          <w:rFonts w:ascii="Times New Roman"/>
          <w:b w:val="false"/>
          <w:i w:val="false"/>
          <w:color w:val="000000"/>
          <w:sz w:val="28"/>
        </w:rPr>
        <w:t>
</w:t>
      </w:r>
      <w:r>
        <w:rPr>
          <w:rFonts w:ascii="Times New Roman"/>
          <w:b w:val="false"/>
          <w:i w:val="false"/>
          <w:color w:val="000000"/>
          <w:sz w:val="28"/>
        </w:rPr>
        <w:t>
      3. "Семей ядролық сынақ полигонында ядролық сынақтардың салдарынан зардап шеккен азаматтарды тiркеу және есепке алу" мемлекеттік қызмет көрсету регламентінде (бұдан әрі – Регламент) мынадай термин пайдаланылады: тұтынушы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жеке тұлға.</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туралы шешiм жөнiнде хабарлама (бұдан әрі – хабарлама) не мемлекеттiк қызмет көрсетуден бас тарту туралы қағаз тасымалдағыштағы дәлелдi жауап (бұдан әрі –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арнайы комиссияның жұмыс органында – жиырма күнтiзбелiк күннен аспайтын мерзiмде;</w:t>
      </w:r>
      <w:r>
        <w:br/>
      </w:r>
      <w:r>
        <w:rPr>
          <w:rFonts w:ascii="Times New Roman"/>
          <w:b w:val="false"/>
          <w:i w:val="false"/>
          <w:color w:val="000000"/>
          <w:sz w:val="28"/>
        </w:rPr>
        <w:t>
      Орталықта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w:t>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5"/>
    <w:bookmarkStart w:name="z19" w:id="6"/>
    <w:p>
      <w:pPr>
        <w:spacing w:after="0"/>
        <w:ind w:left="0"/>
        <w:jc w:val="left"/>
      </w:pPr>
      <w:r>
        <w:rPr>
          <w:rFonts w:ascii="Times New Roman"/>
          <w:b/>
          <w:i w:val="false"/>
          <w:color w:val="000000"/>
        </w:rPr>
        <w:t xml:space="preserve"> 
2. Мемлекеттік қызмет көрсетуге қойылатын талаптар</w:t>
      </w:r>
    </w:p>
    <w:bookmarkEnd w:id="6"/>
    <w:bookmarkStart w:name="z20" w:id="7"/>
    <w:p>
      <w:pPr>
        <w:spacing w:after="0"/>
        <w:ind w:left="0"/>
        <w:jc w:val="both"/>
      </w:pPr>
      <w:r>
        <w:rPr>
          <w:rFonts w:ascii="Times New Roman"/>
          <w:b w:val="false"/>
          <w:i w:val="false"/>
          <w:color w:val="000000"/>
          <w:sz w:val="28"/>
        </w:rPr>
        <w:t>
      8. Мемлекеттiк қызмет көрсету тәртiбi туралы толық ақпарат Қазақстан Республикасы Еңбек және халықты әлеуметтiк қорғау министрлiгiнiң http://www.enbek.gov.kz интернет-ресурсында, арнайы комиссияның жұмыс органдарының стендiлерiнде, ресми ақпарат көздерiнде орналастырылады, сондай-ақ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орталықтардың ақпараттық-анықтамалық қызметтерiнiң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9. Арнайы комиссияның жұмыс органының жұмыс кестесi: демалыс (сенбi, жексенбi) және мереке күндерiн қоспағанда, сағат 13.00-ден 14.00-ге дейiн түскi үзiлiспен күн сайын сағат 9.00-ден 18.00-ге дейiн.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орталықтың филиалдары мен өкiлдiктерiнде демалыс (сенбi, жексенбi) және мереке күндерiн қоспағанда, күн сайын сағат 13.00-ден 14.00-ге дейiн түскi үзiлiспен сағат 9.00-ден 19.00-ге дейiн.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Тексеру қорытындысы бойынша iс макетi ресiмделген Семей ядролық сынақ полигонындағы ядролық сынақтардың салдарынан зардап шеккен азаматқа бiржолғы мемлекеттiк ақшалай өтемақының төлену фактiсiнiң анықталуы, сондай-ақ тұтынушының құжаттарды тапсырған кезде толық емес және (немесе) жалған мәлiметтер ұсынуы мемлекеттiк қызметтi көрсетуден бас тарту үшiн негiз болып табылады.</w:t>
      </w:r>
      <w:r>
        <w:br/>
      </w:r>
      <w:r>
        <w:rPr>
          <w:rFonts w:ascii="Times New Roman"/>
          <w:b w:val="false"/>
          <w:i w:val="false"/>
          <w:color w:val="000000"/>
          <w:sz w:val="28"/>
        </w:rPr>
        <w:t>
      Арнайы комиссияның жұмыс органы құжаттардың ресiмделуiнде қателер анықтаған кезде,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пакетi толық ұсынылмаған және құжаттар дұрыс ресiмделмеген жағдайда құжаттар пакетiн алған күннен бастап жиырма күн iшiнде бас тарту себебiн көрсете отырып, хабарлама бередi.</w:t>
      </w:r>
      <w:r>
        <w:br/>
      </w:r>
      <w:r>
        <w:rPr>
          <w:rFonts w:ascii="Times New Roman"/>
          <w:b w:val="false"/>
          <w:i w:val="false"/>
          <w:color w:val="000000"/>
          <w:sz w:val="28"/>
        </w:rPr>
        <w:t>
      Мемлекеттiк қызмет Орталық арқылы жүзеге асырылған кезде арнайы комиссияның жұмыс органы құжаттардың ресiмделуiнде қателер анықтаған кезде,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 пакетi толық ұсынылмаған және құжаттар дұрыс ресiмделмеген жағдайда құжаттар пакетiн алғаннан кейiн үш жұмыс күнi iшiнде бас тарту себебiн жазбаша негiздей отырып, оларды кейiн тұтынушыға беру үшiн Орталыққа жiбередi.</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Мемлекеттiк қызмет алу үшiн тұтынушыдан өтініш алған сәттен бастап мемлекеттiк қызметтiң нәтижесін беру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арнайы комиссияның жұмыс органына немесе Орталыққа өтініш береді;</w:t>
      </w:r>
      <w:r>
        <w:br/>
      </w:r>
      <w:r>
        <w:rPr>
          <w:rFonts w:ascii="Times New Roman"/>
          <w:b w:val="false"/>
          <w:i w:val="false"/>
          <w:color w:val="000000"/>
          <w:sz w:val="28"/>
        </w:rPr>
        <w:t>
</w:t>
      </w:r>
      <w:r>
        <w:rPr>
          <w:rFonts w:ascii="Times New Roman"/>
          <w:b w:val="false"/>
          <w:i w:val="false"/>
          <w:color w:val="000000"/>
          <w:sz w:val="28"/>
        </w:rPr>
        <w:t>
      2) Орталықтың инспекторы құжаттарды қабылдайды және тіркейді, қолхат береді, құжаттарды Орталықтың жинақтау бөлімінің инспекторына жібереді;</w:t>
      </w:r>
      <w:r>
        <w:br/>
      </w:r>
      <w:r>
        <w:rPr>
          <w:rFonts w:ascii="Times New Roman"/>
          <w:b w:val="false"/>
          <w:i w:val="false"/>
          <w:color w:val="000000"/>
          <w:sz w:val="28"/>
        </w:rPr>
        <w:t>
</w:t>
      </w:r>
      <w:r>
        <w:rPr>
          <w:rFonts w:ascii="Times New Roman"/>
          <w:b w:val="false"/>
          <w:i w:val="false"/>
          <w:color w:val="000000"/>
          <w:sz w:val="28"/>
        </w:rPr>
        <w:t>
      3) Орталықтың жинақтау бөлімінің инспекторы тізілім жасайды және құжаттарды арнайы комиссияның жұмыс органына жібереді;</w:t>
      </w:r>
      <w:r>
        <w:br/>
      </w:r>
      <w:r>
        <w:rPr>
          <w:rFonts w:ascii="Times New Roman"/>
          <w:b w:val="false"/>
          <w:i w:val="false"/>
          <w:color w:val="000000"/>
          <w:sz w:val="28"/>
        </w:rPr>
        <w:t>
</w:t>
      </w:r>
      <w:r>
        <w:rPr>
          <w:rFonts w:ascii="Times New Roman"/>
          <w:b w:val="false"/>
          <w:i w:val="false"/>
          <w:color w:val="000000"/>
          <w:sz w:val="28"/>
        </w:rPr>
        <w:t>
      4) Арнайы комиссияның жұмыс органының қызметкері Орталықтан немесе тұтынушыдан құжаттарды қабылдайды және тіркейді, тұтынушыға талон береді, бұрыштама қою үшін құжаттарды басшыға жібереді;</w:t>
      </w:r>
      <w:r>
        <w:br/>
      </w:r>
      <w:r>
        <w:rPr>
          <w:rFonts w:ascii="Times New Roman"/>
          <w:b w:val="false"/>
          <w:i w:val="false"/>
          <w:color w:val="000000"/>
          <w:sz w:val="28"/>
        </w:rPr>
        <w:t>
</w:t>
      </w:r>
      <w:r>
        <w:rPr>
          <w:rFonts w:ascii="Times New Roman"/>
          <w:b w:val="false"/>
          <w:i w:val="false"/>
          <w:color w:val="000000"/>
          <w:sz w:val="28"/>
        </w:rPr>
        <w:t>
      5) Арнайы комиссияның жұмыс органының басшысы хат-хабармен танысады,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6) Арнайы комиссияның жұмыс органының жауапты орындаушысы құжаттарды тексеруді жүзеге асырады, жеке істің макетін қалыптастырады;</w:t>
      </w:r>
      <w:r>
        <w:br/>
      </w:r>
      <w:r>
        <w:rPr>
          <w:rFonts w:ascii="Times New Roman"/>
          <w:b w:val="false"/>
          <w:i w:val="false"/>
          <w:color w:val="000000"/>
          <w:sz w:val="28"/>
        </w:rPr>
        <w:t>
</w:t>
      </w:r>
      <w:r>
        <w:rPr>
          <w:rFonts w:ascii="Times New Roman"/>
          <w:b w:val="false"/>
          <w:i w:val="false"/>
          <w:color w:val="000000"/>
          <w:sz w:val="28"/>
        </w:rPr>
        <w:t>
      7) Арнайы комиссия істі қарайды, Семей ядролық сынақ полигонында ядролық сынақтардың салдарынан зардап шеккен Қазақстан Республикасының азаматтарын тiркеу туралы (тіркеуден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8) Арнайы комиссияның жұмыс органының жауапты орындаушысы хабарламаны ресімдейді немесе дәлелді бас тартуды дайындайды;</w:t>
      </w:r>
      <w:r>
        <w:br/>
      </w:r>
      <w:r>
        <w:rPr>
          <w:rFonts w:ascii="Times New Roman"/>
          <w:b w:val="false"/>
          <w:i w:val="false"/>
          <w:color w:val="000000"/>
          <w:sz w:val="28"/>
        </w:rPr>
        <w:t>
</w:t>
      </w:r>
      <w:r>
        <w:rPr>
          <w:rFonts w:ascii="Times New Roman"/>
          <w:b w:val="false"/>
          <w:i w:val="false"/>
          <w:color w:val="000000"/>
          <w:sz w:val="28"/>
        </w:rPr>
        <w:t>
      9) Арнайы комиссияның жұмыс органының басшысы құжаттармен танысады, дәлелді бас тартуға немесе хабарламаға қол қояды;</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жауапты орындаушысы дәлелді бас тартуды немесе хабарламаны тұтынушыға береді, немесе Орталыққа жібереді;</w:t>
      </w:r>
      <w:r>
        <w:br/>
      </w:r>
      <w:r>
        <w:rPr>
          <w:rFonts w:ascii="Times New Roman"/>
          <w:b w:val="false"/>
          <w:i w:val="false"/>
          <w:color w:val="000000"/>
          <w:sz w:val="28"/>
        </w:rPr>
        <w:t>
</w:t>
      </w:r>
      <w:r>
        <w:rPr>
          <w:rFonts w:ascii="Times New Roman"/>
          <w:b w:val="false"/>
          <w:i w:val="false"/>
          <w:color w:val="000000"/>
          <w:sz w:val="28"/>
        </w:rPr>
        <w:t>
      11) Орталықтың инспекторы дәлелді бас тартуды немесе хабарламаны береді;</w:t>
      </w:r>
      <w:r>
        <w:br/>
      </w:r>
      <w:r>
        <w:rPr>
          <w:rFonts w:ascii="Times New Roman"/>
          <w:b w:val="false"/>
          <w:i w:val="false"/>
          <w:color w:val="000000"/>
          <w:sz w:val="28"/>
        </w:rPr>
        <w:t>
</w:t>
      </w:r>
      <w:r>
        <w:rPr>
          <w:rFonts w:ascii="Times New Roman"/>
          <w:b w:val="false"/>
          <w:i w:val="false"/>
          <w:color w:val="000000"/>
          <w:sz w:val="28"/>
        </w:rPr>
        <w:t>
      12) Семей ядролық сынақ полигонындағы ядролық сынақтардың салдарынан зардап шеккен Қазақстан Республикасының азаматтарын тiркеу не тiркеуден бас тарту туралы шешiм қабылдау жөнiнде хабарлама беру:</w:t>
      </w:r>
      <w:r>
        <w:br/>
      </w:r>
      <w:r>
        <w:rPr>
          <w:rFonts w:ascii="Times New Roman"/>
          <w:b w:val="false"/>
          <w:i w:val="false"/>
          <w:color w:val="000000"/>
          <w:sz w:val="28"/>
        </w:rPr>
        <w:t>
      арнайы комиссияның жұмыс органына жүгiнген кезде тұтынушының арнайы комиссияның жұмыс органына өзi келуi арқылы;</w:t>
      </w:r>
      <w:r>
        <w:br/>
      </w:r>
      <w:r>
        <w:rPr>
          <w:rFonts w:ascii="Times New Roman"/>
          <w:b w:val="false"/>
          <w:i w:val="false"/>
          <w:color w:val="000000"/>
          <w:sz w:val="28"/>
        </w:rPr>
        <w:t>
      Орталыққа өзi барған кезде қолхат негiзiнде онда көрсетiлген мерзiмде "терезелер" арқылы күн сайын жүзеге асырылады.</w:t>
      </w:r>
    </w:p>
    <w:bookmarkEnd w:id="7"/>
    <w:bookmarkStart w:name="z36" w:id="8"/>
    <w:p>
      <w:pPr>
        <w:spacing w:after="0"/>
        <w:ind w:left="0"/>
        <w:jc w:val="left"/>
      </w:pPr>
      <w:r>
        <w:rPr>
          <w:rFonts w:ascii="Times New Roman"/>
          <w:b/>
          <w:i w:val="false"/>
          <w:color w:val="000000"/>
        </w:rPr>
        <w:t xml:space="preserve"> 
3. Мемлекеттік қызмет көрсету үдерісіндегі іс-әрекеттер</w:t>
      </w:r>
      <w:r>
        <w:br/>
      </w:r>
      <w:r>
        <w:rPr>
          <w:rFonts w:ascii="Times New Roman"/>
          <w:b/>
          <w:i w:val="false"/>
          <w:color w:val="000000"/>
        </w:rPr>
        <w:t>
(өзара іс – әрекет) тәртібінің сипаттамасы</w:t>
      </w:r>
    </w:p>
    <w:bookmarkEnd w:id="8"/>
    <w:bookmarkStart w:name="z37" w:id="9"/>
    <w:p>
      <w:pPr>
        <w:spacing w:after="0"/>
        <w:ind w:left="0"/>
        <w:jc w:val="both"/>
      </w:pPr>
      <w:r>
        <w:rPr>
          <w:rFonts w:ascii="Times New Roman"/>
          <w:b w:val="false"/>
          <w:i w:val="false"/>
          <w:color w:val="000000"/>
          <w:sz w:val="28"/>
        </w:rPr>
        <w:t>
      12. Барлық қажеттi құжаттарды тапсырғаннан кейiн тұтынушыға:</w:t>
      </w:r>
      <w:r>
        <w:br/>
      </w:r>
      <w:r>
        <w:rPr>
          <w:rFonts w:ascii="Times New Roman"/>
          <w:b w:val="false"/>
          <w:i w:val="false"/>
          <w:color w:val="000000"/>
          <w:sz w:val="28"/>
        </w:rPr>
        <w:t>
</w:t>
      </w:r>
      <w:r>
        <w:rPr>
          <w:rFonts w:ascii="Times New Roman"/>
          <w:b w:val="false"/>
          <w:i w:val="false"/>
          <w:color w:val="000000"/>
          <w:sz w:val="28"/>
        </w:rPr>
        <w:t>
      1) арнайы комиссияның жұмыс органында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Орталықтың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Мемлекеттiк қызмет алу үшiн қажетті құжаттардың тізбесі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арнайы комиссияның жұмыс органының қызметкері;</w:t>
      </w:r>
      <w:r>
        <w:br/>
      </w:r>
      <w:r>
        <w:rPr>
          <w:rFonts w:ascii="Times New Roman"/>
          <w:b w:val="false"/>
          <w:i w:val="false"/>
          <w:color w:val="000000"/>
          <w:sz w:val="28"/>
        </w:rPr>
        <w:t>
</w:t>
      </w:r>
      <w:r>
        <w:rPr>
          <w:rFonts w:ascii="Times New Roman"/>
          <w:b w:val="false"/>
          <w:i w:val="false"/>
          <w:color w:val="000000"/>
          <w:sz w:val="28"/>
        </w:rPr>
        <w:t>
      2) арнайы комиссияның жұмыс органының жауапты орындаушысы;</w:t>
      </w:r>
      <w:r>
        <w:br/>
      </w:r>
      <w:r>
        <w:rPr>
          <w:rFonts w:ascii="Times New Roman"/>
          <w:b w:val="false"/>
          <w:i w:val="false"/>
          <w:color w:val="000000"/>
          <w:sz w:val="28"/>
        </w:rPr>
        <w:t>
</w:t>
      </w:r>
      <w:r>
        <w:rPr>
          <w:rFonts w:ascii="Times New Roman"/>
          <w:b w:val="false"/>
          <w:i w:val="false"/>
          <w:color w:val="000000"/>
          <w:sz w:val="28"/>
        </w:rPr>
        <w:t>
      3) арнайы комиссияның жұмыс органының басшысы;</w:t>
      </w:r>
      <w:r>
        <w:br/>
      </w:r>
      <w:r>
        <w:rPr>
          <w:rFonts w:ascii="Times New Roman"/>
          <w:b w:val="false"/>
          <w:i w:val="false"/>
          <w:color w:val="000000"/>
          <w:sz w:val="28"/>
        </w:rPr>
        <w:t>
</w:t>
      </w:r>
      <w:r>
        <w:rPr>
          <w:rFonts w:ascii="Times New Roman"/>
          <w:b w:val="false"/>
          <w:i w:val="false"/>
          <w:color w:val="000000"/>
          <w:sz w:val="28"/>
        </w:rPr>
        <w:t>
      4) Орталықтың инспекторы;</w:t>
      </w:r>
      <w:r>
        <w:br/>
      </w:r>
      <w:r>
        <w:rPr>
          <w:rFonts w:ascii="Times New Roman"/>
          <w:b w:val="false"/>
          <w:i w:val="false"/>
          <w:color w:val="000000"/>
          <w:sz w:val="28"/>
        </w:rPr>
        <w:t>
</w:t>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6) арнайы комиссия.</w:t>
      </w:r>
      <w:r>
        <w:br/>
      </w:r>
      <w:r>
        <w:rPr>
          <w:rFonts w:ascii="Times New Roman"/>
          <w:b w:val="false"/>
          <w:i w:val="false"/>
          <w:color w:val="000000"/>
          <w:sz w:val="28"/>
        </w:rPr>
        <w:t>
</w:t>
      </w:r>
      <w:r>
        <w:rPr>
          <w:rFonts w:ascii="Times New Roman"/>
          <w:b w:val="false"/>
          <w:i w:val="false"/>
          <w:color w:val="000000"/>
          <w:sz w:val="28"/>
        </w:rPr>
        <w:t>
      15. Әрбiр iс-қимылдың орындалу мерзiмiн көрсете отырып, мемлекеттiк органдардың, мемлекеттiк мекемелердiң немесе өзге де ұйымдардың құрылымдық бөлiмшелерiнің iс-қимылдары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Олардың сипаттамасына сәйкес мемлекеттiк органдардың, мемлекеттiк мекемелердiң немесе өзге де ұйымдардың құрылымдық бөлiмшелерi іс-қимылдарының қисынды дәйектiлiгi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9"/>
    <w:bookmarkStart w:name="z50" w:id="10"/>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xml:space="preserve">
шеккен азаматтарды тiркеу және есепке алу"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1-қосымша                  </w:t>
      </w:r>
    </w:p>
    <w:bookmarkEnd w:id="10"/>
    <w:bookmarkStart w:name="z51" w:id="11"/>
    <w:p>
      <w:pPr>
        <w:spacing w:after="0"/>
        <w:ind w:left="0"/>
        <w:jc w:val="left"/>
      </w:pPr>
      <w:r>
        <w:rPr>
          <w:rFonts w:ascii="Times New Roman"/>
          <w:b/>
          <w:i w:val="false"/>
          <w:color w:val="000000"/>
        </w:rPr>
        <w:t xml:space="preserve"> 
Әрбiр iс-қимылдың орындалу мерзiмiн</w:t>
      </w:r>
      <w:r>
        <w:br/>
      </w:r>
      <w:r>
        <w:rPr>
          <w:rFonts w:ascii="Times New Roman"/>
          <w:b/>
          <w:i w:val="false"/>
          <w:color w:val="000000"/>
        </w:rPr>
        <w:t>
көрсете отырып, мемлекеттiк органдардың,</w:t>
      </w:r>
      <w:r>
        <w:br/>
      </w:r>
      <w:r>
        <w:rPr>
          <w:rFonts w:ascii="Times New Roman"/>
          <w:b/>
          <w:i w:val="false"/>
          <w:color w:val="000000"/>
        </w:rPr>
        <w:t>
мемлекеттiк мекемелердiң немесе өзге де ұйымдардың</w:t>
      </w:r>
      <w:r>
        <w:br/>
      </w:r>
      <w:r>
        <w:rPr>
          <w:rFonts w:ascii="Times New Roman"/>
          <w:b/>
          <w:i w:val="false"/>
          <w:color w:val="000000"/>
        </w:rPr>
        <w:t>
құрылымдық бөлiмшелерiнің iс-қимылдары (рәсiмдер,</w:t>
      </w:r>
      <w:r>
        <w:br/>
      </w:r>
      <w:r>
        <w:rPr>
          <w:rFonts w:ascii="Times New Roman"/>
          <w:b/>
          <w:i w:val="false"/>
          <w:color w:val="000000"/>
        </w:rPr>
        <w:t>
функциялар, операциялар) дәйектiлiгiнiң</w:t>
      </w:r>
      <w:r>
        <w:br/>
      </w:r>
      <w:r>
        <w:rPr>
          <w:rFonts w:ascii="Times New Roman"/>
          <w:b/>
          <w:i w:val="false"/>
          <w:color w:val="000000"/>
        </w:rPr>
        <w:t>
мәтiндiк, кестелiк сипаттамасы</w:t>
      </w:r>
    </w:p>
    <w:bookmarkEnd w:id="11"/>
    <w:bookmarkStart w:name="z52" w:id="12"/>
    <w:p>
      <w:pPr>
        <w:spacing w:after="0"/>
        <w:ind w:left="0"/>
        <w:jc w:val="both"/>
      </w:pPr>
      <w:r>
        <w:rPr>
          <w:rFonts w:ascii="Times New Roman"/>
          <w:b w:val="false"/>
          <w:i w:val="false"/>
          <w:color w:val="000000"/>
          <w:sz w:val="28"/>
        </w:rPr>
        <w:t>
</w:t>
      </w:r>
      <w:r>
        <w:rPr>
          <w:rFonts w:ascii="Times New Roman"/>
          <w:b/>
          <w:i w:val="false"/>
          <w:color w:val="000000"/>
          <w:sz w:val="28"/>
        </w:rPr>
        <w:t>      1-кесте. Құрылымдық-функционалдық бірліктер iс-әрекеттерiнiң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6"/>
        <w:gridCol w:w="2958"/>
        <w:gridCol w:w="3207"/>
        <w:gridCol w:w="29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 жұмыс</w:t>
            </w:r>
            <w:r>
              <w:br/>
            </w:r>
            <w:r>
              <w:rPr>
                <w:rFonts w:ascii="Times New Roman"/>
                <w:b w:val="false"/>
                <w:i w:val="false"/>
                <w:color w:val="000000"/>
                <w:sz w:val="20"/>
              </w:rPr>
              <w:t>
</w:t>
            </w:r>
            <w:r>
              <w:rPr>
                <w:rFonts w:ascii="Times New Roman"/>
                <w:b w:val="false"/>
                <w:i w:val="false"/>
                <w:color w:val="000000"/>
                <w:sz w:val="20"/>
              </w:rPr>
              <w:t>органының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129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қол қояды,</w:t>
            </w:r>
            <w:r>
              <w:br/>
            </w:r>
            <w:r>
              <w:rPr>
                <w:rFonts w:ascii="Times New Roman"/>
                <w:b w:val="false"/>
                <w:i w:val="false"/>
                <w:color w:val="000000"/>
                <w:sz w:val="20"/>
              </w:rPr>
              <w:t>
</w:t>
            </w:r>
            <w:r>
              <w:rPr>
                <w:rFonts w:ascii="Times New Roman"/>
                <w:b w:val="false"/>
                <w:i w:val="false"/>
                <w:color w:val="000000"/>
                <w:sz w:val="20"/>
              </w:rPr>
              <w:t>құжаттарды жинайды,</w:t>
            </w:r>
            <w:r>
              <w:br/>
            </w:r>
            <w:r>
              <w:rPr>
                <w:rFonts w:ascii="Times New Roman"/>
                <w:b w:val="false"/>
                <w:i w:val="false"/>
                <w:color w:val="000000"/>
                <w:sz w:val="20"/>
              </w:rPr>
              <w:t>
</w:t>
            </w:r>
            <w:r>
              <w:rPr>
                <w:rFonts w:ascii="Times New Roman"/>
                <w:b w:val="false"/>
                <w:i w:val="false"/>
                <w:color w:val="000000"/>
                <w:sz w:val="20"/>
              </w:rPr>
              <w:t>тізілім жасайды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қабылдайды және</w:t>
            </w:r>
            <w:r>
              <w:br/>
            </w:r>
            <w:r>
              <w:rPr>
                <w:rFonts w:ascii="Times New Roman"/>
                <w:b w:val="false"/>
                <w:i w:val="false"/>
                <w:color w:val="000000"/>
                <w:sz w:val="20"/>
              </w:rPr>
              <w:t>
</w:t>
            </w:r>
            <w:r>
              <w:rPr>
                <w:rFonts w:ascii="Times New Roman"/>
                <w:b w:val="false"/>
                <w:i w:val="false"/>
                <w:color w:val="000000"/>
                <w:sz w:val="20"/>
              </w:rPr>
              <w:t>тіркейді</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 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жіберу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r>
              <w:br/>
            </w:r>
            <w:r>
              <w:rPr>
                <w:rFonts w:ascii="Times New Roman"/>
                <w:b w:val="false"/>
                <w:i w:val="false"/>
                <w:color w:val="000000"/>
                <w:sz w:val="20"/>
              </w:rPr>
              <w:t>
</w:t>
            </w:r>
            <w:r>
              <w:rPr>
                <w:rFonts w:ascii="Times New Roman"/>
                <w:b w:val="false"/>
                <w:i w:val="false"/>
                <w:color w:val="000000"/>
                <w:sz w:val="20"/>
              </w:rPr>
              <w:t>құжаттарды арнайы</w:t>
            </w:r>
            <w:r>
              <w:br/>
            </w:r>
            <w:r>
              <w:rPr>
                <w:rFonts w:ascii="Times New Roman"/>
                <w:b w:val="false"/>
                <w:i w:val="false"/>
                <w:color w:val="000000"/>
                <w:sz w:val="20"/>
              </w:rPr>
              <w:t>
</w:t>
            </w:r>
            <w:r>
              <w:rPr>
                <w:rFonts w:ascii="Times New Roman"/>
                <w:b w:val="false"/>
                <w:i w:val="false"/>
                <w:color w:val="000000"/>
                <w:sz w:val="20"/>
              </w:rPr>
              <w:t>комиссияның жұмыс</w:t>
            </w:r>
            <w:r>
              <w:br/>
            </w:r>
            <w:r>
              <w:rPr>
                <w:rFonts w:ascii="Times New Roman"/>
                <w:b w:val="false"/>
                <w:i w:val="false"/>
                <w:color w:val="000000"/>
                <w:sz w:val="20"/>
              </w:rPr>
              <w:t>
</w:t>
            </w:r>
            <w:r>
              <w:rPr>
                <w:rFonts w:ascii="Times New Roman"/>
                <w:b w:val="false"/>
                <w:i w:val="false"/>
                <w:color w:val="000000"/>
                <w:sz w:val="20"/>
              </w:rPr>
              <w:t>органына жіберу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w:t>
            </w:r>
            <w:r>
              <w:br/>
            </w:r>
            <w:r>
              <w:rPr>
                <w:rFonts w:ascii="Times New Roman"/>
                <w:b w:val="false"/>
                <w:i w:val="false"/>
                <w:color w:val="000000"/>
                <w:sz w:val="20"/>
              </w:rPr>
              <w:t>
</w:t>
            </w:r>
            <w:r>
              <w:rPr>
                <w:rFonts w:ascii="Times New Roman"/>
                <w:b w:val="false"/>
                <w:i w:val="false"/>
                <w:color w:val="000000"/>
                <w:sz w:val="20"/>
              </w:rPr>
              <w:t>беру, бұрыштама</w:t>
            </w:r>
            <w:r>
              <w:br/>
            </w:r>
            <w:r>
              <w:rPr>
                <w:rFonts w:ascii="Times New Roman"/>
                <w:b w:val="false"/>
                <w:i w:val="false"/>
                <w:color w:val="000000"/>
                <w:sz w:val="20"/>
              </w:rPr>
              <w:t>
</w:t>
            </w:r>
            <w:r>
              <w:rPr>
                <w:rFonts w:ascii="Times New Roman"/>
                <w:b w:val="false"/>
                <w:i w:val="false"/>
                <w:color w:val="000000"/>
                <w:sz w:val="20"/>
              </w:rPr>
              <w:t>қою үшін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w:t>
            </w:r>
            <w:r>
              <w:br/>
            </w:r>
            <w:r>
              <w:rPr>
                <w:rFonts w:ascii="Times New Roman"/>
                <w:b w:val="false"/>
                <w:i w:val="false"/>
                <w:color w:val="000000"/>
                <w:sz w:val="20"/>
              </w:rPr>
              <w:t>
</w:t>
            </w:r>
            <w:r>
              <w:rPr>
                <w:rFonts w:ascii="Times New Roman"/>
                <w:b w:val="false"/>
                <w:i w:val="false"/>
                <w:color w:val="000000"/>
                <w:sz w:val="20"/>
              </w:rPr>
              <w:t>кем емес</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w:t>
            </w:r>
            <w:r>
              <w:rPr>
                <w:rFonts w:ascii="Times New Roman"/>
                <w:b w:val="false"/>
                <w:i w:val="false"/>
                <w:color w:val="000000"/>
                <w:sz w:val="20"/>
              </w:rPr>
              <w:t>емес</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 жұмыс</w:t>
            </w:r>
            <w:r>
              <w:br/>
            </w:r>
            <w:r>
              <w:rPr>
                <w:rFonts w:ascii="Times New Roman"/>
                <w:b w:val="false"/>
                <w:i w:val="false"/>
                <w:color w:val="000000"/>
                <w:sz w:val="20"/>
              </w:rPr>
              <w:t>
</w:t>
            </w:r>
            <w:r>
              <w:rPr>
                <w:rFonts w:ascii="Times New Roman"/>
                <w:b w:val="false"/>
                <w:i w:val="false"/>
                <w:color w:val="000000"/>
                <w:sz w:val="20"/>
              </w:rPr>
              <w:t>органының басшысы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w:t>
            </w:r>
            <w:r>
              <w:br/>
            </w:r>
            <w:r>
              <w:rPr>
                <w:rFonts w:ascii="Times New Roman"/>
                <w:b w:val="false"/>
                <w:i w:val="false"/>
                <w:color w:val="000000"/>
                <w:sz w:val="20"/>
              </w:rPr>
              <w:t>
</w:t>
            </w:r>
            <w:r>
              <w:rPr>
                <w:rFonts w:ascii="Times New Roman"/>
                <w:b w:val="false"/>
                <w:i w:val="false"/>
                <w:color w:val="000000"/>
                <w:sz w:val="20"/>
              </w:rPr>
              <w:t>жұмыс органының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жеке істің</w:t>
            </w:r>
            <w:r>
              <w:br/>
            </w:r>
            <w:r>
              <w:rPr>
                <w:rFonts w:ascii="Times New Roman"/>
                <w:b w:val="false"/>
                <w:i w:val="false"/>
                <w:color w:val="000000"/>
                <w:sz w:val="20"/>
              </w:rPr>
              <w:t>
</w:t>
            </w:r>
            <w:r>
              <w:rPr>
                <w:rFonts w:ascii="Times New Roman"/>
                <w:b w:val="false"/>
                <w:i w:val="false"/>
                <w:color w:val="000000"/>
                <w:sz w:val="20"/>
              </w:rPr>
              <w:t>макетін</w:t>
            </w:r>
            <w:r>
              <w:br/>
            </w:r>
            <w:r>
              <w:rPr>
                <w:rFonts w:ascii="Times New Roman"/>
                <w:b w:val="false"/>
                <w:i w:val="false"/>
                <w:color w:val="000000"/>
                <w:sz w:val="20"/>
              </w:rPr>
              <w:t>
</w:t>
            </w:r>
            <w:r>
              <w:rPr>
                <w:rFonts w:ascii="Times New Roman"/>
                <w:b w:val="false"/>
                <w:i w:val="false"/>
                <w:color w:val="000000"/>
                <w:sz w:val="20"/>
              </w:rPr>
              <w:t>қалыптастыру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қарау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w:t>
            </w:r>
            <w:r>
              <w:br/>
            </w:r>
            <w:r>
              <w:rPr>
                <w:rFonts w:ascii="Times New Roman"/>
                <w:b w:val="false"/>
                <w:i w:val="false"/>
                <w:color w:val="000000"/>
                <w:sz w:val="20"/>
              </w:rPr>
              <w:t>
</w:t>
            </w:r>
            <w:r>
              <w:rPr>
                <w:rFonts w:ascii="Times New Roman"/>
                <w:b w:val="false"/>
                <w:i w:val="false"/>
                <w:color w:val="000000"/>
                <w:sz w:val="20"/>
              </w:rPr>
              <w:t>жіберу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w:t>
            </w:r>
            <w:r>
              <w:br/>
            </w:r>
            <w:r>
              <w:rPr>
                <w:rFonts w:ascii="Times New Roman"/>
                <w:b w:val="false"/>
                <w:i w:val="false"/>
                <w:color w:val="000000"/>
                <w:sz w:val="20"/>
              </w:rPr>
              <w:t>
</w:t>
            </w:r>
            <w:r>
              <w:rPr>
                <w:rFonts w:ascii="Times New Roman"/>
                <w:b w:val="false"/>
                <w:i w:val="false"/>
                <w:color w:val="000000"/>
                <w:sz w:val="20"/>
              </w:rPr>
              <w:t>комиссияға қарау</w:t>
            </w:r>
            <w:r>
              <w:br/>
            </w:r>
            <w:r>
              <w:rPr>
                <w:rFonts w:ascii="Times New Roman"/>
                <w:b w:val="false"/>
                <w:i w:val="false"/>
                <w:color w:val="000000"/>
                <w:sz w:val="20"/>
              </w:rPr>
              <w:t>
</w:t>
            </w:r>
            <w:r>
              <w:rPr>
                <w:rFonts w:ascii="Times New Roman"/>
                <w:b w:val="false"/>
                <w:i w:val="false"/>
                <w:color w:val="000000"/>
                <w:sz w:val="20"/>
              </w:rPr>
              <w:t>үшін жіберу немесе</w:t>
            </w:r>
            <w:r>
              <w:br/>
            </w:r>
            <w:r>
              <w:rPr>
                <w:rFonts w:ascii="Times New Roman"/>
                <w:b w:val="false"/>
                <w:i w:val="false"/>
                <w:color w:val="000000"/>
                <w:sz w:val="20"/>
              </w:rPr>
              <w:t>
</w:t>
            </w:r>
            <w:r>
              <w:rPr>
                <w:rFonts w:ascii="Times New Roman"/>
                <w:b w:val="false"/>
                <w:i w:val="false"/>
                <w:color w:val="000000"/>
                <w:sz w:val="20"/>
              </w:rPr>
              <w:t>себебін жазбаша</w:t>
            </w:r>
            <w:r>
              <w:br/>
            </w:r>
            <w:r>
              <w:rPr>
                <w:rFonts w:ascii="Times New Roman"/>
                <w:b w:val="false"/>
                <w:i w:val="false"/>
                <w:color w:val="000000"/>
                <w:sz w:val="20"/>
              </w:rPr>
              <w:t>
</w:t>
            </w:r>
            <w:r>
              <w:rPr>
                <w:rFonts w:ascii="Times New Roman"/>
                <w:b w:val="false"/>
                <w:i w:val="false"/>
                <w:color w:val="000000"/>
                <w:sz w:val="20"/>
              </w:rPr>
              <w:t>негіздеумен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Орталыққа қайтару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ядролық</w:t>
            </w:r>
            <w:r>
              <w:br/>
            </w:r>
            <w:r>
              <w:rPr>
                <w:rFonts w:ascii="Times New Roman"/>
                <w:b w:val="false"/>
                <w:i w:val="false"/>
                <w:color w:val="000000"/>
                <w:sz w:val="20"/>
              </w:rPr>
              <w:t>
</w:t>
            </w:r>
            <w:r>
              <w:rPr>
                <w:rFonts w:ascii="Times New Roman"/>
                <w:b w:val="false"/>
                <w:i w:val="false"/>
                <w:color w:val="000000"/>
                <w:sz w:val="20"/>
              </w:rPr>
              <w:t>сынақ полигонында</w:t>
            </w:r>
            <w:r>
              <w:br/>
            </w:r>
            <w:r>
              <w:rPr>
                <w:rFonts w:ascii="Times New Roman"/>
                <w:b w:val="false"/>
                <w:i w:val="false"/>
                <w:color w:val="000000"/>
                <w:sz w:val="20"/>
              </w:rPr>
              <w:t>
</w:t>
            </w:r>
            <w:r>
              <w:rPr>
                <w:rFonts w:ascii="Times New Roman"/>
                <w:b w:val="false"/>
                <w:i w:val="false"/>
                <w:color w:val="000000"/>
                <w:sz w:val="20"/>
              </w:rPr>
              <w:t>ядролық</w:t>
            </w:r>
            <w:r>
              <w:br/>
            </w:r>
            <w:r>
              <w:rPr>
                <w:rFonts w:ascii="Times New Roman"/>
                <w:b w:val="false"/>
                <w:i w:val="false"/>
                <w:color w:val="000000"/>
                <w:sz w:val="20"/>
              </w:rPr>
              <w:t>
</w:t>
            </w:r>
            <w:r>
              <w:rPr>
                <w:rFonts w:ascii="Times New Roman"/>
                <w:b w:val="false"/>
                <w:i w:val="false"/>
                <w:color w:val="000000"/>
                <w:sz w:val="20"/>
              </w:rPr>
              <w:t>сынақтардың</w:t>
            </w:r>
            <w:r>
              <w:br/>
            </w:r>
            <w:r>
              <w:rPr>
                <w:rFonts w:ascii="Times New Roman"/>
                <w:b w:val="false"/>
                <w:i w:val="false"/>
                <w:color w:val="000000"/>
                <w:sz w:val="20"/>
              </w:rPr>
              <w:t>
</w:t>
            </w:r>
            <w:r>
              <w:rPr>
                <w:rFonts w:ascii="Times New Roman"/>
                <w:b w:val="false"/>
                <w:i w:val="false"/>
                <w:color w:val="000000"/>
                <w:sz w:val="20"/>
              </w:rPr>
              <w:t>салдарынан зардап</w:t>
            </w:r>
            <w:r>
              <w:br/>
            </w:r>
            <w:r>
              <w:rPr>
                <w:rFonts w:ascii="Times New Roman"/>
                <w:b w:val="false"/>
                <w:i w:val="false"/>
                <w:color w:val="000000"/>
                <w:sz w:val="20"/>
              </w:rPr>
              <w:t>
</w:t>
            </w:r>
            <w:r>
              <w:rPr>
                <w:rFonts w:ascii="Times New Roman"/>
                <w:b w:val="false"/>
                <w:i w:val="false"/>
                <w:color w:val="000000"/>
                <w:sz w:val="20"/>
              </w:rPr>
              <w:t>шеккен 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азаматтарын</w:t>
            </w:r>
            <w:r>
              <w:br/>
            </w:r>
            <w:r>
              <w:rPr>
                <w:rFonts w:ascii="Times New Roman"/>
                <w:b w:val="false"/>
                <w:i w:val="false"/>
                <w:color w:val="000000"/>
                <w:sz w:val="20"/>
              </w:rPr>
              <w:t>
</w:t>
            </w:r>
            <w:r>
              <w:rPr>
                <w:rFonts w:ascii="Times New Roman"/>
                <w:b w:val="false"/>
                <w:i w:val="false"/>
                <w:color w:val="000000"/>
                <w:sz w:val="20"/>
              </w:rPr>
              <w:t>тiркеу (тіркеуден</w:t>
            </w:r>
            <w:r>
              <w:br/>
            </w:r>
            <w:r>
              <w:rPr>
                <w:rFonts w:ascii="Times New Roman"/>
                <w:b w:val="false"/>
                <w:i w:val="false"/>
                <w:color w:val="000000"/>
                <w:sz w:val="20"/>
              </w:rPr>
              <w:t>
</w:t>
            </w:r>
            <w:r>
              <w:rPr>
                <w:rFonts w:ascii="Times New Roman"/>
                <w:b w:val="false"/>
                <w:i w:val="false"/>
                <w:color w:val="000000"/>
                <w:sz w:val="20"/>
              </w:rPr>
              <w:t>бас тарту) туралы</w:t>
            </w:r>
            <w:r>
              <w:br/>
            </w:r>
            <w:r>
              <w:rPr>
                <w:rFonts w:ascii="Times New Roman"/>
                <w:b w:val="false"/>
                <w:i w:val="false"/>
                <w:color w:val="000000"/>
                <w:sz w:val="20"/>
              </w:rPr>
              <w:t>
</w:t>
            </w:r>
            <w:r>
              <w:rPr>
                <w:rFonts w:ascii="Times New Roman"/>
                <w:b w:val="false"/>
                <w:i w:val="false"/>
                <w:color w:val="000000"/>
                <w:sz w:val="20"/>
              </w:rPr>
              <w:t>шешім қабылдау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он</w:t>
            </w:r>
            <w:r>
              <w:br/>
            </w:r>
            <w:r>
              <w:rPr>
                <w:rFonts w:ascii="Times New Roman"/>
                <w:b w:val="false"/>
                <w:i w:val="false"/>
                <w:color w:val="000000"/>
                <w:sz w:val="20"/>
              </w:rPr>
              <w:t>
</w:t>
            </w:r>
            <w:r>
              <w:rPr>
                <w:rFonts w:ascii="Times New Roman"/>
                <w:b w:val="false"/>
                <w:i w:val="false"/>
                <w:color w:val="000000"/>
                <w:sz w:val="20"/>
              </w:rPr>
              <w:t>күн ішінде</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 жұмыс</w:t>
            </w:r>
            <w:r>
              <w:br/>
            </w:r>
            <w:r>
              <w:rPr>
                <w:rFonts w:ascii="Times New Roman"/>
                <w:b w:val="false"/>
                <w:i w:val="false"/>
                <w:color w:val="000000"/>
                <w:sz w:val="20"/>
              </w:rPr>
              <w:t>
</w:t>
            </w:r>
            <w:r>
              <w:rPr>
                <w:rFonts w:ascii="Times New Roman"/>
                <w:b w:val="false"/>
                <w:i w:val="false"/>
                <w:color w:val="000000"/>
                <w:sz w:val="20"/>
              </w:rPr>
              <w:t>органының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w:t>
            </w:r>
            <w:r>
              <w:br/>
            </w:r>
            <w:r>
              <w:rPr>
                <w:rFonts w:ascii="Times New Roman"/>
                <w:b w:val="false"/>
                <w:i w:val="false"/>
                <w:color w:val="000000"/>
                <w:sz w:val="20"/>
              </w:rPr>
              <w:t>
</w:t>
            </w:r>
            <w:r>
              <w:rPr>
                <w:rFonts w:ascii="Times New Roman"/>
                <w:b w:val="false"/>
                <w:i w:val="false"/>
                <w:color w:val="000000"/>
                <w:sz w:val="20"/>
              </w:rPr>
              <w:t>жұмыс органының</w:t>
            </w:r>
            <w:r>
              <w:br/>
            </w:r>
            <w:r>
              <w:rPr>
                <w:rFonts w:ascii="Times New Roman"/>
                <w:b w:val="false"/>
                <w:i w:val="false"/>
                <w:color w:val="000000"/>
                <w:sz w:val="20"/>
              </w:rPr>
              <w:t>
</w:t>
            </w:r>
            <w:r>
              <w:rPr>
                <w:rFonts w:ascii="Times New Roman"/>
                <w:b w:val="false"/>
                <w:i w:val="false"/>
                <w:color w:val="000000"/>
                <w:sz w:val="20"/>
              </w:rPr>
              <w:t>басшысы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 жұмыс</w:t>
            </w:r>
            <w:r>
              <w:br/>
            </w:r>
            <w:r>
              <w:rPr>
                <w:rFonts w:ascii="Times New Roman"/>
                <w:b w:val="false"/>
                <w:i w:val="false"/>
                <w:color w:val="000000"/>
                <w:sz w:val="20"/>
              </w:rPr>
              <w:t>
</w:t>
            </w:r>
            <w:r>
              <w:rPr>
                <w:rFonts w:ascii="Times New Roman"/>
                <w:b w:val="false"/>
                <w:i w:val="false"/>
                <w:color w:val="000000"/>
                <w:sz w:val="20"/>
              </w:rPr>
              <w:t>органының жауапты</w:t>
            </w:r>
            <w:r>
              <w:br/>
            </w:r>
            <w:r>
              <w:rPr>
                <w:rFonts w:ascii="Times New Roman"/>
                <w:b w:val="false"/>
                <w:i w:val="false"/>
                <w:color w:val="000000"/>
                <w:sz w:val="20"/>
              </w:rPr>
              <w:t>
</w:t>
            </w:r>
            <w:r>
              <w:rPr>
                <w:rFonts w:ascii="Times New Roman"/>
                <w:b w:val="false"/>
                <w:i w:val="false"/>
                <w:color w:val="000000"/>
                <w:sz w:val="20"/>
              </w:rPr>
              <w:t>орындаушысы</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ресімдеу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дайындау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тартуды беру,</w:t>
            </w:r>
            <w:r>
              <w:br/>
            </w:r>
            <w:r>
              <w:rPr>
                <w:rFonts w:ascii="Times New Roman"/>
                <w:b w:val="false"/>
                <w:i w:val="false"/>
                <w:color w:val="000000"/>
                <w:sz w:val="20"/>
              </w:rPr>
              <w:t>
</w:t>
            </w:r>
            <w:r>
              <w:rPr>
                <w:rFonts w:ascii="Times New Roman"/>
                <w:b w:val="false"/>
                <w:i w:val="false"/>
                <w:color w:val="000000"/>
                <w:sz w:val="20"/>
              </w:rPr>
              <w:t>не Орталыққа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 жіберу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w:t>
            </w:r>
            <w:r>
              <w:br/>
            </w:r>
            <w:r>
              <w:rPr>
                <w:rFonts w:ascii="Times New Roman"/>
                <w:b w:val="false"/>
                <w:i w:val="false"/>
                <w:color w:val="000000"/>
                <w:sz w:val="20"/>
              </w:rPr>
              <w:t>
</w:t>
            </w:r>
            <w:r>
              <w:rPr>
                <w:rFonts w:ascii="Times New Roman"/>
                <w:b w:val="false"/>
                <w:i w:val="false"/>
                <w:color w:val="000000"/>
                <w:sz w:val="20"/>
              </w:rPr>
              <w:t>дәлелді бас 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w:t>
            </w:r>
            <w:r>
              <w:br/>
            </w:r>
            <w:r>
              <w:rPr>
                <w:rFonts w:ascii="Times New Roman"/>
                <w:b w:val="false"/>
                <w:i w:val="false"/>
                <w:color w:val="000000"/>
                <w:sz w:val="20"/>
              </w:rPr>
              <w:t>
</w:t>
            </w:r>
            <w:r>
              <w:rPr>
                <w:rFonts w:ascii="Times New Roman"/>
                <w:b w:val="false"/>
                <w:i w:val="false"/>
                <w:color w:val="000000"/>
                <w:sz w:val="20"/>
              </w:rPr>
              <w:t>атауы және</w:t>
            </w:r>
            <w:r>
              <w:br/>
            </w:r>
            <w:r>
              <w:rPr>
                <w:rFonts w:ascii="Times New Roman"/>
                <w:b w:val="false"/>
                <w:i w:val="false"/>
                <w:color w:val="000000"/>
                <w:sz w:val="20"/>
              </w:rPr>
              <w:t>
</w:t>
            </w:r>
            <w:r>
              <w:rPr>
                <w:rFonts w:ascii="Times New Roman"/>
                <w:b w:val="false"/>
                <w:i w:val="false"/>
                <w:color w:val="000000"/>
                <w:sz w:val="20"/>
              </w:rPr>
              <w:t>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тартуды беру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w:t>
            </w:r>
            <w:r>
              <w:br/>
            </w:r>
            <w:r>
              <w:rPr>
                <w:rFonts w:ascii="Times New Roman"/>
                <w:b w:val="false"/>
                <w:i w:val="false"/>
                <w:color w:val="000000"/>
                <w:sz w:val="20"/>
              </w:rPr>
              <w:t>
</w:t>
            </w:r>
            <w:r>
              <w:rPr>
                <w:rFonts w:ascii="Times New Roman"/>
                <w:b w:val="false"/>
                <w:i w:val="false"/>
                <w:color w:val="000000"/>
                <w:sz w:val="20"/>
              </w:rPr>
              <w:t>шешiм)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мерзiмдерi</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3" w:id="13"/>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126"/>
        <w:gridCol w:w="2210"/>
        <w:gridCol w:w="2358"/>
        <w:gridCol w:w="1831"/>
        <w:gridCol w:w="1789"/>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бірлік-1</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бірлік-2</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бірлік-3</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органының</w:t>
            </w:r>
            <w:r>
              <w:br/>
            </w:r>
            <w:r>
              <w:rPr>
                <w:rFonts w:ascii="Times New Roman"/>
                <w:b w:val="false"/>
                <w:i w:val="false"/>
                <w:color w:val="000000"/>
                <w:sz w:val="20"/>
              </w:rPr>
              <w:t>
</w:t>
            </w:r>
            <w:r>
              <w:rPr>
                <w:rFonts w:ascii="Times New Roman"/>
                <w:b w:val="false"/>
                <w:i w:val="false"/>
                <w:color w:val="000000"/>
                <w:sz w:val="20"/>
              </w:rPr>
              <w:t>қызметкері</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бірлік-4</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органының</w:t>
            </w:r>
            <w:r>
              <w:br/>
            </w:r>
            <w:r>
              <w:rPr>
                <w:rFonts w:ascii="Times New Roman"/>
                <w:b w:val="false"/>
                <w:i w:val="false"/>
                <w:color w:val="000000"/>
                <w:sz w:val="20"/>
              </w:rPr>
              <w:t>
</w:t>
            </w:r>
            <w:r>
              <w:rPr>
                <w:rFonts w:ascii="Times New Roman"/>
                <w:b w:val="false"/>
                <w:i w:val="false"/>
                <w:color w:val="000000"/>
                <w:sz w:val="20"/>
              </w:rPr>
              <w:t>басшысы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бірлік-5</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w:t>
            </w:r>
            <w:r>
              <w:br/>
            </w:r>
            <w:r>
              <w:rPr>
                <w:rFonts w:ascii="Times New Roman"/>
                <w:b w:val="false"/>
                <w:i w:val="false"/>
                <w:color w:val="000000"/>
                <w:sz w:val="20"/>
              </w:rPr>
              <w:t>
</w:t>
            </w:r>
            <w:r>
              <w:rPr>
                <w:rFonts w:ascii="Times New Roman"/>
                <w:b w:val="false"/>
                <w:i w:val="false"/>
                <w:color w:val="000000"/>
                <w:sz w:val="20"/>
              </w:rPr>
              <w:t>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бірлік-6</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қолхат</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w:t>
            </w:r>
            <w:r>
              <w:br/>
            </w:r>
            <w:r>
              <w:rPr>
                <w:rFonts w:ascii="Times New Roman"/>
                <w:b w:val="false"/>
                <w:i w:val="false"/>
                <w:color w:val="000000"/>
                <w:sz w:val="20"/>
              </w:rPr>
              <w:t>
</w:t>
            </w:r>
            <w:r>
              <w:rPr>
                <w:rFonts w:ascii="Times New Roman"/>
                <w:b w:val="false"/>
                <w:i w:val="false"/>
                <w:color w:val="000000"/>
                <w:sz w:val="20"/>
              </w:rPr>
              <w:t>рына</w:t>
            </w:r>
            <w:r>
              <w:br/>
            </w:r>
            <w:r>
              <w:rPr>
                <w:rFonts w:ascii="Times New Roman"/>
                <w:b w:val="false"/>
                <w:i w:val="false"/>
                <w:color w:val="000000"/>
                <w:sz w:val="20"/>
              </w:rPr>
              <w:t>
</w:t>
            </w:r>
            <w:r>
              <w:rPr>
                <w:rFonts w:ascii="Times New Roman"/>
                <w:b w:val="false"/>
                <w:i w:val="false"/>
                <w:color w:val="000000"/>
                <w:sz w:val="20"/>
              </w:rPr>
              <w:t>жіберу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Журналда қол</w:t>
            </w:r>
            <w:r>
              <w:br/>
            </w:r>
            <w:r>
              <w:rPr>
                <w:rFonts w:ascii="Times New Roman"/>
                <w:b w:val="false"/>
                <w:i w:val="false"/>
                <w:color w:val="000000"/>
                <w:sz w:val="20"/>
              </w:rPr>
              <w:t>
</w:t>
            </w:r>
            <w:r>
              <w:rPr>
                <w:rFonts w:ascii="Times New Roman"/>
                <w:b w:val="false"/>
                <w:i w:val="false"/>
                <w:color w:val="000000"/>
                <w:sz w:val="20"/>
              </w:rPr>
              <w:t>қояды,</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r>
              <w:br/>
            </w:r>
            <w:r>
              <w:rPr>
                <w:rFonts w:ascii="Times New Roman"/>
                <w:b w:val="false"/>
                <w:i w:val="false"/>
                <w:color w:val="000000"/>
                <w:sz w:val="20"/>
              </w:rPr>
              <w:t>
</w:t>
            </w: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жасайды 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органына</w:t>
            </w:r>
            <w:r>
              <w:br/>
            </w:r>
            <w:r>
              <w:rPr>
                <w:rFonts w:ascii="Times New Roman"/>
                <w:b w:val="false"/>
                <w:i w:val="false"/>
                <w:color w:val="000000"/>
                <w:sz w:val="20"/>
              </w:rPr>
              <w:t>
</w:t>
            </w:r>
            <w:r>
              <w:rPr>
                <w:rFonts w:ascii="Times New Roman"/>
                <w:b w:val="false"/>
                <w:i w:val="false"/>
                <w:color w:val="000000"/>
                <w:sz w:val="20"/>
              </w:rPr>
              <w:t>жібереді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қабылдайды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тіркейді,</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талон беру,</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қою үшін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w:t>
            </w:r>
            <w:r>
              <w:br/>
            </w:r>
            <w:r>
              <w:rPr>
                <w:rFonts w:ascii="Times New Roman"/>
                <w:b w:val="false"/>
                <w:i w:val="false"/>
                <w:color w:val="000000"/>
                <w:sz w:val="20"/>
              </w:rPr>
              <w:t>
</w:t>
            </w:r>
            <w:r>
              <w:rPr>
                <w:rFonts w:ascii="Times New Roman"/>
                <w:b w:val="false"/>
                <w:i w:val="false"/>
                <w:color w:val="000000"/>
                <w:sz w:val="20"/>
              </w:rPr>
              <w:t>асыру,</w:t>
            </w:r>
            <w:r>
              <w:br/>
            </w:r>
            <w:r>
              <w:rPr>
                <w:rFonts w:ascii="Times New Roman"/>
                <w:b w:val="false"/>
                <w:i w:val="false"/>
                <w:color w:val="000000"/>
                <w:sz w:val="20"/>
              </w:rPr>
              <w:t>
</w:t>
            </w:r>
            <w:r>
              <w:rPr>
                <w:rFonts w:ascii="Times New Roman"/>
                <w:b w:val="false"/>
                <w:i w:val="false"/>
                <w:color w:val="000000"/>
                <w:sz w:val="20"/>
              </w:rPr>
              <w:t>жеке істің</w:t>
            </w:r>
            <w:r>
              <w:br/>
            </w:r>
            <w:r>
              <w:rPr>
                <w:rFonts w:ascii="Times New Roman"/>
                <w:b w:val="false"/>
                <w:i w:val="false"/>
                <w:color w:val="000000"/>
                <w:sz w:val="20"/>
              </w:rPr>
              <w:t>
</w:t>
            </w:r>
            <w:r>
              <w:rPr>
                <w:rFonts w:ascii="Times New Roman"/>
                <w:b w:val="false"/>
                <w:i w:val="false"/>
                <w:color w:val="000000"/>
                <w:sz w:val="20"/>
              </w:rPr>
              <w:t>макетін</w:t>
            </w:r>
            <w:r>
              <w:br/>
            </w:r>
            <w:r>
              <w:rPr>
                <w:rFonts w:ascii="Times New Roman"/>
                <w:b w:val="false"/>
                <w:i w:val="false"/>
                <w:color w:val="000000"/>
                <w:sz w:val="20"/>
              </w:rPr>
              <w:t>
</w:t>
            </w:r>
            <w:r>
              <w:rPr>
                <w:rFonts w:ascii="Times New Roman"/>
                <w:b w:val="false"/>
                <w:i w:val="false"/>
                <w:color w:val="000000"/>
                <w:sz w:val="20"/>
              </w:rPr>
              <w:t>қалыптас-</w:t>
            </w:r>
            <w:r>
              <w:br/>
            </w:r>
            <w:r>
              <w:rPr>
                <w:rFonts w:ascii="Times New Roman"/>
                <w:b w:val="false"/>
                <w:i w:val="false"/>
                <w:color w:val="000000"/>
                <w:sz w:val="20"/>
              </w:rPr>
              <w:t>
</w:t>
            </w:r>
            <w:r>
              <w:rPr>
                <w:rFonts w:ascii="Times New Roman"/>
                <w:b w:val="false"/>
                <w:i w:val="false"/>
                <w:color w:val="000000"/>
                <w:sz w:val="20"/>
              </w:rPr>
              <w:t>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Істерді</w:t>
            </w:r>
            <w:r>
              <w:br/>
            </w:r>
            <w:r>
              <w:rPr>
                <w:rFonts w:ascii="Times New Roman"/>
                <w:b w:val="false"/>
                <w:i w:val="false"/>
                <w:color w:val="000000"/>
                <w:sz w:val="20"/>
              </w:rPr>
              <w:t>
</w:t>
            </w:r>
            <w:r>
              <w:rPr>
                <w:rFonts w:ascii="Times New Roman"/>
                <w:b w:val="false"/>
                <w:i w:val="false"/>
                <w:color w:val="000000"/>
                <w:sz w:val="20"/>
              </w:rPr>
              <w:t>қарау,</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шешім</w:t>
            </w:r>
            <w:r>
              <w:br/>
            </w:r>
            <w:r>
              <w:rPr>
                <w:rFonts w:ascii="Times New Roman"/>
                <w:b w:val="false"/>
                <w:i w:val="false"/>
                <w:color w:val="000000"/>
                <w:sz w:val="20"/>
              </w:rPr>
              <w:t>
</w:t>
            </w:r>
            <w:r>
              <w:rPr>
                <w:rFonts w:ascii="Times New Roman"/>
                <w:b w:val="false"/>
                <w:i w:val="false"/>
                <w:color w:val="000000"/>
                <w:sz w:val="20"/>
              </w:rPr>
              <w:t>қабылдау</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Хабарламан</w:t>
            </w:r>
            <w:r>
              <w:br/>
            </w:r>
            <w:r>
              <w:rPr>
                <w:rFonts w:ascii="Times New Roman"/>
                <w:b w:val="false"/>
                <w:i w:val="false"/>
                <w:color w:val="000000"/>
                <w:sz w:val="20"/>
              </w:rPr>
              <w:t>
</w:t>
            </w:r>
            <w:r>
              <w:rPr>
                <w:rFonts w:ascii="Times New Roman"/>
                <w:b w:val="false"/>
                <w:i w:val="false"/>
                <w:color w:val="000000"/>
                <w:sz w:val="20"/>
              </w:rPr>
              <w:t>ресімдеу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қол қою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жіберу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 беру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4"/>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1964"/>
        <w:gridCol w:w="1964"/>
        <w:gridCol w:w="1943"/>
        <w:gridCol w:w="2237"/>
        <w:gridCol w:w="1840"/>
      </w:tblGrid>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бірлік-1</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бірлік-2</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бірлік-3</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органының</w:t>
            </w:r>
            <w:r>
              <w:br/>
            </w:r>
            <w:r>
              <w:rPr>
                <w:rFonts w:ascii="Times New Roman"/>
                <w:b w:val="false"/>
                <w:i w:val="false"/>
                <w:color w:val="000000"/>
                <w:sz w:val="20"/>
              </w:rPr>
              <w:t>
</w:t>
            </w:r>
            <w:r>
              <w:rPr>
                <w:rFonts w:ascii="Times New Roman"/>
                <w:b w:val="false"/>
                <w:i w:val="false"/>
                <w:color w:val="000000"/>
                <w:sz w:val="20"/>
              </w:rPr>
              <w:t>қызметкері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бірлік-4</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органының</w:t>
            </w:r>
            <w:r>
              <w:br/>
            </w:r>
            <w:r>
              <w:rPr>
                <w:rFonts w:ascii="Times New Roman"/>
                <w:b w:val="false"/>
                <w:i w:val="false"/>
                <w:color w:val="000000"/>
                <w:sz w:val="20"/>
              </w:rPr>
              <w:t>
</w:t>
            </w:r>
            <w:r>
              <w:rPr>
                <w:rFonts w:ascii="Times New Roman"/>
                <w:b w:val="false"/>
                <w:i w:val="false"/>
                <w:color w:val="000000"/>
                <w:sz w:val="20"/>
              </w:rPr>
              <w:t>басшысы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бірлік-5</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бірлік-6</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 тіркеу,</w:t>
            </w:r>
            <w:r>
              <w:br/>
            </w:r>
            <w:r>
              <w:rPr>
                <w:rFonts w:ascii="Times New Roman"/>
                <w:b w:val="false"/>
                <w:i w:val="false"/>
                <w:color w:val="000000"/>
                <w:sz w:val="20"/>
              </w:rPr>
              <w:t>
</w:t>
            </w:r>
            <w:r>
              <w:rPr>
                <w:rFonts w:ascii="Times New Roman"/>
                <w:b w:val="false"/>
                <w:i w:val="false"/>
                <w:color w:val="000000"/>
                <w:sz w:val="20"/>
              </w:rPr>
              <w:t>қолхат 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жіберу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жасайды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арнайы</w:t>
            </w:r>
            <w:r>
              <w:br/>
            </w:r>
            <w:r>
              <w:rPr>
                <w:rFonts w:ascii="Times New Roman"/>
                <w:b w:val="false"/>
                <w:i w:val="false"/>
                <w:color w:val="000000"/>
                <w:sz w:val="20"/>
              </w:rPr>
              <w:t>
</w:t>
            </w:r>
            <w:r>
              <w:rPr>
                <w:rFonts w:ascii="Times New Roman"/>
                <w:b w:val="false"/>
                <w:i w:val="false"/>
                <w:color w:val="000000"/>
                <w:sz w:val="20"/>
              </w:rPr>
              <w:t>комиссияның</w:t>
            </w:r>
            <w:r>
              <w:br/>
            </w:r>
            <w:r>
              <w:rPr>
                <w:rFonts w:ascii="Times New Roman"/>
                <w:b w:val="false"/>
                <w:i w:val="false"/>
                <w:color w:val="000000"/>
                <w:sz w:val="20"/>
              </w:rPr>
              <w:t>
</w:t>
            </w: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органына</w:t>
            </w:r>
            <w:r>
              <w:br/>
            </w:r>
            <w:r>
              <w:rPr>
                <w:rFonts w:ascii="Times New Roman"/>
                <w:b w:val="false"/>
                <w:i w:val="false"/>
                <w:color w:val="000000"/>
                <w:sz w:val="20"/>
              </w:rPr>
              <w:t>
</w:t>
            </w:r>
            <w:r>
              <w:rPr>
                <w:rFonts w:ascii="Times New Roman"/>
                <w:b w:val="false"/>
                <w:i w:val="false"/>
                <w:color w:val="000000"/>
                <w:sz w:val="20"/>
              </w:rPr>
              <w:t>жібереді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қабылдайды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тіркейді,</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талон беру,</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қою үшін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жіберу</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Хат-хабар-</w:t>
            </w:r>
            <w:r>
              <w:br/>
            </w:r>
            <w:r>
              <w:rPr>
                <w:rFonts w:ascii="Times New Roman"/>
                <w:b w:val="false"/>
                <w:i w:val="false"/>
                <w:color w:val="000000"/>
                <w:sz w:val="20"/>
              </w:rPr>
              <w:t>
</w:t>
            </w:r>
            <w:r>
              <w:rPr>
                <w:rFonts w:ascii="Times New Roman"/>
                <w:b w:val="false"/>
                <w:i w:val="false"/>
                <w:color w:val="000000"/>
                <w:sz w:val="20"/>
              </w:rPr>
              <w:t>мен танысу,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 асыру,</w:t>
            </w:r>
            <w:r>
              <w:br/>
            </w:r>
            <w:r>
              <w:rPr>
                <w:rFonts w:ascii="Times New Roman"/>
                <w:b w:val="false"/>
                <w:i w:val="false"/>
                <w:color w:val="000000"/>
                <w:sz w:val="20"/>
              </w:rPr>
              <w:t>
</w:t>
            </w:r>
            <w:r>
              <w:rPr>
                <w:rFonts w:ascii="Times New Roman"/>
                <w:b w:val="false"/>
                <w:i w:val="false"/>
                <w:color w:val="000000"/>
                <w:sz w:val="20"/>
              </w:rPr>
              <w:t>жеке істің</w:t>
            </w:r>
            <w:r>
              <w:br/>
            </w:r>
            <w:r>
              <w:rPr>
                <w:rFonts w:ascii="Times New Roman"/>
                <w:b w:val="false"/>
                <w:i w:val="false"/>
                <w:color w:val="000000"/>
                <w:sz w:val="20"/>
              </w:rPr>
              <w:t>
</w:t>
            </w:r>
            <w:r>
              <w:rPr>
                <w:rFonts w:ascii="Times New Roman"/>
                <w:b w:val="false"/>
                <w:i w:val="false"/>
                <w:color w:val="000000"/>
                <w:sz w:val="20"/>
              </w:rPr>
              <w:t>макетін</w:t>
            </w:r>
            <w:r>
              <w:br/>
            </w:r>
            <w:r>
              <w:rPr>
                <w:rFonts w:ascii="Times New Roman"/>
                <w:b w:val="false"/>
                <w:i w:val="false"/>
                <w:color w:val="000000"/>
                <w:sz w:val="20"/>
              </w:rPr>
              <w:t>
</w:t>
            </w:r>
            <w:r>
              <w:rPr>
                <w:rFonts w:ascii="Times New Roman"/>
                <w:b w:val="false"/>
                <w:i w:val="false"/>
                <w:color w:val="000000"/>
                <w:sz w:val="20"/>
              </w:rPr>
              <w:t>қалыптастыру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себебін</w:t>
            </w:r>
            <w:r>
              <w:br/>
            </w:r>
            <w:r>
              <w:rPr>
                <w:rFonts w:ascii="Times New Roman"/>
                <w:b w:val="false"/>
                <w:i w:val="false"/>
                <w:color w:val="000000"/>
                <w:sz w:val="20"/>
              </w:rPr>
              <w:t>
</w:t>
            </w:r>
            <w:r>
              <w:rPr>
                <w:rFonts w:ascii="Times New Roman"/>
                <w:b w:val="false"/>
                <w:i w:val="false"/>
                <w:color w:val="000000"/>
                <w:sz w:val="20"/>
              </w:rPr>
              <w:t>жазбаша</w:t>
            </w:r>
            <w:r>
              <w:br/>
            </w:r>
            <w:r>
              <w:rPr>
                <w:rFonts w:ascii="Times New Roman"/>
                <w:b w:val="false"/>
                <w:i w:val="false"/>
                <w:color w:val="000000"/>
                <w:sz w:val="20"/>
              </w:rPr>
              <w:t>
</w:t>
            </w:r>
            <w:r>
              <w:rPr>
                <w:rFonts w:ascii="Times New Roman"/>
                <w:b w:val="false"/>
                <w:i w:val="false"/>
                <w:color w:val="000000"/>
                <w:sz w:val="20"/>
              </w:rPr>
              <w:t>негіздеумен</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қайтару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Істерді</w:t>
            </w:r>
            <w:r>
              <w:br/>
            </w:r>
            <w:r>
              <w:rPr>
                <w:rFonts w:ascii="Times New Roman"/>
                <w:b w:val="false"/>
                <w:i w:val="false"/>
                <w:color w:val="000000"/>
                <w:sz w:val="20"/>
              </w:rPr>
              <w:t>
</w:t>
            </w:r>
            <w:r>
              <w:rPr>
                <w:rFonts w:ascii="Times New Roman"/>
                <w:b w:val="false"/>
                <w:i w:val="false"/>
                <w:color w:val="000000"/>
                <w:sz w:val="20"/>
              </w:rPr>
              <w:t>қарау,</w:t>
            </w:r>
            <w:r>
              <w:br/>
            </w:r>
            <w:r>
              <w:rPr>
                <w:rFonts w:ascii="Times New Roman"/>
                <w:b w:val="false"/>
                <w:i w:val="false"/>
                <w:color w:val="000000"/>
                <w:sz w:val="20"/>
              </w:rPr>
              <w:t>
</w:t>
            </w:r>
            <w:r>
              <w:rPr>
                <w:rFonts w:ascii="Times New Roman"/>
                <w:b w:val="false"/>
                <w:i w:val="false"/>
                <w:color w:val="000000"/>
                <w:sz w:val="20"/>
              </w:rPr>
              <w:t>тіркеуден</w:t>
            </w:r>
            <w:r>
              <w:br/>
            </w:r>
            <w:r>
              <w:rPr>
                <w:rFonts w:ascii="Times New Roman"/>
                <w:b w:val="false"/>
                <w:i w:val="false"/>
                <w:color w:val="000000"/>
                <w:sz w:val="20"/>
              </w:rPr>
              <w:t>
</w:t>
            </w:r>
            <w:r>
              <w:rPr>
                <w:rFonts w:ascii="Times New Roman"/>
                <w:b w:val="false"/>
                <w:i w:val="false"/>
                <w:color w:val="000000"/>
                <w:sz w:val="20"/>
              </w:rPr>
              <w:t>бас тарту</w:t>
            </w:r>
            <w:r>
              <w:br/>
            </w:r>
            <w:r>
              <w:rPr>
                <w:rFonts w:ascii="Times New Roman"/>
                <w:b w:val="false"/>
                <w:i w:val="false"/>
                <w:color w:val="000000"/>
                <w:sz w:val="20"/>
              </w:rPr>
              <w:t>
</w:t>
            </w:r>
            <w:r>
              <w:rPr>
                <w:rFonts w:ascii="Times New Roman"/>
                <w:b w:val="false"/>
                <w:i w:val="false"/>
                <w:color w:val="000000"/>
                <w:sz w:val="20"/>
              </w:rPr>
              <w:t>туралы</w:t>
            </w:r>
            <w:r>
              <w:br/>
            </w:r>
            <w:r>
              <w:rPr>
                <w:rFonts w:ascii="Times New Roman"/>
                <w:b w:val="false"/>
                <w:i w:val="false"/>
                <w:color w:val="000000"/>
                <w:sz w:val="20"/>
              </w:rPr>
              <w:t>
</w:t>
            </w:r>
            <w:r>
              <w:rPr>
                <w:rFonts w:ascii="Times New Roman"/>
                <w:b w:val="false"/>
                <w:i w:val="false"/>
                <w:color w:val="000000"/>
                <w:sz w:val="20"/>
              </w:rPr>
              <w:t>шешім</w:t>
            </w:r>
            <w:r>
              <w:br/>
            </w:r>
            <w:r>
              <w:rPr>
                <w:rFonts w:ascii="Times New Roman"/>
                <w:b w:val="false"/>
                <w:i w:val="false"/>
                <w:color w:val="000000"/>
                <w:sz w:val="20"/>
              </w:rPr>
              <w:t>
</w:t>
            </w:r>
            <w:r>
              <w:rPr>
                <w:rFonts w:ascii="Times New Roman"/>
                <w:b w:val="false"/>
                <w:i w:val="false"/>
                <w:color w:val="000000"/>
                <w:sz w:val="20"/>
              </w:rPr>
              <w:t>қабылдау</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 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тартуға қол</w:t>
            </w:r>
            <w:r>
              <w:br/>
            </w:r>
            <w:r>
              <w:rPr>
                <w:rFonts w:ascii="Times New Roman"/>
                <w:b w:val="false"/>
                <w:i w:val="false"/>
                <w:color w:val="000000"/>
                <w:sz w:val="20"/>
              </w:rPr>
              <w:t>
</w:t>
            </w:r>
            <w:r>
              <w:rPr>
                <w:rFonts w:ascii="Times New Roman"/>
                <w:b w:val="false"/>
                <w:i w:val="false"/>
                <w:color w:val="000000"/>
                <w:sz w:val="20"/>
              </w:rPr>
              <w:t>қою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беру немесе</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жіберу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15"/>
    <w:p>
      <w:pPr>
        <w:spacing w:after="0"/>
        <w:ind w:left="0"/>
        <w:jc w:val="both"/>
      </w:pPr>
      <w:r>
        <w:rPr>
          <w:rFonts w:ascii="Times New Roman"/>
          <w:b w:val="false"/>
          <w:i w:val="false"/>
          <w:color w:val="000000"/>
          <w:sz w:val="28"/>
        </w:rPr>
        <w:t xml:space="preserve">
"Семей ядролық сынақ полигонында       </w:t>
      </w:r>
      <w:r>
        <w:br/>
      </w:r>
      <w:r>
        <w:rPr>
          <w:rFonts w:ascii="Times New Roman"/>
          <w:b w:val="false"/>
          <w:i w:val="false"/>
          <w:color w:val="000000"/>
          <w:sz w:val="28"/>
        </w:rPr>
        <w:t xml:space="preserve">
ядролық сынақтардың салдарынан зардап     </w:t>
      </w:r>
      <w:r>
        <w:br/>
      </w:r>
      <w:r>
        <w:rPr>
          <w:rFonts w:ascii="Times New Roman"/>
          <w:b w:val="false"/>
          <w:i w:val="false"/>
          <w:color w:val="000000"/>
          <w:sz w:val="28"/>
        </w:rPr>
        <w:t xml:space="preserve">
шеккен азаматтарды тіркеу және есепке алу"  </w:t>
      </w:r>
      <w:r>
        <w:br/>
      </w:r>
      <w:r>
        <w:rPr>
          <w:rFonts w:ascii="Times New Roman"/>
          <w:b w:val="false"/>
          <w:i w:val="false"/>
          <w:color w:val="000000"/>
          <w:sz w:val="28"/>
        </w:rPr>
        <w:t xml:space="preserve">
мемлекеттік қызмет көрсету регламентіне   </w:t>
      </w:r>
      <w:r>
        <w:br/>
      </w:r>
      <w:r>
        <w:rPr>
          <w:rFonts w:ascii="Times New Roman"/>
          <w:b w:val="false"/>
          <w:i w:val="false"/>
          <w:color w:val="000000"/>
          <w:sz w:val="28"/>
        </w:rPr>
        <w:t xml:space="preserve">
2-қосымша                  </w:t>
      </w:r>
    </w:p>
    <w:bookmarkEnd w:id="15"/>
    <w:bookmarkStart w:name="z56" w:id="16"/>
    <w:p>
      <w:pPr>
        <w:spacing w:after="0"/>
        <w:ind w:left="0"/>
        <w:jc w:val="left"/>
      </w:pPr>
      <w:r>
        <w:rPr>
          <w:rFonts w:ascii="Times New Roman"/>
          <w:b/>
          <w:i w:val="false"/>
          <w:color w:val="000000"/>
        </w:rPr>
        <w:t xml:space="preserve"> 
Олардың сипаттамасына сәйкес мемлекеттік</w:t>
      </w:r>
      <w:r>
        <w:br/>
      </w:r>
      <w:r>
        <w:rPr>
          <w:rFonts w:ascii="Times New Roman"/>
          <w:b/>
          <w:i w:val="false"/>
          <w:color w:val="000000"/>
        </w:rPr>
        <w:t>
органдардың, мемлекеттік мекемелердің немесе</w:t>
      </w:r>
      <w:r>
        <w:br/>
      </w:r>
      <w:r>
        <w:rPr>
          <w:rFonts w:ascii="Times New Roman"/>
          <w:b/>
          <w:i w:val="false"/>
          <w:color w:val="000000"/>
        </w:rPr>
        <w:t>
өзге де ұйымдардың құрылымдық бөлімшелері іс-қимылдарының</w:t>
      </w:r>
      <w:r>
        <w:br/>
      </w:r>
      <w:r>
        <w:rPr>
          <w:rFonts w:ascii="Times New Roman"/>
          <w:b/>
          <w:i w:val="false"/>
          <w:color w:val="000000"/>
        </w:rPr>
        <w:t>
қисынды дәйектілігі арасындағы өзара байланысты</w:t>
      </w:r>
      <w:r>
        <w:br/>
      </w:r>
      <w:r>
        <w:rPr>
          <w:rFonts w:ascii="Times New Roman"/>
          <w:b/>
          <w:i w:val="false"/>
          <w:color w:val="000000"/>
        </w:rPr>
        <w:t>
көрсететін сызба</w:t>
      </w:r>
    </w:p>
    <w:bookmarkEnd w:id="16"/>
    <w:p>
      <w:pPr>
        <w:spacing w:after="0"/>
        <w:ind w:left="0"/>
        <w:jc w:val="both"/>
      </w:pPr>
      <w:r>
        <w:drawing>
          <wp:inline distT="0" distB="0" distL="0" distR="0">
            <wp:extent cx="7937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37500" cy="2755900"/>
                    </a:xfrm>
                    <a:prstGeom prst="rect">
                      <a:avLst/>
                    </a:prstGeom>
                  </pic:spPr>
                </pic:pic>
              </a:graphicData>
            </a:graphic>
          </wp:inline>
        </w:drawing>
      </w:r>
    </w:p>
    <w:bookmarkStart w:name="z57" w:id="1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26 қарашадағы    </w:t>
      </w:r>
      <w:r>
        <w:br/>
      </w:r>
      <w:r>
        <w:rPr>
          <w:rFonts w:ascii="Times New Roman"/>
          <w:b w:val="false"/>
          <w:i w:val="false"/>
          <w:color w:val="000000"/>
          <w:sz w:val="28"/>
        </w:rPr>
        <w:t xml:space="preserve">
№ 531 қаулысымен бекітілген  </w:t>
      </w:r>
    </w:p>
    <w:bookmarkEnd w:id="17"/>
    <w:bookmarkStart w:name="z58" w:id="18"/>
    <w:p>
      <w:pPr>
        <w:spacing w:after="0"/>
        <w:ind w:left="0"/>
        <w:jc w:val="left"/>
      </w:pPr>
      <w:r>
        <w:rPr>
          <w:rFonts w:ascii="Times New Roman"/>
          <w:b/>
          <w:i w:val="false"/>
          <w:color w:val="000000"/>
        </w:rPr>
        <w:t xml:space="preserve"> 
"Ауылдық жерде тұратын әлеуметтiк сала</w:t>
      </w:r>
      <w:r>
        <w:br/>
      </w:r>
      <w:r>
        <w:rPr>
          <w:rFonts w:ascii="Times New Roman"/>
          <w:b/>
          <w:i w:val="false"/>
          <w:color w:val="000000"/>
        </w:rPr>
        <w:t>
мамандарына отын сатып алу бойынша әлеуметтiк</w:t>
      </w:r>
      <w:r>
        <w:br/>
      </w:r>
      <w:r>
        <w:rPr>
          <w:rFonts w:ascii="Times New Roman"/>
          <w:b/>
          <w:i w:val="false"/>
          <w:color w:val="000000"/>
        </w:rPr>
        <w:t>
көмек тағайындау" мемлекеттік қызмет көрсету</w:t>
      </w:r>
      <w:r>
        <w:br/>
      </w:r>
      <w:r>
        <w:rPr>
          <w:rFonts w:ascii="Times New Roman"/>
          <w:b/>
          <w:i w:val="false"/>
          <w:color w:val="000000"/>
        </w:rPr>
        <w:t>
регламенті</w:t>
      </w:r>
    </w:p>
    <w:bookmarkEnd w:id="18"/>
    <w:bookmarkStart w:name="z59" w:id="19"/>
    <w:p>
      <w:pPr>
        <w:spacing w:after="0"/>
        <w:ind w:left="0"/>
        <w:jc w:val="left"/>
      </w:pPr>
      <w:r>
        <w:rPr>
          <w:rFonts w:ascii="Times New Roman"/>
          <w:b/>
          <w:i w:val="false"/>
          <w:color w:val="000000"/>
        </w:rPr>
        <w:t xml:space="preserve"> 
1. Жалпы ережелер</w:t>
      </w:r>
    </w:p>
    <w:bookmarkEnd w:id="19"/>
    <w:bookmarkStart w:name="z60" w:id="20"/>
    <w:p>
      <w:pPr>
        <w:spacing w:after="0"/>
        <w:ind w:left="0"/>
        <w:jc w:val="both"/>
      </w:pPr>
      <w:r>
        <w:rPr>
          <w:rFonts w:ascii="Times New Roman"/>
          <w:b w:val="false"/>
          <w:i w:val="false"/>
          <w:color w:val="000000"/>
          <w:sz w:val="28"/>
        </w:rPr>
        <w:t>
      1. "Ауылдық жерде тұратын әлеуметтiк сала мамандарына отын сатып алу бойынша әлеуметтiк көмек тағайындау" мемлекеттік қызметі (бұдан әрі – мемлекеттік қызмет) "Агроөнеркәсiптiк кешендi және ауылдық аумақтарды дамытуды мемлекеттiк реттеу туралы" Қазақстан Республикасының 2005 жылғы 8 шiлдедегi Заңының 18-бабы </w:t>
      </w:r>
      <w:r>
        <w:rPr>
          <w:rFonts w:ascii="Times New Roman"/>
          <w:b w:val="false"/>
          <w:i w:val="false"/>
          <w:color w:val="000000"/>
          <w:sz w:val="28"/>
        </w:rPr>
        <w:t>5-тармағының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"Ауылдық жерде тұратын әлеуметтiк сала мамандарына отын сатып алу бойынша әлеуметтiк көмек тағайындау"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және жергiлiктi өкiлдi органдардың (мәслихаттардың) шешiмдерi негiзiнде ұсынылады.</w:t>
      </w:r>
      <w:r>
        <w:br/>
      </w:r>
      <w:r>
        <w:rPr>
          <w:rFonts w:ascii="Times New Roman"/>
          <w:b w:val="false"/>
          <w:i w:val="false"/>
          <w:color w:val="000000"/>
          <w:sz w:val="28"/>
        </w:rPr>
        <w:t>
</w:t>
      </w:r>
      <w:r>
        <w:rPr>
          <w:rFonts w:ascii="Times New Roman"/>
          <w:b w:val="false"/>
          <w:i w:val="false"/>
          <w:color w:val="000000"/>
          <w:sz w:val="28"/>
        </w:rPr>
        <w:t>
      2. Мемлекеттiк қызметті мекенжайлары Стандарттың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аудандардың, облыстық маңызы бар қалалардың жұмыспен қамту және әлеуметтік бағдарламалар бөлімдері (бұдан әрі - уәкілетті орган) ұсынады. Тұрғылықты жерi бойынша уәкiлеттi орган болмаған кезде тұтынушы мемлекеттiк қызмет алу үшiн кент, ауыл (село), ауылдық селолық) округтiң әкiмiне (бұдан әрi – селолық округтiң әкiмi) жүгiнедi.</w:t>
      </w:r>
      <w:r>
        <w:br/>
      </w:r>
      <w:r>
        <w:rPr>
          <w:rFonts w:ascii="Times New Roman"/>
          <w:b w:val="false"/>
          <w:i w:val="false"/>
          <w:color w:val="000000"/>
          <w:sz w:val="28"/>
        </w:rPr>
        <w:t>
      Сондай-ақ мемлекеттiк қызмет баламалы негiзде халыққа қызмет көрсету орталықтары (бұдан әрi – Орталық) арқылы көрсетiледi.</w:t>
      </w:r>
      <w:r>
        <w:br/>
      </w:r>
      <w:r>
        <w:rPr>
          <w:rFonts w:ascii="Times New Roman"/>
          <w:b w:val="false"/>
          <w:i w:val="false"/>
          <w:color w:val="000000"/>
          <w:sz w:val="28"/>
        </w:rPr>
        <w:t>
</w:t>
      </w:r>
      <w:r>
        <w:rPr>
          <w:rFonts w:ascii="Times New Roman"/>
          <w:b w:val="false"/>
          <w:i w:val="false"/>
          <w:color w:val="000000"/>
          <w:sz w:val="28"/>
        </w:rPr>
        <w:t>
      3. "Ауылдық жерде тұратын әлеуметтiк сала мамандарына отын сатып алу бойынша әлеуметтiк көмек тағайындау" мемлекеттік қызмет көрсету регламентінде (бұдан әрі – Регламент) мынадай термин пайдаланылады: тұтынушы – ауылдық елдi мекендерде тұратын және жұмыс iстейтiн мемлекеттiк денсаулық сақтау, әлеуметтiк қамсыздандыру, бiлiм беру, мәдениет, спорт және ветеринария ұйымының маманы.</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өтiнiш берушiге әлеуметтiк көмектi тағайындау туралы хабарлама (бұдан әрі – хабарлама) не мемлекеттiк қызмет көрсетуден бас тарту туралы қағаз тасымалдағыштағы дәлелдi жауап (бұдан әрі –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тұрғылықты жерi бойынша селолық округ әкiмiне – он бес жұмыс күнi iшiнде;</w:t>
      </w:r>
      <w:r>
        <w:br/>
      </w:r>
      <w:r>
        <w:rPr>
          <w:rFonts w:ascii="Times New Roman"/>
          <w:b w:val="false"/>
          <w:i w:val="false"/>
          <w:color w:val="000000"/>
          <w:sz w:val="28"/>
        </w:rPr>
        <w:t>
      Орталықта – он жұмыс күнi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w:t>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20"/>
    <w:bookmarkStart w:name="z70" w:id="21"/>
    <w:p>
      <w:pPr>
        <w:spacing w:after="0"/>
        <w:ind w:left="0"/>
        <w:jc w:val="left"/>
      </w:pPr>
      <w:r>
        <w:rPr>
          <w:rFonts w:ascii="Times New Roman"/>
          <w:b/>
          <w:i w:val="false"/>
          <w:color w:val="000000"/>
        </w:rPr>
        <w:t xml:space="preserve"> 
2. Мемлекеттік қызмет көрсетуге қойылатын талаптар</w:t>
      </w:r>
    </w:p>
    <w:bookmarkEnd w:id="21"/>
    <w:bookmarkStart w:name="z71" w:id="22"/>
    <w:p>
      <w:pPr>
        <w:spacing w:after="0"/>
        <w:ind w:left="0"/>
        <w:jc w:val="both"/>
      </w:pPr>
      <w:r>
        <w:rPr>
          <w:rFonts w:ascii="Times New Roman"/>
          <w:b w:val="false"/>
          <w:i w:val="false"/>
          <w:color w:val="000000"/>
          <w:sz w:val="28"/>
        </w:rPr>
        <w:t>
      8. Мемлекеттiк қызмет көрсету тәртiбi және қажеттi құжаттар туралы толық ақпарат Қазақстан Республикасы Еңбек және халықты әлеуметтiк қорғау министрлiгiнiң интернет-ресурсында http:/www.enbek.gov.kz, уәкiлеттi органның, селолық округ әкiмiнiң, Орталықтардың стендiлерiнде, ресми ақпарат көздерiнде орналастырылады, сондай-ақ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орталықтардың ақпараттық-анықтамалық қызметтерiнiң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9. Уәкiлеттi органның немесе селолық округ әкiмiнiң жұмыс кестесi: демалыс (сенбi, жексенбi) және мереке күндерiн қоспағанда, сағат 13.00-ден 14.00-ге дейiн түскi үзiлiспен күн сайын сағат 9.00-ден 18.00-ге дейiн.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орталықтың филиалдары мен өкiлдiктерiнде демалыс (сенбi, жексенбi) және мереке күндерiн қоспағанда, күн сайын сағат 13.00-ден 14.00-ге дейiн түскi үзiлiспен сағат 9.00-ден 19.00-ге дейiн.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10. Тұтынушының құжаттарды тапсыру кезiнде толық емес және (немесе) жалған мәлiметтер ұсынуы мемлекеттiк қызмет көрсетуден бас тарту үшiн негiздеме болып табылады.</w:t>
      </w:r>
      <w:r>
        <w:br/>
      </w:r>
      <w:r>
        <w:rPr>
          <w:rFonts w:ascii="Times New Roman"/>
          <w:b w:val="false"/>
          <w:i w:val="false"/>
          <w:color w:val="000000"/>
          <w:sz w:val="28"/>
        </w:rPr>
        <w:t>
      Мемлекеттiк қызмет көрсетудi тоқтату және (немесе) тоқтата тұру үшiн:</w:t>
      </w:r>
      <w:r>
        <w:br/>
      </w:r>
      <w:r>
        <w:rPr>
          <w:rFonts w:ascii="Times New Roman"/>
          <w:b w:val="false"/>
          <w:i w:val="false"/>
          <w:color w:val="000000"/>
          <w:sz w:val="28"/>
        </w:rPr>
        <w:t>
</w:t>
      </w:r>
      <w:r>
        <w:rPr>
          <w:rFonts w:ascii="Times New Roman"/>
          <w:b w:val="false"/>
          <w:i w:val="false"/>
          <w:color w:val="000000"/>
          <w:sz w:val="28"/>
        </w:rPr>
        <w:t>
      1) тұтынушының қайтыс болуы;</w:t>
      </w:r>
      <w:r>
        <w:br/>
      </w:r>
      <w:r>
        <w:rPr>
          <w:rFonts w:ascii="Times New Roman"/>
          <w:b w:val="false"/>
          <w:i w:val="false"/>
          <w:color w:val="000000"/>
          <w:sz w:val="28"/>
        </w:rPr>
        <w:t>
</w:t>
      </w:r>
      <w:r>
        <w:rPr>
          <w:rFonts w:ascii="Times New Roman"/>
          <w:b w:val="false"/>
          <w:i w:val="false"/>
          <w:color w:val="000000"/>
          <w:sz w:val="28"/>
        </w:rPr>
        <w:t>
      2) тұтынушының ауылдық елдi мекеннен көшiп кетуi;</w:t>
      </w:r>
      <w:r>
        <w:br/>
      </w:r>
      <w:r>
        <w:rPr>
          <w:rFonts w:ascii="Times New Roman"/>
          <w:b w:val="false"/>
          <w:i w:val="false"/>
          <w:color w:val="000000"/>
          <w:sz w:val="28"/>
        </w:rPr>
        <w:t>
</w:t>
      </w:r>
      <w:r>
        <w:rPr>
          <w:rFonts w:ascii="Times New Roman"/>
          <w:b w:val="false"/>
          <w:i w:val="false"/>
          <w:color w:val="000000"/>
          <w:sz w:val="28"/>
        </w:rPr>
        <w:t>
      3) тұтынушының мемлекеттiк денсаулық сақтау, әлеуметтiк қамсыздандыру, бiлiм беру, мәдениет, спорт және ветеринария ұйымынан жұмыстан шығуы негiздеме болып табылады.</w:t>
      </w:r>
      <w:r>
        <w:br/>
      </w:r>
      <w:r>
        <w:rPr>
          <w:rFonts w:ascii="Times New Roman"/>
          <w:b w:val="false"/>
          <w:i w:val="false"/>
          <w:color w:val="000000"/>
          <w:sz w:val="28"/>
        </w:rPr>
        <w:t>
      Уәкiлеттi орган мемлекеттiк қызметтен бас тарту, тоқтату (тоқтата тұру) үшiн негiздеме анықталған жағдайда құжаттар пакетiн алғаннан кейiн он жұмыс күнi iшiнде тұтынушыға бас тарту, тоқтату (тоқтата тұру) себептерiн көрсете отырып хабарлама бередi.</w:t>
      </w:r>
      <w:r>
        <w:br/>
      </w:r>
      <w:r>
        <w:rPr>
          <w:rFonts w:ascii="Times New Roman"/>
          <w:b w:val="false"/>
          <w:i w:val="false"/>
          <w:color w:val="000000"/>
          <w:sz w:val="28"/>
        </w:rPr>
        <w:t>
      Мемлекеттiк қызметтi Орталық арқылы көрсеткен кезде уәкiлеттi орган мемлекеттiк қызметтен бас тарту, тоқтату (тоқтата тұру) үшiн негiздеме анықталған жағдайда құжаттар пакетiн алғаннан кейiн он жұмыс күнi iшiнде бас тарту, тоқтату (тоқтата тұру) себептерiн көрсете отырып, кейiннен тұтынушыға жiберу үшiн Орталыққа хабарлама жiбередi.</w:t>
      </w:r>
      <w:r>
        <w:br/>
      </w:r>
      <w:r>
        <w:rPr>
          <w:rFonts w:ascii="Times New Roman"/>
          <w:b w:val="false"/>
          <w:i w:val="false"/>
          <w:color w:val="000000"/>
          <w:sz w:val="28"/>
        </w:rPr>
        <w:t>
</w:t>
      </w:r>
      <w:r>
        <w:rPr>
          <w:rFonts w:ascii="Times New Roman"/>
          <w:b w:val="false"/>
          <w:i w:val="false"/>
          <w:color w:val="000000"/>
          <w:sz w:val="28"/>
        </w:rPr>
        <w:t>
      11. Мемлекеттiк қызмет алу үшiн тұтынушыдан өтініш алған сәттен бастап мемлекеттiк қызметтiң нәтижесін беру сәтіне дейiнгі мемлекеттiк қызмет көрсету кезеңдері:</w:t>
      </w:r>
      <w:r>
        <w:br/>
      </w:r>
      <w:r>
        <w:rPr>
          <w:rFonts w:ascii="Times New Roman"/>
          <w:b w:val="false"/>
          <w:i w:val="false"/>
          <w:color w:val="000000"/>
          <w:sz w:val="28"/>
        </w:rPr>
        <w:t>
</w:t>
      </w:r>
      <w:r>
        <w:rPr>
          <w:rFonts w:ascii="Times New Roman"/>
          <w:b w:val="false"/>
          <w:i w:val="false"/>
          <w:color w:val="000000"/>
          <w:sz w:val="28"/>
        </w:rPr>
        <w:t>
      1) тұтынушы уәкілетті органға немесе селолық округ әкіміне, не халыққа қызмет көрсету орталығына өтініш береді;</w:t>
      </w:r>
      <w:r>
        <w:br/>
      </w:r>
      <w:r>
        <w:rPr>
          <w:rFonts w:ascii="Times New Roman"/>
          <w:b w:val="false"/>
          <w:i w:val="false"/>
          <w:color w:val="000000"/>
          <w:sz w:val="28"/>
        </w:rPr>
        <w:t>
</w:t>
      </w:r>
      <w:r>
        <w:rPr>
          <w:rFonts w:ascii="Times New Roman"/>
          <w:b w:val="false"/>
          <w:i w:val="false"/>
          <w:color w:val="000000"/>
          <w:sz w:val="28"/>
        </w:rPr>
        <w:t>
      2) селолық округ әкімі аппаратының маманы құжаттарды қабылдайды және тіркейді, талон береді, құжаттарды селолық округ әкіміне жібереді;</w:t>
      </w:r>
      <w:r>
        <w:br/>
      </w:r>
      <w:r>
        <w:rPr>
          <w:rFonts w:ascii="Times New Roman"/>
          <w:b w:val="false"/>
          <w:i w:val="false"/>
          <w:color w:val="000000"/>
          <w:sz w:val="28"/>
        </w:rPr>
        <w:t>
</w:t>
      </w:r>
      <w:r>
        <w:rPr>
          <w:rFonts w:ascii="Times New Roman"/>
          <w:b w:val="false"/>
          <w:i w:val="false"/>
          <w:color w:val="000000"/>
          <w:sz w:val="28"/>
        </w:rPr>
        <w:t>
      3) селолық округтің әкімі хат-хабармен танысады,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4) Орталықтың инспекторы құжаттарды қабылдайды және тіркейді, қолхат береді, құжаттарды орталықтың жинақтау бөлімінің инспекторына жібереді;</w:t>
      </w:r>
      <w:r>
        <w:br/>
      </w:r>
      <w:r>
        <w:rPr>
          <w:rFonts w:ascii="Times New Roman"/>
          <w:b w:val="false"/>
          <w:i w:val="false"/>
          <w:color w:val="000000"/>
          <w:sz w:val="28"/>
        </w:rPr>
        <w:t>
</w:t>
      </w:r>
      <w:r>
        <w:rPr>
          <w:rFonts w:ascii="Times New Roman"/>
          <w:b w:val="false"/>
          <w:i w:val="false"/>
          <w:color w:val="000000"/>
          <w:sz w:val="28"/>
        </w:rPr>
        <w:t>
      5) Орталықтың жинақтау бөлімінің инспекторы тізілім жасайды және құжаттарды уәкілетті органға жібереді;</w:t>
      </w:r>
      <w:r>
        <w:br/>
      </w:r>
      <w:r>
        <w:rPr>
          <w:rFonts w:ascii="Times New Roman"/>
          <w:b w:val="false"/>
          <w:i w:val="false"/>
          <w:color w:val="000000"/>
          <w:sz w:val="28"/>
        </w:rPr>
        <w:t>
</w:t>
      </w:r>
      <w:r>
        <w:rPr>
          <w:rFonts w:ascii="Times New Roman"/>
          <w:b w:val="false"/>
          <w:i w:val="false"/>
          <w:color w:val="000000"/>
          <w:sz w:val="28"/>
        </w:rPr>
        <w:t>
      6) уәкілетті органның қызметкері орталықтан, селолық округ әкімінен немесе тұтынушыдан құжаттарды қабылдайды және тіркейді, тұтынушыға талон береді, құжаттарды бұрыштама қою үшін басшыға жібереді;</w:t>
      </w:r>
      <w:r>
        <w:br/>
      </w:r>
      <w:r>
        <w:rPr>
          <w:rFonts w:ascii="Times New Roman"/>
          <w:b w:val="false"/>
          <w:i w:val="false"/>
          <w:color w:val="000000"/>
          <w:sz w:val="28"/>
        </w:rPr>
        <w:t>
</w:t>
      </w:r>
      <w:r>
        <w:rPr>
          <w:rFonts w:ascii="Times New Roman"/>
          <w:b w:val="false"/>
          <w:i w:val="false"/>
          <w:color w:val="000000"/>
          <w:sz w:val="28"/>
        </w:rPr>
        <w:t>
      7) уәкілетті органның басшысы хат-хабармен танысады,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8) уәкілетті органның жауапты орындаушысы құжаттарды тексеруді жүзеге асырады, хабарламаны немесе дәлелді бас тартуды дайындайды, құжаттарды басшыға береді;</w:t>
      </w:r>
      <w:r>
        <w:br/>
      </w:r>
      <w:r>
        <w:rPr>
          <w:rFonts w:ascii="Times New Roman"/>
          <w:b w:val="false"/>
          <w:i w:val="false"/>
          <w:color w:val="000000"/>
          <w:sz w:val="28"/>
        </w:rPr>
        <w:t>
</w:t>
      </w:r>
      <w:r>
        <w:rPr>
          <w:rFonts w:ascii="Times New Roman"/>
          <w:b w:val="false"/>
          <w:i w:val="false"/>
          <w:color w:val="000000"/>
          <w:sz w:val="28"/>
        </w:rPr>
        <w:t>
      9) уәкілетті органның басшысы құжаттармен танысады, хабарламаға немесе дәлелді бас тартуға қол қояды;</w:t>
      </w:r>
      <w:r>
        <w:br/>
      </w:r>
      <w:r>
        <w:rPr>
          <w:rFonts w:ascii="Times New Roman"/>
          <w:b w:val="false"/>
          <w:i w:val="false"/>
          <w:color w:val="000000"/>
          <w:sz w:val="28"/>
        </w:rPr>
        <w:t>
</w:t>
      </w:r>
      <w:r>
        <w:rPr>
          <w:rFonts w:ascii="Times New Roman"/>
          <w:b w:val="false"/>
          <w:i w:val="false"/>
          <w:color w:val="000000"/>
          <w:sz w:val="28"/>
        </w:rPr>
        <w:t>
      10) уәкілетті органның жауапты орындаушысы хабарламаны не дәлелді бас тартуды тұтынушыға береді немесе Орталыққа, не селолық округ әкіміне жібереді;</w:t>
      </w:r>
      <w:r>
        <w:br/>
      </w:r>
      <w:r>
        <w:rPr>
          <w:rFonts w:ascii="Times New Roman"/>
          <w:b w:val="false"/>
          <w:i w:val="false"/>
          <w:color w:val="000000"/>
          <w:sz w:val="28"/>
        </w:rPr>
        <w:t>
</w:t>
      </w:r>
      <w:r>
        <w:rPr>
          <w:rFonts w:ascii="Times New Roman"/>
          <w:b w:val="false"/>
          <w:i w:val="false"/>
          <w:color w:val="000000"/>
          <w:sz w:val="28"/>
        </w:rPr>
        <w:t>
      11) селолық округ әкімі аппаратының маманы хабарламаны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12) Орталықтың инспекторы хабарламаны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әлеуметтiк көмектi тағайындау (тағайындаудан бас тарту) туралы хабарлама беру:</w:t>
      </w:r>
      <w:r>
        <w:br/>
      </w:r>
      <w:r>
        <w:rPr>
          <w:rFonts w:ascii="Times New Roman"/>
          <w:b w:val="false"/>
          <w:i w:val="false"/>
          <w:color w:val="000000"/>
          <w:sz w:val="28"/>
        </w:rPr>
        <w:t>
      уәкiлеттi органға немесе селолық округтiң әкiмiне жеке өтiнiш не пошталық хабарлама арқылы;</w:t>
      </w:r>
      <w:r>
        <w:br/>
      </w:r>
      <w:r>
        <w:rPr>
          <w:rFonts w:ascii="Times New Roman"/>
          <w:b w:val="false"/>
          <w:i w:val="false"/>
          <w:color w:val="000000"/>
          <w:sz w:val="28"/>
        </w:rPr>
        <w:t>
      Орталыққа өзi барған кезде қолхат негiзiнде онда көрсетiлген мерзiмде "терезелер" арқылы күн сайын жүзеге асырылады.</w:t>
      </w:r>
    </w:p>
    <w:bookmarkEnd w:id="22"/>
    <w:bookmarkStart w:name="z91" w:id="23"/>
    <w:p>
      <w:pPr>
        <w:spacing w:after="0"/>
        <w:ind w:left="0"/>
        <w:jc w:val="left"/>
      </w:pPr>
      <w:r>
        <w:rPr>
          <w:rFonts w:ascii="Times New Roman"/>
          <w:b/>
          <w:i w:val="false"/>
          <w:color w:val="000000"/>
        </w:rPr>
        <w:t xml:space="preserve"> 
3. Мемлекеттік қызмет көрсету үдерісіндегі іс-әрекеттер</w:t>
      </w:r>
      <w:r>
        <w:br/>
      </w:r>
      <w:r>
        <w:rPr>
          <w:rFonts w:ascii="Times New Roman"/>
          <w:b/>
          <w:i w:val="false"/>
          <w:color w:val="000000"/>
        </w:rPr>
        <w:t>
(өзара іс – әрекет) тәртібінің сипаттамасы</w:t>
      </w:r>
    </w:p>
    <w:bookmarkEnd w:id="23"/>
    <w:bookmarkStart w:name="z92" w:id="24"/>
    <w:p>
      <w:pPr>
        <w:spacing w:after="0"/>
        <w:ind w:left="0"/>
        <w:jc w:val="both"/>
      </w:pPr>
      <w:r>
        <w:rPr>
          <w:rFonts w:ascii="Times New Roman"/>
          <w:b w:val="false"/>
          <w:i w:val="false"/>
          <w:color w:val="000000"/>
          <w:sz w:val="28"/>
        </w:rPr>
        <w:t>
      12. Барлық қажеттi құжаттарды тапсырғаннан кейiн тұтынушыға:</w:t>
      </w:r>
      <w:r>
        <w:br/>
      </w:r>
      <w:r>
        <w:rPr>
          <w:rFonts w:ascii="Times New Roman"/>
          <w:b w:val="false"/>
          <w:i w:val="false"/>
          <w:color w:val="000000"/>
          <w:sz w:val="28"/>
        </w:rPr>
        <w:t>
      уәкiлеттi органда немесе селолық округтiң әкiмiнде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Орталықтың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13. Тұтынушы мемлекеттік қызмет алу үшiн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 мынадай құрылымдық-функционалдық бірліктер әрекет етеді:</w:t>
      </w:r>
      <w:r>
        <w:br/>
      </w:r>
      <w:r>
        <w:rPr>
          <w:rFonts w:ascii="Times New Roman"/>
          <w:b w:val="false"/>
          <w:i w:val="false"/>
          <w:color w:val="000000"/>
          <w:sz w:val="28"/>
        </w:rPr>
        <w:t>
</w:t>
      </w:r>
      <w:r>
        <w:rPr>
          <w:rFonts w:ascii="Times New Roman"/>
          <w:b w:val="false"/>
          <w:i w:val="false"/>
          <w:color w:val="000000"/>
          <w:sz w:val="28"/>
        </w:rPr>
        <w:t>
      1) уәкілетті органның қызметкері;</w:t>
      </w:r>
      <w:r>
        <w:br/>
      </w:r>
      <w:r>
        <w:rPr>
          <w:rFonts w:ascii="Times New Roman"/>
          <w:b w:val="false"/>
          <w:i w:val="false"/>
          <w:color w:val="000000"/>
          <w:sz w:val="28"/>
        </w:rPr>
        <w:t>
</w:t>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3) уәкілетті органның басшысы;</w:t>
      </w:r>
      <w:r>
        <w:br/>
      </w:r>
      <w:r>
        <w:rPr>
          <w:rFonts w:ascii="Times New Roman"/>
          <w:b w:val="false"/>
          <w:i w:val="false"/>
          <w:color w:val="000000"/>
          <w:sz w:val="28"/>
        </w:rPr>
        <w:t>
</w:t>
      </w:r>
      <w:r>
        <w:rPr>
          <w:rFonts w:ascii="Times New Roman"/>
          <w:b w:val="false"/>
          <w:i w:val="false"/>
          <w:color w:val="000000"/>
          <w:sz w:val="28"/>
        </w:rPr>
        <w:t>
      4) Орталықтың инспекторы;</w:t>
      </w:r>
      <w:r>
        <w:br/>
      </w:r>
      <w:r>
        <w:rPr>
          <w:rFonts w:ascii="Times New Roman"/>
          <w:b w:val="false"/>
          <w:i w:val="false"/>
          <w:color w:val="000000"/>
          <w:sz w:val="28"/>
        </w:rPr>
        <w:t>
</w:t>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6) селолық округ әкімі аппаратының маманы;</w:t>
      </w:r>
      <w:r>
        <w:br/>
      </w:r>
      <w:r>
        <w:rPr>
          <w:rFonts w:ascii="Times New Roman"/>
          <w:b w:val="false"/>
          <w:i w:val="false"/>
          <w:color w:val="000000"/>
          <w:sz w:val="28"/>
        </w:rPr>
        <w:t>
</w:t>
      </w:r>
      <w:r>
        <w:rPr>
          <w:rFonts w:ascii="Times New Roman"/>
          <w:b w:val="false"/>
          <w:i w:val="false"/>
          <w:color w:val="000000"/>
          <w:sz w:val="28"/>
        </w:rPr>
        <w:t>
      7) селолық округ әкімі.</w:t>
      </w:r>
      <w:r>
        <w:br/>
      </w:r>
      <w:r>
        <w:rPr>
          <w:rFonts w:ascii="Times New Roman"/>
          <w:b w:val="false"/>
          <w:i w:val="false"/>
          <w:color w:val="000000"/>
          <w:sz w:val="28"/>
        </w:rPr>
        <w:t>
</w:t>
      </w:r>
      <w:r>
        <w:rPr>
          <w:rFonts w:ascii="Times New Roman"/>
          <w:b w:val="false"/>
          <w:i w:val="false"/>
          <w:color w:val="000000"/>
          <w:sz w:val="28"/>
        </w:rPr>
        <w:t>
      15. Әрбiр іс-қимылдың орындалу мерзiмiн көрсете отырып, мемлекеттiк органдардың, мемлекеттiк мекемелердiң немесе өзге де ұйымдардың құрылымдық бөлiмшелерiнің iс-қимылдары (рәсiмдер, функциялар, операциялар) дәйектiлiгiнiң мәтiндiк, кестелiк сипаттамасы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Олардың сипаттамасына сәйкес мемлекеттiк органдардың, мемлекеттiк мекемелердiң немесе өзге де ұйымдардың құрылымдық бөлiмшелерi іс-қимылдарының қисынды дәйектiлiгi арасындағы өзара байланысты көрсететін сызба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4"/>
    <w:bookmarkStart w:name="z104" w:id="25"/>
    <w:p>
      <w:pPr>
        <w:spacing w:after="0"/>
        <w:ind w:left="0"/>
        <w:jc w:val="both"/>
      </w:pPr>
      <w:r>
        <w:rPr>
          <w:rFonts w:ascii="Times New Roman"/>
          <w:b w:val="false"/>
          <w:i w:val="false"/>
          <w:color w:val="000000"/>
          <w:sz w:val="28"/>
        </w:rPr>
        <w:t xml:space="preserve">
"Ауылдық жерде тұратын әлеуметтiк      </w:t>
      </w:r>
      <w:r>
        <w:br/>
      </w:r>
      <w:r>
        <w:rPr>
          <w:rFonts w:ascii="Times New Roman"/>
          <w:b w:val="false"/>
          <w:i w:val="false"/>
          <w:color w:val="000000"/>
          <w:sz w:val="28"/>
        </w:rPr>
        <w:t xml:space="preserve">
сала мамандарына отын сатып алу бойынша   </w:t>
      </w:r>
      <w:r>
        <w:br/>
      </w:r>
      <w:r>
        <w:rPr>
          <w:rFonts w:ascii="Times New Roman"/>
          <w:b w:val="false"/>
          <w:i w:val="false"/>
          <w:color w:val="000000"/>
          <w:sz w:val="28"/>
        </w:rPr>
        <w:t xml:space="preserve">
әлеуметтiк көмек тағайындау"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25"/>
    <w:bookmarkStart w:name="z105" w:id="26"/>
    <w:p>
      <w:pPr>
        <w:spacing w:after="0"/>
        <w:ind w:left="0"/>
        <w:jc w:val="left"/>
      </w:pPr>
      <w:r>
        <w:rPr>
          <w:rFonts w:ascii="Times New Roman"/>
          <w:b/>
          <w:i w:val="false"/>
          <w:color w:val="000000"/>
        </w:rPr>
        <w:t xml:space="preserve"> 
Әрбiр iс-қимылдың орындалу мерзiмiн</w:t>
      </w:r>
      <w:r>
        <w:br/>
      </w:r>
      <w:r>
        <w:rPr>
          <w:rFonts w:ascii="Times New Roman"/>
          <w:b/>
          <w:i w:val="false"/>
          <w:color w:val="000000"/>
        </w:rPr>
        <w:t>
көрсете отырып, мемлекеттiк органдардың,</w:t>
      </w:r>
      <w:r>
        <w:br/>
      </w:r>
      <w:r>
        <w:rPr>
          <w:rFonts w:ascii="Times New Roman"/>
          <w:b/>
          <w:i w:val="false"/>
          <w:color w:val="000000"/>
        </w:rPr>
        <w:t>
мемлекеттiк мекемелердiң немесе өзге де ұйымдардың</w:t>
      </w:r>
      <w:r>
        <w:br/>
      </w:r>
      <w:r>
        <w:rPr>
          <w:rFonts w:ascii="Times New Roman"/>
          <w:b/>
          <w:i w:val="false"/>
          <w:color w:val="000000"/>
        </w:rPr>
        <w:t>
құрылымдық бөлiмшелерiнің iс-қимылдары (рәсiмдер,</w:t>
      </w:r>
      <w:r>
        <w:br/>
      </w:r>
      <w:r>
        <w:rPr>
          <w:rFonts w:ascii="Times New Roman"/>
          <w:b/>
          <w:i w:val="false"/>
          <w:color w:val="000000"/>
        </w:rPr>
        <w:t>
функциялар, операциялар) дәйектiлiгiнiң мәтiндiк,</w:t>
      </w:r>
      <w:r>
        <w:br/>
      </w:r>
      <w:r>
        <w:rPr>
          <w:rFonts w:ascii="Times New Roman"/>
          <w:b/>
          <w:i w:val="false"/>
          <w:color w:val="000000"/>
        </w:rPr>
        <w:t>
кестелiк сипаттамасы</w:t>
      </w:r>
    </w:p>
    <w:bookmarkEnd w:id="26"/>
    <w:bookmarkStart w:name="z106" w:id="27"/>
    <w:p>
      <w:pPr>
        <w:spacing w:after="0"/>
        <w:ind w:left="0"/>
        <w:jc w:val="both"/>
      </w:pPr>
      <w:r>
        <w:rPr>
          <w:rFonts w:ascii="Times New Roman"/>
          <w:b w:val="false"/>
          <w:i w:val="false"/>
          <w:color w:val="000000"/>
          <w:sz w:val="28"/>
        </w:rPr>
        <w:t>
</w:t>
      </w:r>
      <w:r>
        <w:rPr>
          <w:rFonts w:ascii="Times New Roman"/>
          <w:b/>
          <w:i w:val="false"/>
          <w:color w:val="000000"/>
          <w:sz w:val="28"/>
        </w:rPr>
        <w:t>      1-кесте. Құрылымдық-функционалдық бірліктер iс-әрекеттерiнiң сипаттамасы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8"/>
        <w:gridCol w:w="3113"/>
        <w:gridCol w:w="3258"/>
        <w:gridCol w:w="24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(жұмыстар барысының, ағынының) әрекетi</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аппаратының</w:t>
            </w:r>
            <w:r>
              <w:br/>
            </w:r>
            <w:r>
              <w:rPr>
                <w:rFonts w:ascii="Times New Roman"/>
                <w:b w:val="false"/>
                <w:i w:val="false"/>
                <w:color w:val="000000"/>
                <w:sz w:val="20"/>
              </w:rPr>
              <w:t>
</w:t>
            </w:r>
            <w:r>
              <w:rPr>
                <w:rFonts w:ascii="Times New Roman"/>
                <w:b w:val="false"/>
                <w:i w:val="false"/>
                <w:color w:val="000000"/>
                <w:sz w:val="20"/>
              </w:rPr>
              <w:t>маманы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 селолық</w:t>
            </w:r>
            <w:r>
              <w:br/>
            </w:r>
            <w:r>
              <w:rPr>
                <w:rFonts w:ascii="Times New Roman"/>
                <w:b w:val="false"/>
                <w:i w:val="false"/>
                <w:color w:val="000000"/>
                <w:sz w:val="20"/>
              </w:rPr>
              <w:t>
</w:t>
            </w:r>
            <w:r>
              <w:rPr>
                <w:rFonts w:ascii="Times New Roman"/>
                <w:b w:val="false"/>
                <w:i w:val="false"/>
                <w:color w:val="000000"/>
                <w:sz w:val="20"/>
              </w:rPr>
              <w:t>округ әкімі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r>
      <w:tr>
        <w:trPr>
          <w:trHeight w:val="129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r>
              <w:br/>
            </w:r>
            <w:r>
              <w:rPr>
                <w:rFonts w:ascii="Times New Roman"/>
                <w:b w:val="false"/>
                <w:i w:val="false"/>
                <w:color w:val="000000"/>
                <w:sz w:val="20"/>
              </w:rPr>
              <w:t>
</w:t>
            </w:r>
            <w:r>
              <w:rPr>
                <w:rFonts w:ascii="Times New Roman"/>
                <w:b w:val="false"/>
                <w:i w:val="false"/>
                <w:color w:val="000000"/>
                <w:sz w:val="20"/>
              </w:rPr>
              <w:t>құжаттарды жинайды,</w:t>
            </w:r>
            <w:r>
              <w:br/>
            </w:r>
            <w:r>
              <w:rPr>
                <w:rFonts w:ascii="Times New Roman"/>
                <w:b w:val="false"/>
                <w:i w:val="false"/>
                <w:color w:val="000000"/>
                <w:sz w:val="20"/>
              </w:rPr>
              <w:t>
</w:t>
            </w:r>
            <w:r>
              <w:rPr>
                <w:rFonts w:ascii="Times New Roman"/>
                <w:b w:val="false"/>
                <w:i w:val="false"/>
                <w:color w:val="000000"/>
                <w:sz w:val="20"/>
              </w:rPr>
              <w:t>тізілім жасайды.</w:t>
            </w:r>
            <w:r>
              <w:br/>
            </w:r>
            <w:r>
              <w:rPr>
                <w:rFonts w:ascii="Times New Roman"/>
                <w:b w:val="false"/>
                <w:i w:val="false"/>
                <w:color w:val="000000"/>
                <w:sz w:val="20"/>
              </w:rPr>
              <w:t>
</w:t>
            </w:r>
            <w:r>
              <w:rPr>
                <w:rFonts w:ascii="Times New Roman"/>
                <w:b w:val="false"/>
                <w:i w:val="false"/>
                <w:color w:val="000000"/>
                <w:sz w:val="20"/>
              </w:rPr>
              <w:t>Селолық округ әкімі</w:t>
            </w:r>
            <w:r>
              <w:br/>
            </w:r>
            <w:r>
              <w:rPr>
                <w:rFonts w:ascii="Times New Roman"/>
                <w:b w:val="false"/>
                <w:i w:val="false"/>
                <w:color w:val="000000"/>
                <w:sz w:val="20"/>
              </w:rPr>
              <w:t>
</w:t>
            </w:r>
            <w:r>
              <w:rPr>
                <w:rFonts w:ascii="Times New Roman"/>
                <w:b w:val="false"/>
                <w:i w:val="false"/>
                <w:color w:val="000000"/>
                <w:sz w:val="20"/>
              </w:rPr>
              <w:t>– хат-хабармен</w:t>
            </w:r>
            <w:r>
              <w:br/>
            </w:r>
            <w:r>
              <w:rPr>
                <w:rFonts w:ascii="Times New Roman"/>
                <w:b w:val="false"/>
                <w:i w:val="false"/>
                <w:color w:val="000000"/>
                <w:sz w:val="20"/>
              </w:rPr>
              <w:t>
</w:t>
            </w:r>
            <w:r>
              <w:rPr>
                <w:rFonts w:ascii="Times New Roman"/>
                <w:b w:val="false"/>
                <w:i w:val="false"/>
                <w:color w:val="000000"/>
                <w:sz w:val="20"/>
              </w:rPr>
              <w:t>танысу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орталықтан,</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тұтынушыдан</w:t>
            </w:r>
            <w:r>
              <w:br/>
            </w:r>
            <w:r>
              <w:rPr>
                <w:rFonts w:ascii="Times New Roman"/>
                <w:b w:val="false"/>
                <w:i w:val="false"/>
                <w:color w:val="000000"/>
                <w:sz w:val="20"/>
              </w:rPr>
              <w:t>
</w:t>
            </w:r>
            <w:r>
              <w:rPr>
                <w:rFonts w:ascii="Times New Roman"/>
                <w:b w:val="false"/>
                <w:i w:val="false"/>
                <w:color w:val="000000"/>
                <w:sz w:val="20"/>
              </w:rPr>
              <w:t>қабылдайды</w:t>
            </w:r>
            <w:r>
              <w:br/>
            </w:r>
            <w:r>
              <w:rPr>
                <w:rFonts w:ascii="Times New Roman"/>
                <w:b w:val="false"/>
                <w:i w:val="false"/>
                <w:color w:val="000000"/>
                <w:sz w:val="20"/>
              </w:rPr>
              <w:t>
</w:t>
            </w:r>
            <w:r>
              <w:rPr>
                <w:rFonts w:ascii="Times New Roman"/>
                <w:b w:val="false"/>
                <w:i w:val="false"/>
                <w:color w:val="000000"/>
                <w:sz w:val="20"/>
              </w:rPr>
              <w:t>және тіркейді</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 шешiм)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r>
              <w:br/>
            </w:r>
            <w:r>
              <w:rPr>
                <w:rFonts w:ascii="Times New Roman"/>
                <w:b w:val="false"/>
                <w:i w:val="false"/>
                <w:color w:val="000000"/>
                <w:sz w:val="20"/>
              </w:rPr>
              <w:t>
</w:t>
            </w:r>
            <w:r>
              <w:rPr>
                <w:rFonts w:ascii="Times New Roman"/>
                <w:b w:val="false"/>
                <w:i w:val="false"/>
                <w:color w:val="000000"/>
                <w:sz w:val="20"/>
              </w:rPr>
              <w:t>және қолхат, талон</w:t>
            </w:r>
            <w:r>
              <w:br/>
            </w:r>
            <w:r>
              <w:rPr>
                <w:rFonts w:ascii="Times New Roman"/>
                <w:b w:val="false"/>
                <w:i w:val="false"/>
                <w:color w:val="000000"/>
                <w:sz w:val="20"/>
              </w:rPr>
              <w:t>
</w:t>
            </w:r>
            <w:r>
              <w:rPr>
                <w:rFonts w:ascii="Times New Roman"/>
                <w:b w:val="false"/>
                <w:i w:val="false"/>
                <w:color w:val="000000"/>
                <w:sz w:val="20"/>
              </w:rPr>
              <w:t>беру. 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 бөлімінің</w:t>
            </w:r>
            <w:r>
              <w:br/>
            </w:r>
            <w:r>
              <w:rPr>
                <w:rFonts w:ascii="Times New Roman"/>
                <w:b w:val="false"/>
                <w:i w:val="false"/>
                <w:color w:val="000000"/>
                <w:sz w:val="20"/>
              </w:rPr>
              <w:t>
</w:t>
            </w:r>
            <w:r>
              <w:rPr>
                <w:rFonts w:ascii="Times New Roman"/>
                <w:b w:val="false"/>
                <w:i w:val="false"/>
                <w:color w:val="000000"/>
                <w:sz w:val="20"/>
              </w:rPr>
              <w:t>инспекторына,</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әкіміне жіберу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 органға</w:t>
            </w:r>
            <w:r>
              <w:br/>
            </w:r>
            <w:r>
              <w:rPr>
                <w:rFonts w:ascii="Times New Roman"/>
                <w:b w:val="false"/>
                <w:i w:val="false"/>
                <w:color w:val="000000"/>
                <w:sz w:val="20"/>
              </w:rPr>
              <w:t>
</w:t>
            </w:r>
            <w:r>
              <w:rPr>
                <w:rFonts w:ascii="Times New Roman"/>
                <w:b w:val="false"/>
                <w:i w:val="false"/>
                <w:color w:val="000000"/>
                <w:sz w:val="20"/>
              </w:rPr>
              <w:t>жіберу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талон 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үшін 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күніне</w:t>
            </w:r>
            <w:r>
              <w:br/>
            </w:r>
            <w:r>
              <w:rPr>
                <w:rFonts w:ascii="Times New Roman"/>
                <w:b w:val="false"/>
                <w:i w:val="false"/>
                <w:color w:val="000000"/>
                <w:sz w:val="20"/>
              </w:rPr>
              <w:t>
</w:t>
            </w:r>
            <w:r>
              <w:rPr>
                <w:rFonts w:ascii="Times New Roman"/>
                <w:b w:val="false"/>
                <w:i w:val="false"/>
                <w:color w:val="000000"/>
                <w:sz w:val="20"/>
              </w:rPr>
              <w:t>екі реттен кем</w:t>
            </w:r>
            <w:r>
              <w:br/>
            </w:r>
            <w:r>
              <w:rPr>
                <w:rFonts w:ascii="Times New Roman"/>
                <w:b w:val="false"/>
                <w:i w:val="false"/>
                <w:color w:val="000000"/>
                <w:sz w:val="20"/>
              </w:rPr>
              <w:t>
</w:t>
            </w:r>
            <w:r>
              <w:rPr>
                <w:rFonts w:ascii="Times New Roman"/>
                <w:b w:val="false"/>
                <w:i w:val="false"/>
                <w:color w:val="000000"/>
                <w:sz w:val="20"/>
              </w:rPr>
              <w:t>емес;</w:t>
            </w:r>
            <w:r>
              <w:br/>
            </w:r>
            <w:r>
              <w:rPr>
                <w:rFonts w:ascii="Times New Roman"/>
                <w:b w:val="false"/>
                <w:i w:val="false"/>
                <w:color w:val="000000"/>
                <w:sz w:val="20"/>
              </w:rPr>
              <w:t>
</w:t>
            </w:r>
            <w:r>
              <w:rPr>
                <w:rFonts w:ascii="Times New Roman"/>
                <w:b w:val="false"/>
                <w:i w:val="false"/>
                <w:color w:val="000000"/>
                <w:sz w:val="20"/>
              </w:rPr>
              <w:t>Селолық округ</w:t>
            </w:r>
            <w:r>
              <w:br/>
            </w:r>
            <w:r>
              <w:rPr>
                <w:rFonts w:ascii="Times New Roman"/>
                <w:b w:val="false"/>
                <w:i w:val="false"/>
                <w:color w:val="000000"/>
                <w:sz w:val="20"/>
              </w:rPr>
              <w:t>
</w:t>
            </w:r>
            <w:r>
              <w:rPr>
                <w:rFonts w:ascii="Times New Roman"/>
                <w:b w:val="false"/>
                <w:i w:val="false"/>
                <w:color w:val="000000"/>
                <w:sz w:val="20"/>
              </w:rPr>
              <w:t>әкімі: екі жұмыс</w:t>
            </w:r>
            <w:r>
              <w:br/>
            </w:r>
            <w:r>
              <w:rPr>
                <w:rFonts w:ascii="Times New Roman"/>
                <w:b w:val="false"/>
                <w:i w:val="false"/>
                <w:color w:val="000000"/>
                <w:sz w:val="20"/>
              </w:rPr>
              <w:t>
</w:t>
            </w:r>
            <w:r>
              <w:rPr>
                <w:rFonts w:ascii="Times New Roman"/>
                <w:b w:val="false"/>
                <w:i w:val="false"/>
                <w:color w:val="000000"/>
                <w:sz w:val="20"/>
              </w:rPr>
              <w:t>күні 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r>
              <w:br/>
            </w:r>
            <w:r>
              <w:rPr>
                <w:rFonts w:ascii="Times New Roman"/>
                <w:b w:val="false"/>
                <w:i w:val="false"/>
                <w:color w:val="000000"/>
                <w:sz w:val="20"/>
              </w:rPr>
              <w:t>
</w:t>
            </w:r>
            <w:r>
              <w:rPr>
                <w:rFonts w:ascii="Times New Roman"/>
                <w:b w:val="false"/>
                <w:i w:val="false"/>
                <w:color w:val="000000"/>
                <w:sz w:val="20"/>
              </w:rPr>
              <w:t>артық емес</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w:t>
            </w:r>
            <w:r>
              <w:rPr>
                <w:rFonts w:ascii="Times New Roman"/>
                <w:b w:val="false"/>
                <w:i w:val="false"/>
                <w:color w:val="000000"/>
                <w:sz w:val="20"/>
              </w:rPr>
              <w:t>танысу, жауапты</w:t>
            </w:r>
            <w:r>
              <w:br/>
            </w:r>
            <w:r>
              <w:rPr>
                <w:rFonts w:ascii="Times New Roman"/>
                <w:b w:val="false"/>
                <w:i w:val="false"/>
                <w:color w:val="000000"/>
                <w:sz w:val="20"/>
              </w:rPr>
              <w:t>
</w:t>
            </w:r>
            <w:r>
              <w:rPr>
                <w:rFonts w:ascii="Times New Roman"/>
                <w:b w:val="false"/>
                <w:i w:val="false"/>
                <w:color w:val="000000"/>
                <w:sz w:val="20"/>
              </w:rPr>
              <w:t>орындаушыны</w:t>
            </w:r>
            <w:r>
              <w:br/>
            </w:r>
            <w:r>
              <w:rPr>
                <w:rFonts w:ascii="Times New Roman"/>
                <w:b w:val="false"/>
                <w:i w:val="false"/>
                <w:color w:val="000000"/>
                <w:sz w:val="20"/>
              </w:rPr>
              <w:t>
</w:t>
            </w:r>
            <w:r>
              <w:rPr>
                <w:rFonts w:ascii="Times New Roman"/>
                <w:b w:val="false"/>
                <w:i w:val="false"/>
                <w:color w:val="000000"/>
                <w:sz w:val="20"/>
              </w:rPr>
              <w:t>анықтау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тексеруді жүзеге</w:t>
            </w:r>
            <w:r>
              <w:br/>
            </w:r>
            <w:r>
              <w:rPr>
                <w:rFonts w:ascii="Times New Roman"/>
                <w:b w:val="false"/>
                <w:i w:val="false"/>
                <w:color w:val="000000"/>
                <w:sz w:val="20"/>
              </w:rPr>
              <w:t>
</w:t>
            </w:r>
            <w:r>
              <w:rPr>
                <w:rFonts w:ascii="Times New Roman"/>
                <w:b w:val="false"/>
                <w:i w:val="false"/>
                <w:color w:val="000000"/>
                <w:sz w:val="20"/>
              </w:rPr>
              <w:t>асыру, хабарламаны</w:t>
            </w:r>
            <w:r>
              <w:br/>
            </w:r>
            <w:r>
              <w:rPr>
                <w:rFonts w:ascii="Times New Roman"/>
                <w:b w:val="false"/>
                <w:i w:val="false"/>
                <w:color w:val="000000"/>
                <w:sz w:val="20"/>
              </w:rPr>
              <w:t>
</w:t>
            </w:r>
            <w:r>
              <w:rPr>
                <w:rFonts w:ascii="Times New Roman"/>
                <w:b w:val="false"/>
                <w:i w:val="false"/>
                <w:color w:val="000000"/>
                <w:sz w:val="20"/>
              </w:rPr>
              <w:t>ресімдеу немесе</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дайындау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w:t>
            </w:r>
            <w:r>
              <w:br/>
            </w:r>
            <w:r>
              <w:rPr>
                <w:rFonts w:ascii="Times New Roman"/>
                <w:b w:val="false"/>
                <w:i w:val="false"/>
                <w:color w:val="000000"/>
                <w:sz w:val="20"/>
              </w:rPr>
              <w:t>
</w:t>
            </w:r>
            <w:r>
              <w:rPr>
                <w:rFonts w:ascii="Times New Roman"/>
                <w:b w:val="false"/>
                <w:i w:val="false"/>
                <w:color w:val="000000"/>
                <w:sz w:val="20"/>
              </w:rPr>
              <w:t>танысу</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 шешiм)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орындаушыға жіберу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w:t>
            </w:r>
            <w:r>
              <w:br/>
            </w:r>
            <w:r>
              <w:rPr>
                <w:rFonts w:ascii="Times New Roman"/>
                <w:b w:val="false"/>
                <w:i w:val="false"/>
                <w:color w:val="000000"/>
                <w:sz w:val="20"/>
              </w:rPr>
              <w:t>
</w:t>
            </w:r>
            <w:r>
              <w:rPr>
                <w:rFonts w:ascii="Times New Roman"/>
                <w:b w:val="false"/>
                <w:i w:val="false"/>
                <w:color w:val="000000"/>
                <w:sz w:val="20"/>
              </w:rPr>
              <w:t>жіберу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w:t>
            </w:r>
            <w:r>
              <w:br/>
            </w:r>
            <w:r>
              <w:rPr>
                <w:rFonts w:ascii="Times New Roman"/>
                <w:b w:val="false"/>
                <w:i w:val="false"/>
                <w:color w:val="000000"/>
                <w:sz w:val="20"/>
              </w:rPr>
              <w:t>
</w:t>
            </w:r>
            <w:r>
              <w:rPr>
                <w:rFonts w:ascii="Times New Roman"/>
                <w:b w:val="false"/>
                <w:i w:val="false"/>
                <w:color w:val="000000"/>
                <w:sz w:val="20"/>
              </w:rPr>
              <w:t>немесе дәлелді</w:t>
            </w:r>
            <w:r>
              <w:br/>
            </w:r>
            <w:r>
              <w:rPr>
                <w:rFonts w:ascii="Times New Roman"/>
                <w:b w:val="false"/>
                <w:i w:val="false"/>
                <w:color w:val="000000"/>
                <w:sz w:val="20"/>
              </w:rPr>
              <w:t>
</w:t>
            </w:r>
            <w:r>
              <w:rPr>
                <w:rFonts w:ascii="Times New Roman"/>
                <w:b w:val="false"/>
                <w:i w:val="false"/>
                <w:color w:val="000000"/>
                <w:sz w:val="20"/>
              </w:rPr>
              <w:t>бас тартуға</w:t>
            </w:r>
            <w:r>
              <w:br/>
            </w:r>
            <w:r>
              <w:rPr>
                <w:rFonts w:ascii="Times New Roman"/>
                <w:b w:val="false"/>
                <w:i w:val="false"/>
                <w:color w:val="000000"/>
                <w:sz w:val="20"/>
              </w:rPr>
              <w:t>
</w:t>
            </w:r>
            <w:r>
              <w:rPr>
                <w:rFonts w:ascii="Times New Roman"/>
                <w:b w:val="false"/>
                <w:i w:val="false"/>
                <w:color w:val="000000"/>
                <w:sz w:val="20"/>
              </w:rPr>
              <w:t>қол қою</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 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r>
              <w:br/>
            </w:r>
            <w:r>
              <w:rPr>
                <w:rFonts w:ascii="Times New Roman"/>
                <w:b w:val="false"/>
                <w:i w:val="false"/>
                <w:color w:val="000000"/>
                <w:sz w:val="20"/>
              </w:rPr>
              <w:t>
</w:t>
            </w:r>
            <w:r>
              <w:rPr>
                <w:rFonts w:ascii="Times New Roman"/>
                <w:b w:val="false"/>
                <w:i w:val="false"/>
                <w:color w:val="000000"/>
                <w:sz w:val="20"/>
              </w:rPr>
              <w:t>ішінде</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(жұмыстар</w:t>
            </w:r>
            <w:r>
              <w:br/>
            </w:r>
            <w:r>
              <w:rPr>
                <w:rFonts w:ascii="Times New Roman"/>
                <w:b w:val="false"/>
                <w:i w:val="false"/>
                <w:color w:val="000000"/>
                <w:sz w:val="20"/>
              </w:rPr>
              <w:t>
</w:t>
            </w:r>
            <w:r>
              <w:rPr>
                <w:rFonts w:ascii="Times New Roman"/>
                <w:b w:val="false"/>
                <w:i w:val="false"/>
                <w:color w:val="000000"/>
                <w:sz w:val="20"/>
              </w:rPr>
              <w:t>барысының,</w:t>
            </w:r>
            <w:r>
              <w:br/>
            </w:r>
            <w:r>
              <w:rPr>
                <w:rFonts w:ascii="Times New Roman"/>
                <w:b w:val="false"/>
                <w:i w:val="false"/>
                <w:color w:val="000000"/>
                <w:sz w:val="20"/>
              </w:rPr>
              <w:t>
</w:t>
            </w:r>
            <w:r>
              <w:rPr>
                <w:rFonts w:ascii="Times New Roman"/>
                <w:b w:val="false"/>
                <w:i w:val="false"/>
                <w:color w:val="000000"/>
                <w:sz w:val="20"/>
              </w:rPr>
              <w:t>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бірліктің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r>
              <w:br/>
            </w:r>
            <w:r>
              <w:rPr>
                <w:rFonts w:ascii="Times New Roman"/>
                <w:b w:val="false"/>
                <w:i w:val="false"/>
                <w:color w:val="000000"/>
                <w:sz w:val="20"/>
              </w:rPr>
              <w:t>
</w:t>
            </w:r>
            <w:r>
              <w:rPr>
                <w:rFonts w:ascii="Times New Roman"/>
                <w:b w:val="false"/>
                <w:i w:val="false"/>
                <w:color w:val="000000"/>
                <w:sz w:val="20"/>
              </w:rPr>
              <w:t>селолық округ әкімі</w:t>
            </w:r>
            <w:r>
              <w:br/>
            </w:r>
            <w:r>
              <w:rPr>
                <w:rFonts w:ascii="Times New Roman"/>
                <w:b w:val="false"/>
                <w:i w:val="false"/>
                <w:color w:val="000000"/>
                <w:sz w:val="20"/>
              </w:rPr>
              <w:t>
</w:t>
            </w:r>
            <w:r>
              <w:rPr>
                <w:rFonts w:ascii="Times New Roman"/>
                <w:b w:val="false"/>
                <w:i w:val="false"/>
                <w:color w:val="000000"/>
                <w:sz w:val="20"/>
              </w:rPr>
              <w:t>аппаратының маманы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w:t>
            </w:r>
            <w:r>
              <w:br/>
            </w:r>
            <w:r>
              <w:rPr>
                <w:rFonts w:ascii="Times New Roman"/>
                <w:b w:val="false"/>
                <w:i w:val="false"/>
                <w:color w:val="000000"/>
                <w:sz w:val="20"/>
              </w:rPr>
              <w:t>
</w:t>
            </w:r>
            <w:r>
              <w:rPr>
                <w:rFonts w:ascii="Times New Roman"/>
                <w:b w:val="false"/>
                <w:i w:val="false"/>
                <w:color w:val="000000"/>
                <w:sz w:val="20"/>
              </w:rPr>
              <w:t>(үдерiстiң,</w:t>
            </w:r>
            <w:r>
              <w:br/>
            </w:r>
            <w:r>
              <w:rPr>
                <w:rFonts w:ascii="Times New Roman"/>
                <w:b w:val="false"/>
                <w:i w:val="false"/>
                <w:color w:val="000000"/>
                <w:sz w:val="20"/>
              </w:rPr>
              <w:t>
</w:t>
            </w:r>
            <w:r>
              <w:rPr>
                <w:rFonts w:ascii="Times New Roman"/>
                <w:b w:val="false"/>
                <w:i w:val="false"/>
                <w:color w:val="000000"/>
                <w:sz w:val="20"/>
              </w:rPr>
              <w:t>рәсiмдеудiң,</w:t>
            </w:r>
            <w:r>
              <w:br/>
            </w:r>
            <w:r>
              <w:rPr>
                <w:rFonts w:ascii="Times New Roman"/>
                <w:b w:val="false"/>
                <w:i w:val="false"/>
                <w:color w:val="000000"/>
                <w:sz w:val="20"/>
              </w:rPr>
              <w:t>
</w:t>
            </w:r>
            <w:r>
              <w:rPr>
                <w:rFonts w:ascii="Times New Roman"/>
                <w:b w:val="false"/>
                <w:i w:val="false"/>
                <w:color w:val="000000"/>
                <w:sz w:val="20"/>
              </w:rPr>
              <w:t>операцияның) атауы</w:t>
            </w:r>
            <w:r>
              <w:br/>
            </w:r>
            <w:r>
              <w:rPr>
                <w:rFonts w:ascii="Times New Roman"/>
                <w:b w:val="false"/>
                <w:i w:val="false"/>
                <w:color w:val="000000"/>
                <w:sz w:val="20"/>
              </w:rPr>
              <w:t>
</w:t>
            </w:r>
            <w:r>
              <w:rPr>
                <w:rFonts w:ascii="Times New Roman"/>
                <w:b w:val="false"/>
                <w:i w:val="false"/>
                <w:color w:val="000000"/>
                <w:sz w:val="20"/>
              </w:rPr>
              <w:t>және олардың</w:t>
            </w:r>
            <w:r>
              <w:br/>
            </w:r>
            <w:r>
              <w:rPr>
                <w:rFonts w:ascii="Times New Roman"/>
                <w:b w:val="false"/>
                <w:i w:val="false"/>
                <w:color w:val="000000"/>
                <w:sz w:val="20"/>
              </w:rPr>
              <w:t>
</w:t>
            </w:r>
            <w:r>
              <w:rPr>
                <w:rFonts w:ascii="Times New Roman"/>
                <w:b w:val="false"/>
                <w:i w:val="false"/>
                <w:color w:val="000000"/>
                <w:sz w:val="20"/>
              </w:rPr>
              <w:t>сипаттамасы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w:t>
            </w:r>
            <w:r>
              <w:br/>
            </w:r>
            <w:r>
              <w:rPr>
                <w:rFonts w:ascii="Times New Roman"/>
                <w:b w:val="false"/>
                <w:i w:val="false"/>
                <w:color w:val="000000"/>
                <w:sz w:val="20"/>
              </w:rPr>
              <w:t>
</w:t>
            </w:r>
            <w:r>
              <w:rPr>
                <w:rFonts w:ascii="Times New Roman"/>
                <w:b w:val="false"/>
                <w:i w:val="false"/>
                <w:color w:val="000000"/>
                <w:sz w:val="20"/>
              </w:rPr>
              <w:t>дәлелді бас</w:t>
            </w:r>
            <w:r>
              <w:br/>
            </w:r>
            <w:r>
              <w:rPr>
                <w:rFonts w:ascii="Times New Roman"/>
                <w:b w:val="false"/>
                <w:i w:val="false"/>
                <w:color w:val="000000"/>
                <w:sz w:val="20"/>
              </w:rPr>
              <w:t>
</w:t>
            </w:r>
            <w:r>
              <w:rPr>
                <w:rFonts w:ascii="Times New Roman"/>
                <w:b w:val="false"/>
                <w:i w:val="false"/>
                <w:color w:val="000000"/>
                <w:sz w:val="20"/>
              </w:rPr>
              <w:t>тартуды тұтынушыға</w:t>
            </w:r>
            <w:r>
              <w:br/>
            </w:r>
            <w:r>
              <w:rPr>
                <w:rFonts w:ascii="Times New Roman"/>
                <w:b w:val="false"/>
                <w:i w:val="false"/>
                <w:color w:val="000000"/>
                <w:sz w:val="20"/>
              </w:rPr>
              <w:t>
</w:t>
            </w:r>
            <w:r>
              <w:rPr>
                <w:rFonts w:ascii="Times New Roman"/>
                <w:b w:val="false"/>
                <w:i w:val="false"/>
                <w:color w:val="000000"/>
                <w:sz w:val="20"/>
              </w:rPr>
              <w:t>беру немесе</w:t>
            </w:r>
            <w:r>
              <w:br/>
            </w:r>
            <w:r>
              <w:rPr>
                <w:rFonts w:ascii="Times New Roman"/>
                <w:b w:val="false"/>
                <w:i w:val="false"/>
                <w:color w:val="000000"/>
                <w:sz w:val="20"/>
              </w:rPr>
              <w:t>
</w:t>
            </w:r>
            <w:r>
              <w:rPr>
                <w:rFonts w:ascii="Times New Roman"/>
                <w:b w:val="false"/>
                <w:i w:val="false"/>
                <w:color w:val="000000"/>
                <w:sz w:val="20"/>
              </w:rPr>
              <w:t>орталыққа,</w:t>
            </w:r>
            <w:r>
              <w:br/>
            </w:r>
            <w:r>
              <w:rPr>
                <w:rFonts w:ascii="Times New Roman"/>
                <w:b w:val="false"/>
                <w:i w:val="false"/>
                <w:color w:val="000000"/>
                <w:sz w:val="20"/>
              </w:rPr>
              <w:t>
</w:t>
            </w:r>
            <w:r>
              <w:rPr>
                <w:rFonts w:ascii="Times New Roman"/>
                <w:b w:val="false"/>
                <w:i w:val="false"/>
                <w:color w:val="000000"/>
                <w:sz w:val="20"/>
              </w:rPr>
              <w:t>не селолық округ</w:t>
            </w:r>
            <w:r>
              <w:br/>
            </w:r>
            <w:r>
              <w:rPr>
                <w:rFonts w:ascii="Times New Roman"/>
                <w:b w:val="false"/>
                <w:i w:val="false"/>
                <w:color w:val="000000"/>
                <w:sz w:val="20"/>
              </w:rPr>
              <w:t>
</w:t>
            </w:r>
            <w:r>
              <w:rPr>
                <w:rFonts w:ascii="Times New Roman"/>
                <w:b w:val="false"/>
                <w:i w:val="false"/>
                <w:color w:val="000000"/>
                <w:sz w:val="20"/>
              </w:rPr>
              <w:t>әкіміне жіберу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w:t>
            </w:r>
            <w:r>
              <w:br/>
            </w:r>
            <w:r>
              <w:rPr>
                <w:rFonts w:ascii="Times New Roman"/>
                <w:b w:val="false"/>
                <w:i w:val="false"/>
                <w:color w:val="000000"/>
                <w:sz w:val="20"/>
              </w:rPr>
              <w:t>
</w:t>
            </w:r>
            <w:r>
              <w:rPr>
                <w:rFonts w:ascii="Times New Roman"/>
                <w:b w:val="false"/>
                <w:i w:val="false"/>
                <w:color w:val="000000"/>
                <w:sz w:val="20"/>
              </w:rPr>
              <w:t>дәлелді бас тартуды</w:t>
            </w:r>
            <w:r>
              <w:br/>
            </w:r>
            <w:r>
              <w:rPr>
                <w:rFonts w:ascii="Times New Roman"/>
                <w:b w:val="false"/>
                <w:i w:val="false"/>
                <w:color w:val="000000"/>
                <w:sz w:val="20"/>
              </w:rPr>
              <w:t>
</w:t>
            </w:r>
            <w:r>
              <w:rPr>
                <w:rFonts w:ascii="Times New Roman"/>
                <w:b w:val="false"/>
                <w:i w:val="false"/>
                <w:color w:val="000000"/>
                <w:sz w:val="20"/>
              </w:rPr>
              <w:t>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r>
              <w:br/>
            </w:r>
            <w:r>
              <w:rPr>
                <w:rFonts w:ascii="Times New Roman"/>
                <w:b w:val="false"/>
                <w:i w:val="false"/>
                <w:color w:val="000000"/>
                <w:sz w:val="20"/>
              </w:rPr>
              <w:t>
</w:t>
            </w:r>
            <w:r>
              <w:rPr>
                <w:rFonts w:ascii="Times New Roman"/>
                <w:b w:val="false"/>
                <w:i w:val="false"/>
                <w:color w:val="000000"/>
                <w:sz w:val="20"/>
              </w:rPr>
              <w:t>(деректер, құжат,</w:t>
            </w:r>
            <w:r>
              <w:br/>
            </w:r>
            <w:r>
              <w:rPr>
                <w:rFonts w:ascii="Times New Roman"/>
                <w:b w:val="false"/>
                <w:i w:val="false"/>
                <w:color w:val="000000"/>
                <w:sz w:val="20"/>
              </w:rPr>
              <w:t>
</w:t>
            </w: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басқарушылық шешiм)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w:t>
            </w:r>
            <w:r>
              <w:br/>
            </w:r>
            <w:r>
              <w:rPr>
                <w:rFonts w:ascii="Times New Roman"/>
                <w:b w:val="false"/>
                <w:i w:val="false"/>
                <w:color w:val="000000"/>
                <w:sz w:val="20"/>
              </w:rPr>
              <w:t>
</w:t>
            </w:r>
            <w:r>
              <w:rPr>
                <w:rFonts w:ascii="Times New Roman"/>
                <w:b w:val="false"/>
                <w:i w:val="false"/>
                <w:color w:val="000000"/>
                <w:sz w:val="20"/>
              </w:rPr>
              <w:t>дәлелді бас тарту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w:t>
            </w:r>
            <w:r>
              <w:br/>
            </w:r>
            <w:r>
              <w:rPr>
                <w:rFonts w:ascii="Times New Roman"/>
                <w:b w:val="false"/>
                <w:i w:val="false"/>
                <w:color w:val="000000"/>
                <w:sz w:val="20"/>
              </w:rPr>
              <w:t>
</w:t>
            </w:r>
            <w:r>
              <w:rPr>
                <w:rFonts w:ascii="Times New Roman"/>
                <w:b w:val="false"/>
                <w:i w:val="false"/>
                <w:color w:val="000000"/>
                <w:sz w:val="20"/>
              </w:rPr>
              <w:t>емес</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жұмыс</w:t>
            </w:r>
            <w:r>
              <w:br/>
            </w:r>
            <w:r>
              <w:rPr>
                <w:rFonts w:ascii="Times New Roman"/>
                <w:b w:val="false"/>
                <w:i w:val="false"/>
                <w:color w:val="000000"/>
                <w:sz w:val="20"/>
              </w:rPr>
              <w:t>
</w:t>
            </w:r>
            <w:r>
              <w:rPr>
                <w:rFonts w:ascii="Times New Roman"/>
                <w:b w:val="false"/>
                <w:i w:val="false"/>
                <w:color w:val="000000"/>
                <w:sz w:val="20"/>
              </w:rPr>
              <w:t>күні ішінде;</w:t>
            </w:r>
            <w:r>
              <w:br/>
            </w:r>
            <w:r>
              <w:rPr>
                <w:rFonts w:ascii="Times New Roman"/>
                <w:b w:val="false"/>
                <w:i w:val="false"/>
                <w:color w:val="000000"/>
                <w:sz w:val="20"/>
              </w:rPr>
              <w:t>
</w:t>
            </w:r>
            <w:r>
              <w:rPr>
                <w:rFonts w:ascii="Times New Roman"/>
                <w:b w:val="false"/>
                <w:i w:val="false"/>
                <w:color w:val="000000"/>
                <w:sz w:val="20"/>
              </w:rPr>
              <w:t>селолық округ әкімі</w:t>
            </w:r>
            <w:r>
              <w:br/>
            </w:r>
            <w:r>
              <w:rPr>
                <w:rFonts w:ascii="Times New Roman"/>
                <w:b w:val="false"/>
                <w:i w:val="false"/>
                <w:color w:val="000000"/>
                <w:sz w:val="20"/>
              </w:rPr>
              <w:t>
</w:t>
            </w:r>
            <w:r>
              <w:rPr>
                <w:rFonts w:ascii="Times New Roman"/>
                <w:b w:val="false"/>
                <w:i w:val="false"/>
                <w:color w:val="000000"/>
                <w:sz w:val="20"/>
              </w:rPr>
              <w:t>аппаратының маманы:</w:t>
            </w:r>
            <w:r>
              <w:br/>
            </w:r>
            <w:r>
              <w:rPr>
                <w:rFonts w:ascii="Times New Roman"/>
                <w:b w:val="false"/>
                <w:i w:val="false"/>
                <w:color w:val="000000"/>
                <w:sz w:val="20"/>
              </w:rPr>
              <w:t>
</w:t>
            </w:r>
            <w:r>
              <w:rPr>
                <w:rFonts w:ascii="Times New Roman"/>
                <w:b w:val="false"/>
                <w:i w:val="false"/>
                <w:color w:val="000000"/>
                <w:sz w:val="20"/>
              </w:rPr>
              <w:t>екі жұмыс күні</w:t>
            </w:r>
            <w:r>
              <w:br/>
            </w:r>
            <w:r>
              <w:rPr>
                <w:rFonts w:ascii="Times New Roman"/>
                <w:b w:val="false"/>
                <w:i w:val="false"/>
                <w:color w:val="000000"/>
                <w:sz w:val="20"/>
              </w:rPr>
              <w:t>
</w:t>
            </w:r>
            <w:r>
              <w:rPr>
                <w:rFonts w:ascii="Times New Roman"/>
                <w:b w:val="false"/>
                <w:i w:val="false"/>
                <w:color w:val="000000"/>
                <w:sz w:val="20"/>
              </w:rPr>
              <w:t>ішінде</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8"/>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1897"/>
        <w:gridCol w:w="1834"/>
        <w:gridCol w:w="1812"/>
        <w:gridCol w:w="1834"/>
        <w:gridCol w:w="1538"/>
        <w:gridCol w:w="1602"/>
      </w:tblGrid>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дық-функ-</w:t>
            </w:r>
            <w:r>
              <w:br/>
            </w:r>
            <w:r>
              <w:rPr>
                <w:rFonts w:ascii="Times New Roman"/>
                <w:b w:val="false"/>
                <w:i w:val="false"/>
                <w:color w:val="000000"/>
                <w:sz w:val="20"/>
              </w:rPr>
              <w:t>
</w:t>
            </w:r>
            <w:r>
              <w:rPr>
                <w:rFonts w:ascii="Times New Roman"/>
                <w:b w:val="false"/>
                <w:i w:val="false"/>
                <w:color w:val="000000"/>
                <w:sz w:val="20"/>
              </w:rPr>
              <w:t>ционалдық</w:t>
            </w:r>
            <w:r>
              <w:br/>
            </w:r>
            <w:r>
              <w:rPr>
                <w:rFonts w:ascii="Times New Roman"/>
                <w:b w:val="false"/>
                <w:i w:val="false"/>
                <w:color w:val="000000"/>
                <w:sz w:val="20"/>
              </w:rPr>
              <w:t>
</w:t>
            </w:r>
            <w:r>
              <w:rPr>
                <w:rFonts w:ascii="Times New Roman"/>
                <w:b w:val="false"/>
                <w:i w:val="false"/>
                <w:color w:val="000000"/>
                <w:sz w:val="20"/>
              </w:rPr>
              <w:t>бірлік-1</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w:t>
            </w:r>
            <w:r>
              <w:br/>
            </w:r>
            <w:r>
              <w:rPr>
                <w:rFonts w:ascii="Times New Roman"/>
                <w:b w:val="false"/>
                <w:i w:val="false"/>
                <w:color w:val="000000"/>
                <w:sz w:val="20"/>
              </w:rPr>
              <w:t>
</w:t>
            </w:r>
            <w:r>
              <w:rPr>
                <w:rFonts w:ascii="Times New Roman"/>
                <w:b w:val="false"/>
                <w:i w:val="false"/>
                <w:color w:val="000000"/>
                <w:sz w:val="20"/>
              </w:rPr>
              <w:t>тының</w:t>
            </w:r>
            <w:r>
              <w:br/>
            </w:r>
            <w:r>
              <w:rPr>
                <w:rFonts w:ascii="Times New Roman"/>
                <w:b w:val="false"/>
                <w:i w:val="false"/>
                <w:color w:val="000000"/>
                <w:sz w:val="20"/>
              </w:rPr>
              <w:t>
</w:t>
            </w:r>
            <w:r>
              <w:rPr>
                <w:rFonts w:ascii="Times New Roman"/>
                <w:b w:val="false"/>
                <w:i w:val="false"/>
                <w:color w:val="000000"/>
                <w:sz w:val="20"/>
              </w:rPr>
              <w:t>маманы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бірлік-2</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бірлік-3</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бірлік-4</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бірлік-5</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w:t>
            </w:r>
            <w:r>
              <w:br/>
            </w:r>
            <w:r>
              <w:rPr>
                <w:rFonts w:ascii="Times New Roman"/>
                <w:b w:val="false"/>
                <w:i w:val="false"/>
                <w:color w:val="000000"/>
                <w:sz w:val="20"/>
              </w:rPr>
              <w:t>
</w:t>
            </w:r>
            <w:r>
              <w:rPr>
                <w:rFonts w:ascii="Times New Roman"/>
                <w:b w:val="false"/>
                <w:i w:val="false"/>
                <w:color w:val="000000"/>
                <w:sz w:val="20"/>
              </w:rPr>
              <w:t>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бірлік-6</w:t>
            </w:r>
            <w:r>
              <w:br/>
            </w:r>
            <w:r>
              <w:rPr>
                <w:rFonts w:ascii="Times New Roman"/>
                <w:b w:val="false"/>
                <w:i w:val="false"/>
                <w:color w:val="000000"/>
                <w:sz w:val="20"/>
              </w:rPr>
              <w:t>
</w:t>
            </w:r>
            <w:r>
              <w:rPr>
                <w:rFonts w:ascii="Times New Roman"/>
                <w:b w:val="false"/>
                <w:i w:val="false"/>
                <w:color w:val="000000"/>
                <w:sz w:val="20"/>
              </w:rPr>
              <w:t>Уәкілет-</w:t>
            </w:r>
            <w:r>
              <w:br/>
            </w:r>
            <w:r>
              <w:rPr>
                <w:rFonts w:ascii="Times New Roman"/>
                <w:b w:val="false"/>
                <w:i w:val="false"/>
                <w:color w:val="000000"/>
                <w:sz w:val="20"/>
              </w:rPr>
              <w:t>
</w:t>
            </w:r>
            <w:r>
              <w:rPr>
                <w:rFonts w:ascii="Times New Roman"/>
                <w:b w:val="false"/>
                <w:i w:val="false"/>
                <w:color w:val="000000"/>
                <w:sz w:val="20"/>
              </w:rPr>
              <w:t>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дық-функ-</w:t>
            </w:r>
            <w:r>
              <w:br/>
            </w:r>
            <w:r>
              <w:rPr>
                <w:rFonts w:ascii="Times New Roman"/>
                <w:b w:val="false"/>
                <w:i w:val="false"/>
                <w:color w:val="000000"/>
                <w:sz w:val="20"/>
              </w:rPr>
              <w:t>
</w:t>
            </w:r>
            <w:r>
              <w:rPr>
                <w:rFonts w:ascii="Times New Roman"/>
                <w:b w:val="false"/>
                <w:i w:val="false"/>
                <w:color w:val="000000"/>
                <w:sz w:val="20"/>
              </w:rPr>
              <w:t>ционалдық</w:t>
            </w:r>
            <w:r>
              <w:br/>
            </w:r>
            <w:r>
              <w:rPr>
                <w:rFonts w:ascii="Times New Roman"/>
                <w:b w:val="false"/>
                <w:i w:val="false"/>
                <w:color w:val="000000"/>
                <w:sz w:val="20"/>
              </w:rPr>
              <w:t>
</w:t>
            </w:r>
            <w:r>
              <w:rPr>
                <w:rFonts w:ascii="Times New Roman"/>
                <w:b w:val="false"/>
                <w:i w:val="false"/>
                <w:color w:val="000000"/>
                <w:sz w:val="20"/>
              </w:rPr>
              <w:t>бірлік-7</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шысы</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әкіміне</w:t>
            </w:r>
            <w:r>
              <w:br/>
            </w:r>
            <w:r>
              <w:rPr>
                <w:rFonts w:ascii="Times New Roman"/>
                <w:b w:val="false"/>
                <w:i w:val="false"/>
                <w:color w:val="000000"/>
                <w:sz w:val="20"/>
              </w:rPr>
              <w:t>
</w:t>
            </w:r>
            <w:r>
              <w:rPr>
                <w:rFonts w:ascii="Times New Roman"/>
                <w:b w:val="false"/>
                <w:i w:val="false"/>
                <w:color w:val="000000"/>
                <w:sz w:val="20"/>
              </w:rPr>
              <w:t>жіберу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Хат-хабар-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жіберу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қолхат</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r>
              <w:br/>
            </w:r>
            <w:r>
              <w:rPr>
                <w:rFonts w:ascii="Times New Roman"/>
                <w:b w:val="false"/>
                <w:i w:val="false"/>
                <w:color w:val="000000"/>
                <w:sz w:val="20"/>
              </w:rPr>
              <w:t>
</w:t>
            </w:r>
            <w:r>
              <w:rPr>
                <w:rFonts w:ascii="Times New Roman"/>
                <w:b w:val="false"/>
                <w:i w:val="false"/>
                <w:color w:val="000000"/>
                <w:sz w:val="20"/>
              </w:rPr>
              <w:t>на жіберу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r>
              <w:br/>
            </w:r>
            <w:r>
              <w:rPr>
                <w:rFonts w:ascii="Times New Roman"/>
                <w:b w:val="false"/>
                <w:i w:val="false"/>
                <w:color w:val="000000"/>
                <w:sz w:val="20"/>
              </w:rPr>
              <w:t>
</w:t>
            </w: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жасайды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жібереді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тан,</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әкімінен</w:t>
            </w:r>
            <w:r>
              <w:br/>
            </w:r>
            <w:r>
              <w:rPr>
                <w:rFonts w:ascii="Times New Roman"/>
                <w:b w:val="false"/>
                <w:i w:val="false"/>
                <w:color w:val="000000"/>
                <w:sz w:val="20"/>
              </w:rPr>
              <w:t>
</w:t>
            </w:r>
            <w:r>
              <w:rPr>
                <w:rFonts w:ascii="Times New Roman"/>
                <w:b w:val="false"/>
                <w:i w:val="false"/>
                <w:color w:val="000000"/>
                <w:sz w:val="20"/>
              </w:rPr>
              <w:t>немесе тұ-</w:t>
            </w:r>
            <w:r>
              <w:br/>
            </w:r>
            <w:r>
              <w:rPr>
                <w:rFonts w:ascii="Times New Roman"/>
                <w:b w:val="false"/>
                <w:i w:val="false"/>
                <w:color w:val="000000"/>
                <w:sz w:val="20"/>
              </w:rPr>
              <w:t>
</w:t>
            </w:r>
            <w:r>
              <w:rPr>
                <w:rFonts w:ascii="Times New Roman"/>
                <w:b w:val="false"/>
                <w:i w:val="false"/>
                <w:color w:val="000000"/>
                <w:sz w:val="20"/>
              </w:rPr>
              <w:t>тынушыдан</w:t>
            </w:r>
            <w:r>
              <w:br/>
            </w:r>
            <w:r>
              <w:rPr>
                <w:rFonts w:ascii="Times New Roman"/>
                <w:b w:val="false"/>
                <w:i w:val="false"/>
                <w:color w:val="000000"/>
                <w:sz w:val="20"/>
              </w:rPr>
              <w:t>
</w:t>
            </w:r>
            <w:r>
              <w:rPr>
                <w:rFonts w:ascii="Times New Roman"/>
                <w:b w:val="false"/>
                <w:i w:val="false"/>
                <w:color w:val="000000"/>
                <w:sz w:val="20"/>
              </w:rPr>
              <w:t>қабылдайды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тіркейді,</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қою үшін</w:t>
            </w:r>
            <w:r>
              <w:br/>
            </w:r>
            <w:r>
              <w:rPr>
                <w:rFonts w:ascii="Times New Roman"/>
                <w:b w:val="false"/>
                <w:i w:val="false"/>
                <w:color w:val="000000"/>
                <w:sz w:val="20"/>
              </w:rPr>
              <w:t>
</w:t>
            </w: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жіберу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іс-әре-</w:t>
            </w:r>
            <w:r>
              <w:br/>
            </w:r>
            <w:r>
              <w:rPr>
                <w:rFonts w:ascii="Times New Roman"/>
                <w:b w:val="false"/>
                <w:i w:val="false"/>
                <w:color w:val="000000"/>
                <w:sz w:val="20"/>
              </w:rPr>
              <w:t>
</w:t>
            </w:r>
            <w:r>
              <w:rPr>
                <w:rFonts w:ascii="Times New Roman"/>
                <w:b w:val="false"/>
                <w:i w:val="false"/>
                <w:color w:val="000000"/>
                <w:sz w:val="20"/>
              </w:rPr>
              <w:t>кет</w:t>
            </w:r>
            <w:r>
              <w:br/>
            </w:r>
            <w:r>
              <w:rPr>
                <w:rFonts w:ascii="Times New Roman"/>
                <w:b w:val="false"/>
                <w:i w:val="false"/>
                <w:color w:val="000000"/>
                <w:sz w:val="20"/>
              </w:rPr>
              <w:t>
</w:t>
            </w:r>
            <w:r>
              <w:rPr>
                <w:rFonts w:ascii="Times New Roman"/>
                <w:b w:val="false"/>
                <w:i w:val="false"/>
                <w:color w:val="000000"/>
                <w:sz w:val="20"/>
              </w:rPr>
              <w:t>Хат-</w:t>
            </w:r>
            <w:r>
              <w:br/>
            </w:r>
            <w:r>
              <w:rPr>
                <w:rFonts w:ascii="Times New Roman"/>
                <w:b w:val="false"/>
                <w:i w:val="false"/>
                <w:color w:val="000000"/>
                <w:sz w:val="20"/>
              </w:rPr>
              <w:t>
</w:t>
            </w:r>
            <w:r>
              <w:rPr>
                <w:rFonts w:ascii="Times New Roman"/>
                <w:b w:val="false"/>
                <w:i w:val="false"/>
                <w:color w:val="000000"/>
                <w:sz w:val="20"/>
              </w:rPr>
              <w:t>хабармен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анықтау</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w:t>
            </w:r>
            <w:r>
              <w:br/>
            </w:r>
            <w:r>
              <w:rPr>
                <w:rFonts w:ascii="Times New Roman"/>
                <w:b w:val="false"/>
                <w:i w:val="false"/>
                <w:color w:val="000000"/>
                <w:sz w:val="20"/>
              </w:rPr>
              <w:t>
</w:t>
            </w:r>
            <w:r>
              <w:rPr>
                <w:rFonts w:ascii="Times New Roman"/>
                <w:b w:val="false"/>
                <w:i w:val="false"/>
                <w:color w:val="000000"/>
                <w:sz w:val="20"/>
              </w:rPr>
              <w:t>асыру,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іс-әре-</w:t>
            </w:r>
            <w:r>
              <w:br/>
            </w:r>
            <w:r>
              <w:rPr>
                <w:rFonts w:ascii="Times New Roman"/>
                <w:b w:val="false"/>
                <w:i w:val="false"/>
                <w:color w:val="000000"/>
                <w:sz w:val="20"/>
              </w:rPr>
              <w:t>
</w:t>
            </w:r>
            <w:r>
              <w:rPr>
                <w:rFonts w:ascii="Times New Roman"/>
                <w:b w:val="false"/>
                <w:i w:val="false"/>
                <w:color w:val="000000"/>
                <w:sz w:val="20"/>
              </w:rPr>
              <w:t>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маға қол</w:t>
            </w:r>
            <w:r>
              <w:br/>
            </w:r>
            <w:r>
              <w:rPr>
                <w:rFonts w:ascii="Times New Roman"/>
                <w:b w:val="false"/>
                <w:i w:val="false"/>
                <w:color w:val="000000"/>
                <w:sz w:val="20"/>
              </w:rPr>
              <w:t>
</w:t>
            </w:r>
            <w:r>
              <w:rPr>
                <w:rFonts w:ascii="Times New Roman"/>
                <w:b w:val="false"/>
                <w:i w:val="false"/>
                <w:color w:val="000000"/>
                <w:sz w:val="20"/>
              </w:rPr>
              <w:t>қою</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тұ-</w:t>
            </w:r>
            <w:r>
              <w:br/>
            </w:r>
            <w:r>
              <w:rPr>
                <w:rFonts w:ascii="Times New Roman"/>
                <w:b w:val="false"/>
                <w:i w:val="false"/>
                <w:color w:val="000000"/>
                <w:sz w:val="20"/>
              </w:rPr>
              <w:t>
</w:t>
            </w:r>
            <w:r>
              <w:rPr>
                <w:rFonts w:ascii="Times New Roman"/>
                <w:b w:val="false"/>
                <w:i w:val="false"/>
                <w:color w:val="000000"/>
                <w:sz w:val="20"/>
              </w:rPr>
              <w:t>тынушыға</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қа, 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әкіміне</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Хабарла-</w:t>
            </w:r>
            <w:r>
              <w:br/>
            </w:r>
            <w:r>
              <w:rPr>
                <w:rFonts w:ascii="Times New Roman"/>
                <w:b w:val="false"/>
                <w:i w:val="false"/>
                <w:color w:val="000000"/>
                <w:sz w:val="20"/>
              </w:rPr>
              <w:t>
</w:t>
            </w:r>
            <w:r>
              <w:rPr>
                <w:rFonts w:ascii="Times New Roman"/>
                <w:b w:val="false"/>
                <w:i w:val="false"/>
                <w:color w:val="000000"/>
                <w:sz w:val="20"/>
              </w:rPr>
              <w:t>маны тұ-</w:t>
            </w:r>
            <w:r>
              <w:br/>
            </w:r>
            <w:r>
              <w:rPr>
                <w:rFonts w:ascii="Times New Roman"/>
                <w:b w:val="false"/>
                <w:i w:val="false"/>
                <w:color w:val="000000"/>
                <w:sz w:val="20"/>
              </w:rPr>
              <w:t>
</w:t>
            </w:r>
            <w:r>
              <w:rPr>
                <w:rFonts w:ascii="Times New Roman"/>
                <w:b w:val="false"/>
                <w:i w:val="false"/>
                <w:color w:val="000000"/>
                <w:sz w:val="20"/>
              </w:rPr>
              <w:t>тынушыға</w:t>
            </w:r>
            <w:r>
              <w:br/>
            </w:r>
            <w:r>
              <w:rPr>
                <w:rFonts w:ascii="Times New Roman"/>
                <w:b w:val="false"/>
                <w:i w:val="false"/>
                <w:color w:val="000000"/>
                <w:sz w:val="20"/>
              </w:rPr>
              <w:t>
</w:t>
            </w:r>
            <w:r>
              <w:rPr>
                <w:rFonts w:ascii="Times New Roman"/>
                <w:b w:val="false"/>
                <w:i w:val="false"/>
                <w:color w:val="000000"/>
                <w:sz w:val="20"/>
              </w:rPr>
              <w:t>беру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Хабарлама-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беру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29"/>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1914"/>
        <w:gridCol w:w="1809"/>
        <w:gridCol w:w="1851"/>
        <w:gridCol w:w="1725"/>
        <w:gridCol w:w="1598"/>
        <w:gridCol w:w="1642"/>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дық-функ-</w:t>
            </w:r>
            <w:r>
              <w:br/>
            </w:r>
            <w:r>
              <w:rPr>
                <w:rFonts w:ascii="Times New Roman"/>
                <w:b w:val="false"/>
                <w:i w:val="false"/>
                <w:color w:val="000000"/>
                <w:sz w:val="20"/>
              </w:rPr>
              <w:t>
</w:t>
            </w:r>
            <w:r>
              <w:rPr>
                <w:rFonts w:ascii="Times New Roman"/>
                <w:b w:val="false"/>
                <w:i w:val="false"/>
                <w:color w:val="000000"/>
                <w:sz w:val="20"/>
              </w:rPr>
              <w:t>ционалдық</w:t>
            </w:r>
            <w:r>
              <w:br/>
            </w:r>
            <w:r>
              <w:rPr>
                <w:rFonts w:ascii="Times New Roman"/>
                <w:b w:val="false"/>
                <w:i w:val="false"/>
                <w:color w:val="000000"/>
                <w:sz w:val="20"/>
              </w:rPr>
              <w:t>
</w:t>
            </w:r>
            <w:r>
              <w:rPr>
                <w:rFonts w:ascii="Times New Roman"/>
                <w:b w:val="false"/>
                <w:i w:val="false"/>
                <w:color w:val="000000"/>
                <w:sz w:val="20"/>
              </w:rPr>
              <w:t>бірлік-1</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маманы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бірлік-2</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 әкімі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бірлік-3</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инспекторы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-функцио-</w:t>
            </w:r>
            <w:r>
              <w:br/>
            </w:r>
            <w:r>
              <w:rPr>
                <w:rFonts w:ascii="Times New Roman"/>
                <w:b w:val="false"/>
                <w:i w:val="false"/>
                <w:color w:val="000000"/>
                <w:sz w:val="20"/>
              </w:rPr>
              <w:t>
</w:t>
            </w:r>
            <w:r>
              <w:rPr>
                <w:rFonts w:ascii="Times New Roman"/>
                <w:b w:val="false"/>
                <w:i w:val="false"/>
                <w:color w:val="000000"/>
                <w:sz w:val="20"/>
              </w:rPr>
              <w:t>налдық</w:t>
            </w:r>
            <w:r>
              <w:br/>
            </w:r>
            <w:r>
              <w:rPr>
                <w:rFonts w:ascii="Times New Roman"/>
                <w:b w:val="false"/>
                <w:i w:val="false"/>
                <w:color w:val="000000"/>
                <w:sz w:val="20"/>
              </w:rPr>
              <w:t>
</w:t>
            </w:r>
            <w:r>
              <w:rPr>
                <w:rFonts w:ascii="Times New Roman"/>
                <w:b w:val="false"/>
                <w:i w:val="false"/>
                <w:color w:val="000000"/>
                <w:sz w:val="20"/>
              </w:rPr>
              <w:t>бірлік-4</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дық-функ-</w:t>
            </w:r>
            <w:r>
              <w:br/>
            </w:r>
            <w:r>
              <w:rPr>
                <w:rFonts w:ascii="Times New Roman"/>
                <w:b w:val="false"/>
                <w:i w:val="false"/>
                <w:color w:val="000000"/>
                <w:sz w:val="20"/>
              </w:rPr>
              <w:t>
</w:t>
            </w:r>
            <w:r>
              <w:rPr>
                <w:rFonts w:ascii="Times New Roman"/>
                <w:b w:val="false"/>
                <w:i w:val="false"/>
                <w:color w:val="000000"/>
                <w:sz w:val="20"/>
              </w:rPr>
              <w:t>ционалдық</w:t>
            </w:r>
            <w:r>
              <w:br/>
            </w:r>
            <w:r>
              <w:rPr>
                <w:rFonts w:ascii="Times New Roman"/>
                <w:b w:val="false"/>
                <w:i w:val="false"/>
                <w:color w:val="000000"/>
                <w:sz w:val="20"/>
              </w:rPr>
              <w:t>
</w:t>
            </w:r>
            <w:r>
              <w:rPr>
                <w:rFonts w:ascii="Times New Roman"/>
                <w:b w:val="false"/>
                <w:i w:val="false"/>
                <w:color w:val="000000"/>
                <w:sz w:val="20"/>
              </w:rPr>
              <w:t>бірлік-5</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рі</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дық-функ-</w:t>
            </w:r>
            <w:r>
              <w:br/>
            </w:r>
            <w:r>
              <w:rPr>
                <w:rFonts w:ascii="Times New Roman"/>
                <w:b w:val="false"/>
                <w:i w:val="false"/>
                <w:color w:val="000000"/>
                <w:sz w:val="20"/>
              </w:rPr>
              <w:t>
</w:t>
            </w:r>
            <w:r>
              <w:rPr>
                <w:rFonts w:ascii="Times New Roman"/>
                <w:b w:val="false"/>
                <w:i w:val="false"/>
                <w:color w:val="000000"/>
                <w:sz w:val="20"/>
              </w:rPr>
              <w:t>ционалдық</w:t>
            </w:r>
            <w:r>
              <w:br/>
            </w:r>
            <w:r>
              <w:rPr>
                <w:rFonts w:ascii="Times New Roman"/>
                <w:b w:val="false"/>
                <w:i w:val="false"/>
                <w:color w:val="000000"/>
                <w:sz w:val="20"/>
              </w:rPr>
              <w:t>
</w:t>
            </w:r>
            <w:r>
              <w:rPr>
                <w:rFonts w:ascii="Times New Roman"/>
                <w:b w:val="false"/>
                <w:i w:val="false"/>
                <w:color w:val="000000"/>
                <w:sz w:val="20"/>
              </w:rPr>
              <w:t>бірлік-6</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басшысы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w:t>
            </w:r>
            <w:r>
              <w:rPr>
                <w:rFonts w:ascii="Times New Roman"/>
                <w:b w:val="false"/>
                <w:i w:val="false"/>
                <w:color w:val="000000"/>
                <w:sz w:val="20"/>
              </w:rPr>
              <w:t>дық-функ-</w:t>
            </w:r>
            <w:r>
              <w:br/>
            </w:r>
            <w:r>
              <w:rPr>
                <w:rFonts w:ascii="Times New Roman"/>
                <w:b w:val="false"/>
                <w:i w:val="false"/>
                <w:color w:val="000000"/>
                <w:sz w:val="20"/>
              </w:rPr>
              <w:t>
</w:t>
            </w:r>
            <w:r>
              <w:rPr>
                <w:rFonts w:ascii="Times New Roman"/>
                <w:b w:val="false"/>
                <w:i w:val="false"/>
                <w:color w:val="000000"/>
                <w:sz w:val="20"/>
              </w:rPr>
              <w:t>ционалдық</w:t>
            </w:r>
            <w:r>
              <w:br/>
            </w:r>
            <w:r>
              <w:rPr>
                <w:rFonts w:ascii="Times New Roman"/>
                <w:b w:val="false"/>
                <w:i w:val="false"/>
                <w:color w:val="000000"/>
                <w:sz w:val="20"/>
              </w:rPr>
              <w:t>
</w:t>
            </w:r>
            <w:r>
              <w:rPr>
                <w:rFonts w:ascii="Times New Roman"/>
                <w:b w:val="false"/>
                <w:i w:val="false"/>
                <w:color w:val="000000"/>
                <w:sz w:val="20"/>
              </w:rPr>
              <w:t>бірлік-7</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органның</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шысы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талон</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әкіміне</w:t>
            </w:r>
            <w:r>
              <w:br/>
            </w:r>
            <w:r>
              <w:rPr>
                <w:rFonts w:ascii="Times New Roman"/>
                <w:b w:val="false"/>
                <w:i w:val="false"/>
                <w:color w:val="000000"/>
                <w:sz w:val="20"/>
              </w:rPr>
              <w:t>
</w:t>
            </w:r>
            <w:r>
              <w:rPr>
                <w:rFonts w:ascii="Times New Roman"/>
                <w:b w:val="false"/>
                <w:i w:val="false"/>
                <w:color w:val="000000"/>
                <w:sz w:val="20"/>
              </w:rPr>
              <w:t>жіберу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Хат-хабар-</w:t>
            </w:r>
            <w:r>
              <w:br/>
            </w:r>
            <w:r>
              <w:rPr>
                <w:rFonts w:ascii="Times New Roman"/>
                <w:b w:val="false"/>
                <w:i w:val="false"/>
                <w:color w:val="000000"/>
                <w:sz w:val="20"/>
              </w:rPr>
              <w:t>
</w:t>
            </w:r>
            <w:r>
              <w:rPr>
                <w:rFonts w:ascii="Times New Roman"/>
                <w:b w:val="false"/>
                <w:i w:val="false"/>
                <w:color w:val="000000"/>
                <w:sz w:val="20"/>
              </w:rPr>
              <w:t>мен танысу,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жіберу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тіркеу,</w:t>
            </w:r>
            <w:r>
              <w:br/>
            </w:r>
            <w:r>
              <w:rPr>
                <w:rFonts w:ascii="Times New Roman"/>
                <w:b w:val="false"/>
                <w:i w:val="false"/>
                <w:color w:val="000000"/>
                <w:sz w:val="20"/>
              </w:rPr>
              <w:t>
</w:t>
            </w:r>
            <w:r>
              <w:rPr>
                <w:rFonts w:ascii="Times New Roman"/>
                <w:b w:val="false"/>
                <w:i w:val="false"/>
                <w:color w:val="000000"/>
                <w:sz w:val="20"/>
              </w:rPr>
              <w:t>қолхат</w:t>
            </w:r>
            <w:r>
              <w:br/>
            </w:r>
            <w:r>
              <w:rPr>
                <w:rFonts w:ascii="Times New Roman"/>
                <w:b w:val="false"/>
                <w:i w:val="false"/>
                <w:color w:val="000000"/>
                <w:sz w:val="20"/>
              </w:rPr>
              <w:t>
</w:t>
            </w:r>
            <w:r>
              <w:rPr>
                <w:rFonts w:ascii="Times New Roman"/>
                <w:b w:val="false"/>
                <w:i w:val="false"/>
                <w:color w:val="000000"/>
                <w:sz w:val="20"/>
              </w:rPr>
              <w:t>беру.</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орталықтың</w:t>
            </w:r>
            <w:r>
              <w:br/>
            </w:r>
            <w:r>
              <w:rPr>
                <w:rFonts w:ascii="Times New Roman"/>
                <w:b w:val="false"/>
                <w:i w:val="false"/>
                <w:color w:val="000000"/>
                <w:sz w:val="20"/>
              </w:rPr>
              <w:t>
</w:t>
            </w:r>
            <w:r>
              <w:rPr>
                <w:rFonts w:ascii="Times New Roman"/>
                <w:b w:val="false"/>
                <w:i w:val="false"/>
                <w:color w:val="000000"/>
                <w:sz w:val="20"/>
              </w:rPr>
              <w:t>жинақтау</w:t>
            </w:r>
            <w:r>
              <w:br/>
            </w:r>
            <w:r>
              <w:rPr>
                <w:rFonts w:ascii="Times New Roman"/>
                <w:b w:val="false"/>
                <w:i w:val="false"/>
                <w:color w:val="000000"/>
                <w:sz w:val="20"/>
              </w:rPr>
              <w:t>
</w:t>
            </w:r>
            <w:r>
              <w:rPr>
                <w:rFonts w:ascii="Times New Roman"/>
                <w:b w:val="false"/>
                <w:i w:val="false"/>
                <w:color w:val="000000"/>
                <w:sz w:val="20"/>
              </w:rPr>
              <w:t>бөлімінің</w:t>
            </w:r>
            <w:r>
              <w:br/>
            </w:r>
            <w:r>
              <w:rPr>
                <w:rFonts w:ascii="Times New Roman"/>
                <w:b w:val="false"/>
                <w:i w:val="false"/>
                <w:color w:val="000000"/>
                <w:sz w:val="20"/>
              </w:rPr>
              <w:t>
</w:t>
            </w:r>
            <w:r>
              <w:rPr>
                <w:rFonts w:ascii="Times New Roman"/>
                <w:b w:val="false"/>
                <w:i w:val="false"/>
                <w:color w:val="000000"/>
                <w:sz w:val="20"/>
              </w:rPr>
              <w:t>инспекто-</w:t>
            </w:r>
            <w:r>
              <w:br/>
            </w:r>
            <w:r>
              <w:rPr>
                <w:rFonts w:ascii="Times New Roman"/>
                <w:b w:val="false"/>
                <w:i w:val="false"/>
                <w:color w:val="000000"/>
                <w:sz w:val="20"/>
              </w:rPr>
              <w:t>
</w:t>
            </w:r>
            <w:r>
              <w:rPr>
                <w:rFonts w:ascii="Times New Roman"/>
                <w:b w:val="false"/>
                <w:i w:val="false"/>
                <w:color w:val="000000"/>
                <w:sz w:val="20"/>
              </w:rPr>
              <w:t>рына</w:t>
            </w:r>
            <w:r>
              <w:br/>
            </w:r>
            <w:r>
              <w:rPr>
                <w:rFonts w:ascii="Times New Roman"/>
                <w:b w:val="false"/>
                <w:i w:val="false"/>
                <w:color w:val="000000"/>
                <w:sz w:val="20"/>
              </w:rPr>
              <w:t>
</w:t>
            </w:r>
            <w:r>
              <w:rPr>
                <w:rFonts w:ascii="Times New Roman"/>
                <w:b w:val="false"/>
                <w:i w:val="false"/>
                <w:color w:val="000000"/>
                <w:sz w:val="20"/>
              </w:rPr>
              <w:t>жіберу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жинайды,</w:t>
            </w:r>
            <w:r>
              <w:br/>
            </w:r>
            <w:r>
              <w:rPr>
                <w:rFonts w:ascii="Times New Roman"/>
                <w:b w:val="false"/>
                <w:i w:val="false"/>
                <w:color w:val="000000"/>
                <w:sz w:val="20"/>
              </w:rPr>
              <w:t>
</w:t>
            </w:r>
            <w:r>
              <w:rPr>
                <w:rFonts w:ascii="Times New Roman"/>
                <w:b w:val="false"/>
                <w:i w:val="false"/>
                <w:color w:val="000000"/>
                <w:sz w:val="20"/>
              </w:rPr>
              <w:t>тізілім</w:t>
            </w:r>
            <w:r>
              <w:br/>
            </w:r>
            <w:r>
              <w:rPr>
                <w:rFonts w:ascii="Times New Roman"/>
                <w:b w:val="false"/>
                <w:i w:val="false"/>
                <w:color w:val="000000"/>
                <w:sz w:val="20"/>
              </w:rPr>
              <w:t>
</w:t>
            </w:r>
            <w:r>
              <w:rPr>
                <w:rFonts w:ascii="Times New Roman"/>
                <w:b w:val="false"/>
                <w:i w:val="false"/>
                <w:color w:val="000000"/>
                <w:sz w:val="20"/>
              </w:rPr>
              <w:t>жасайды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құжаттарды</w:t>
            </w:r>
            <w:r>
              <w:br/>
            </w:r>
            <w:r>
              <w:rPr>
                <w:rFonts w:ascii="Times New Roman"/>
                <w:b w:val="false"/>
                <w:i w:val="false"/>
                <w:color w:val="000000"/>
                <w:sz w:val="20"/>
              </w:rPr>
              <w:t>
</w:t>
            </w:r>
            <w:r>
              <w:rPr>
                <w:rFonts w:ascii="Times New Roman"/>
                <w:b w:val="false"/>
                <w:i w:val="false"/>
                <w:color w:val="000000"/>
                <w:sz w:val="20"/>
              </w:rPr>
              <w:t>уәкілетті</w:t>
            </w:r>
            <w:r>
              <w:br/>
            </w:r>
            <w:r>
              <w:rPr>
                <w:rFonts w:ascii="Times New Roman"/>
                <w:b w:val="false"/>
                <w:i w:val="false"/>
                <w:color w:val="000000"/>
                <w:sz w:val="20"/>
              </w:rPr>
              <w:t>
</w:t>
            </w:r>
            <w:r>
              <w:rPr>
                <w:rFonts w:ascii="Times New Roman"/>
                <w:b w:val="false"/>
                <w:i w:val="false"/>
                <w:color w:val="000000"/>
                <w:sz w:val="20"/>
              </w:rPr>
              <w:t>органға</w:t>
            </w:r>
            <w:r>
              <w:br/>
            </w:r>
            <w:r>
              <w:rPr>
                <w:rFonts w:ascii="Times New Roman"/>
                <w:b w:val="false"/>
                <w:i w:val="false"/>
                <w:color w:val="000000"/>
                <w:sz w:val="20"/>
              </w:rPr>
              <w:t>
</w:t>
            </w:r>
            <w:r>
              <w:rPr>
                <w:rFonts w:ascii="Times New Roman"/>
                <w:b w:val="false"/>
                <w:i w:val="false"/>
                <w:color w:val="000000"/>
                <w:sz w:val="20"/>
              </w:rPr>
              <w:t>жібереді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 Орта-</w:t>
            </w:r>
            <w:r>
              <w:br/>
            </w:r>
            <w:r>
              <w:rPr>
                <w:rFonts w:ascii="Times New Roman"/>
                <w:b w:val="false"/>
                <w:i w:val="false"/>
                <w:color w:val="000000"/>
                <w:sz w:val="20"/>
              </w:rPr>
              <w:t>
</w:t>
            </w:r>
            <w:r>
              <w:rPr>
                <w:rFonts w:ascii="Times New Roman"/>
                <w:b w:val="false"/>
                <w:i w:val="false"/>
                <w:color w:val="000000"/>
                <w:sz w:val="20"/>
              </w:rPr>
              <w:t>лықтан,</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әкімінен</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тұтыну-</w:t>
            </w:r>
            <w:r>
              <w:br/>
            </w:r>
            <w:r>
              <w:rPr>
                <w:rFonts w:ascii="Times New Roman"/>
                <w:b w:val="false"/>
                <w:i w:val="false"/>
                <w:color w:val="000000"/>
                <w:sz w:val="20"/>
              </w:rPr>
              <w:t>
</w:t>
            </w:r>
            <w:r>
              <w:rPr>
                <w:rFonts w:ascii="Times New Roman"/>
                <w:b w:val="false"/>
                <w:i w:val="false"/>
                <w:color w:val="000000"/>
                <w:sz w:val="20"/>
              </w:rPr>
              <w:t>шыдан қа-</w:t>
            </w:r>
            <w:r>
              <w:br/>
            </w:r>
            <w:r>
              <w:rPr>
                <w:rFonts w:ascii="Times New Roman"/>
                <w:b w:val="false"/>
                <w:i w:val="false"/>
                <w:color w:val="000000"/>
                <w:sz w:val="20"/>
              </w:rPr>
              <w:t>
</w:t>
            </w:r>
            <w:r>
              <w:rPr>
                <w:rFonts w:ascii="Times New Roman"/>
                <w:b w:val="false"/>
                <w:i w:val="false"/>
                <w:color w:val="000000"/>
                <w:sz w:val="20"/>
              </w:rPr>
              <w:t>былдайды</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тіркейді,</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ға талон</w:t>
            </w:r>
            <w:r>
              <w:br/>
            </w:r>
            <w:r>
              <w:rPr>
                <w:rFonts w:ascii="Times New Roman"/>
                <w:b w:val="false"/>
                <w:i w:val="false"/>
                <w:color w:val="000000"/>
                <w:sz w:val="20"/>
              </w:rPr>
              <w:t>
</w:t>
            </w:r>
            <w:r>
              <w:rPr>
                <w:rFonts w:ascii="Times New Roman"/>
                <w:b w:val="false"/>
                <w:i w:val="false"/>
                <w:color w:val="000000"/>
                <w:sz w:val="20"/>
              </w:rPr>
              <w:t>беру, құ-</w:t>
            </w:r>
            <w:r>
              <w:br/>
            </w:r>
            <w:r>
              <w:rPr>
                <w:rFonts w:ascii="Times New Roman"/>
                <w:b w:val="false"/>
                <w:i w:val="false"/>
                <w:color w:val="000000"/>
                <w:sz w:val="20"/>
              </w:rPr>
              <w:t>
</w:t>
            </w:r>
            <w:r>
              <w:rPr>
                <w:rFonts w:ascii="Times New Roman"/>
                <w:b w:val="false"/>
                <w:i w:val="false"/>
                <w:color w:val="000000"/>
                <w:sz w:val="20"/>
              </w:rPr>
              <w:t>жаттарды</w:t>
            </w:r>
            <w:r>
              <w:br/>
            </w:r>
            <w:r>
              <w:rPr>
                <w:rFonts w:ascii="Times New Roman"/>
                <w:b w:val="false"/>
                <w:i w:val="false"/>
                <w:color w:val="000000"/>
                <w:sz w:val="20"/>
              </w:rPr>
              <w:t>
</w:t>
            </w:r>
            <w:r>
              <w:rPr>
                <w:rFonts w:ascii="Times New Roman"/>
                <w:b w:val="false"/>
                <w:i w:val="false"/>
                <w:color w:val="000000"/>
                <w:sz w:val="20"/>
              </w:rPr>
              <w:t>бұрыштама</w:t>
            </w:r>
            <w:r>
              <w:br/>
            </w:r>
            <w:r>
              <w:rPr>
                <w:rFonts w:ascii="Times New Roman"/>
                <w:b w:val="false"/>
                <w:i w:val="false"/>
                <w:color w:val="000000"/>
                <w:sz w:val="20"/>
              </w:rPr>
              <w:t>
</w:t>
            </w:r>
            <w:r>
              <w:rPr>
                <w:rFonts w:ascii="Times New Roman"/>
                <w:b w:val="false"/>
                <w:i w:val="false"/>
                <w:color w:val="000000"/>
                <w:sz w:val="20"/>
              </w:rPr>
              <w:t>қою үшін</w:t>
            </w:r>
            <w:r>
              <w:br/>
            </w:r>
            <w:r>
              <w:rPr>
                <w:rFonts w:ascii="Times New Roman"/>
                <w:b w:val="false"/>
                <w:i w:val="false"/>
                <w:color w:val="000000"/>
                <w:sz w:val="20"/>
              </w:rPr>
              <w:t>
</w:t>
            </w: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жіберу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Хат-</w:t>
            </w:r>
            <w:r>
              <w:br/>
            </w:r>
            <w:r>
              <w:rPr>
                <w:rFonts w:ascii="Times New Roman"/>
                <w:b w:val="false"/>
                <w:i w:val="false"/>
                <w:color w:val="000000"/>
                <w:sz w:val="20"/>
              </w:rPr>
              <w:t>
</w:t>
            </w:r>
            <w:r>
              <w:rPr>
                <w:rFonts w:ascii="Times New Roman"/>
                <w:b w:val="false"/>
                <w:i w:val="false"/>
                <w:color w:val="000000"/>
                <w:sz w:val="20"/>
              </w:rPr>
              <w:t>хабармен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жауапты</w:t>
            </w:r>
            <w:r>
              <w:br/>
            </w:r>
            <w:r>
              <w:rPr>
                <w:rFonts w:ascii="Times New Roman"/>
                <w:b w:val="false"/>
                <w:i w:val="false"/>
                <w:color w:val="000000"/>
                <w:sz w:val="20"/>
              </w:rPr>
              <w:t>
</w:t>
            </w:r>
            <w:r>
              <w:rPr>
                <w:rFonts w:ascii="Times New Roman"/>
                <w:b w:val="false"/>
                <w:i w:val="false"/>
                <w:color w:val="000000"/>
                <w:sz w:val="20"/>
              </w:rPr>
              <w:t>орындау-</w:t>
            </w:r>
            <w:r>
              <w:br/>
            </w:r>
            <w:r>
              <w:rPr>
                <w:rFonts w:ascii="Times New Roman"/>
                <w:b w:val="false"/>
                <w:i w:val="false"/>
                <w:color w:val="000000"/>
                <w:sz w:val="20"/>
              </w:rPr>
              <w:t>
</w:t>
            </w:r>
            <w:r>
              <w:rPr>
                <w:rFonts w:ascii="Times New Roman"/>
                <w:b w:val="false"/>
                <w:i w:val="false"/>
                <w:color w:val="000000"/>
                <w:sz w:val="20"/>
              </w:rPr>
              <w:t>шыны</w:t>
            </w:r>
            <w:r>
              <w:br/>
            </w:r>
            <w:r>
              <w:rPr>
                <w:rFonts w:ascii="Times New Roman"/>
                <w:b w:val="false"/>
                <w:i w:val="false"/>
                <w:color w:val="000000"/>
                <w:sz w:val="20"/>
              </w:rPr>
              <w:t>
</w:t>
            </w:r>
            <w:r>
              <w:rPr>
                <w:rFonts w:ascii="Times New Roman"/>
                <w:b w:val="false"/>
                <w:i w:val="false"/>
                <w:color w:val="000000"/>
                <w:sz w:val="20"/>
              </w:rPr>
              <w:t>анықтау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тексеруді</w:t>
            </w:r>
            <w:r>
              <w:br/>
            </w:r>
            <w:r>
              <w:rPr>
                <w:rFonts w:ascii="Times New Roman"/>
                <w:b w:val="false"/>
                <w:i w:val="false"/>
                <w:color w:val="000000"/>
                <w:sz w:val="20"/>
              </w:rPr>
              <w:t>
</w:t>
            </w:r>
            <w:r>
              <w:rPr>
                <w:rFonts w:ascii="Times New Roman"/>
                <w:b w:val="false"/>
                <w:i w:val="false"/>
                <w:color w:val="000000"/>
                <w:sz w:val="20"/>
              </w:rPr>
              <w:t>жүзеге</w:t>
            </w:r>
            <w:r>
              <w:br/>
            </w:r>
            <w:r>
              <w:rPr>
                <w:rFonts w:ascii="Times New Roman"/>
                <w:b w:val="false"/>
                <w:i w:val="false"/>
                <w:color w:val="000000"/>
                <w:sz w:val="20"/>
              </w:rPr>
              <w:t>
</w:t>
            </w:r>
            <w:r>
              <w:rPr>
                <w:rFonts w:ascii="Times New Roman"/>
                <w:b w:val="false"/>
                <w:i w:val="false"/>
                <w:color w:val="000000"/>
                <w:sz w:val="20"/>
              </w:rPr>
              <w:t>асыру,</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ресімдеу,</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басшыға</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танысу,</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тартуға</w:t>
            </w:r>
            <w:r>
              <w:br/>
            </w:r>
            <w:r>
              <w:rPr>
                <w:rFonts w:ascii="Times New Roman"/>
                <w:b w:val="false"/>
                <w:i w:val="false"/>
                <w:color w:val="000000"/>
                <w:sz w:val="20"/>
              </w:rPr>
              <w:t>
</w:t>
            </w:r>
            <w:r>
              <w:rPr>
                <w:rFonts w:ascii="Times New Roman"/>
                <w:b w:val="false"/>
                <w:i w:val="false"/>
                <w:color w:val="000000"/>
                <w:sz w:val="20"/>
              </w:rPr>
              <w:t>қол қою</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тартуға</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ға беру</w:t>
            </w:r>
            <w:r>
              <w:br/>
            </w:r>
            <w:r>
              <w:rPr>
                <w:rFonts w:ascii="Times New Roman"/>
                <w:b w:val="false"/>
                <w:i w:val="false"/>
                <w:color w:val="000000"/>
                <w:sz w:val="20"/>
              </w:rPr>
              <w:t>
</w:t>
            </w:r>
            <w:r>
              <w:rPr>
                <w:rFonts w:ascii="Times New Roman"/>
                <w:b w:val="false"/>
                <w:i w:val="false"/>
                <w:color w:val="000000"/>
                <w:sz w:val="20"/>
              </w:rPr>
              <w:t>немесе</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қа, не</w:t>
            </w:r>
            <w:r>
              <w:br/>
            </w:r>
            <w:r>
              <w:rPr>
                <w:rFonts w:ascii="Times New Roman"/>
                <w:b w:val="false"/>
                <w:i w:val="false"/>
                <w:color w:val="000000"/>
                <w:sz w:val="20"/>
              </w:rPr>
              <w:t>
</w:t>
            </w:r>
            <w:r>
              <w:rPr>
                <w:rFonts w:ascii="Times New Roman"/>
                <w:b w:val="false"/>
                <w:i w:val="false"/>
                <w:color w:val="000000"/>
                <w:sz w:val="20"/>
              </w:rPr>
              <w:t>селолық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әкіміне</w:t>
            </w:r>
            <w:r>
              <w:br/>
            </w:r>
            <w:r>
              <w:rPr>
                <w:rFonts w:ascii="Times New Roman"/>
                <w:b w:val="false"/>
                <w:i w:val="false"/>
                <w:color w:val="000000"/>
                <w:sz w:val="20"/>
              </w:rPr>
              <w:t>
</w:t>
            </w:r>
            <w:r>
              <w:rPr>
                <w:rFonts w:ascii="Times New Roman"/>
                <w:b w:val="false"/>
                <w:i w:val="false"/>
                <w:color w:val="000000"/>
                <w:sz w:val="20"/>
              </w:rPr>
              <w:t>жіберу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ға беру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r>
              <w:rPr>
                <w:rFonts w:ascii="Times New Roman"/>
                <w:b w:val="false"/>
                <w:i w:val="false"/>
                <w:color w:val="000000"/>
                <w:sz w:val="20"/>
              </w:rPr>
              <w:t>іс-әрекет</w:t>
            </w:r>
            <w:r>
              <w:br/>
            </w:r>
            <w:r>
              <w:rPr>
                <w:rFonts w:ascii="Times New Roman"/>
                <w:b w:val="false"/>
                <w:i w:val="false"/>
                <w:color w:val="000000"/>
                <w:sz w:val="20"/>
              </w:rPr>
              <w:t>
</w:t>
            </w:r>
            <w:r>
              <w:rPr>
                <w:rFonts w:ascii="Times New Roman"/>
                <w:b w:val="false"/>
                <w:i w:val="false"/>
                <w:color w:val="000000"/>
                <w:sz w:val="20"/>
              </w:rPr>
              <w:t>Дәлелді</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тартуды</w:t>
            </w:r>
            <w:r>
              <w:br/>
            </w:r>
            <w:r>
              <w:rPr>
                <w:rFonts w:ascii="Times New Roman"/>
                <w:b w:val="false"/>
                <w:i w:val="false"/>
                <w:color w:val="000000"/>
                <w:sz w:val="20"/>
              </w:rPr>
              <w:t>
</w:t>
            </w:r>
            <w:r>
              <w:rPr>
                <w:rFonts w:ascii="Times New Roman"/>
                <w:b w:val="false"/>
                <w:i w:val="false"/>
                <w:color w:val="000000"/>
                <w:sz w:val="20"/>
              </w:rPr>
              <w:t>тұтынушыға</w:t>
            </w:r>
            <w:r>
              <w:br/>
            </w:r>
            <w:r>
              <w:rPr>
                <w:rFonts w:ascii="Times New Roman"/>
                <w:b w:val="false"/>
                <w:i w:val="false"/>
                <w:color w:val="000000"/>
                <w:sz w:val="20"/>
              </w:rPr>
              <w:t>
</w:t>
            </w:r>
            <w:r>
              <w:rPr>
                <w:rFonts w:ascii="Times New Roman"/>
                <w:b w:val="false"/>
                <w:i w:val="false"/>
                <w:color w:val="000000"/>
                <w:sz w:val="20"/>
              </w:rPr>
              <w:t>беру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30"/>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xml:space="preserve">
бойынша әлеуметтік көмек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2-қосымша           </w:t>
      </w:r>
    </w:p>
    <w:bookmarkEnd w:id="30"/>
    <w:bookmarkStart w:name="z110" w:id="31"/>
    <w:p>
      <w:pPr>
        <w:spacing w:after="0"/>
        <w:ind w:left="0"/>
        <w:jc w:val="left"/>
      </w:pPr>
      <w:r>
        <w:rPr>
          <w:rFonts w:ascii="Times New Roman"/>
          <w:b/>
          <w:i w:val="false"/>
          <w:color w:val="000000"/>
        </w:rPr>
        <w:t xml:space="preserve"> 
Олардың сипаттамасына сәйкес мемлекеттік</w:t>
      </w:r>
      <w:r>
        <w:br/>
      </w:r>
      <w:r>
        <w:rPr>
          <w:rFonts w:ascii="Times New Roman"/>
          <w:b/>
          <w:i w:val="false"/>
          <w:color w:val="000000"/>
        </w:rPr>
        <w:t>
органдардың, мемлекеттік мекемелердің немесе</w:t>
      </w:r>
      <w:r>
        <w:br/>
      </w:r>
      <w:r>
        <w:rPr>
          <w:rFonts w:ascii="Times New Roman"/>
          <w:b/>
          <w:i w:val="false"/>
          <w:color w:val="000000"/>
        </w:rPr>
        <w:t>
өзге де ұйымдардың құрылымдық бөлімшелері іс-қимылдарының</w:t>
      </w:r>
      <w:r>
        <w:br/>
      </w:r>
      <w:r>
        <w:rPr>
          <w:rFonts w:ascii="Times New Roman"/>
          <w:b/>
          <w:i w:val="false"/>
          <w:color w:val="000000"/>
        </w:rPr>
        <w:t>
қисынды дәйектілігі арасындағы өзара байланысты</w:t>
      </w:r>
      <w:r>
        <w:br/>
      </w:r>
      <w:r>
        <w:rPr>
          <w:rFonts w:ascii="Times New Roman"/>
          <w:b/>
          <w:i w:val="false"/>
          <w:color w:val="000000"/>
        </w:rPr>
        <w:t>
көрсететін сызба</w:t>
      </w:r>
    </w:p>
    <w:bookmarkEnd w:id="31"/>
    <w:p>
      <w:pPr>
        <w:spacing w:after="0"/>
        <w:ind w:left="0"/>
        <w:jc w:val="both"/>
      </w:pPr>
      <w:r>
        <w:drawing>
          <wp:inline distT="0" distB="0" distL="0" distR="0">
            <wp:extent cx="7937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37500" cy="2781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