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269f" w14:textId="02f2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31 қазандағы № 484 қаулысы. Қостанай облысының Әділет департаментінде 2012 жылғы 21 қарашада № 3894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Спорт құрылыстарына санаттар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w:t>
      </w:r>
      <w:r>
        <w:rPr>
          <w:rFonts w:ascii="Times New Roman"/>
          <w:b w:val="false"/>
          <w:i w:val="false"/>
          <w:color w:val="000000"/>
          <w:sz w:val="28"/>
        </w:rPr>
        <w:t>, біліктiлiгi жоғары және орта деңгейдегi бірiншi санатты әдiскер, бірiншi санатты спорт төрешiсi" cпорттық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w:t>
      </w:r>
      <w:r>
        <w:rPr>
          <w:rFonts w:ascii="Times New Roman"/>
          <w:b w:val="false"/>
          <w:i w:val="false"/>
          <w:color w:val="000000"/>
          <w:sz w:val="28"/>
        </w:rPr>
        <w:t>, біліктiлiгi жоғары және орта деңгейдегi екiншi санатты әдiскер, спорт төрешiсi спорттық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туризм, дәне шынықтыру және</w:t>
      </w:r>
      <w:r>
        <w:br/>
      </w:r>
      <w:r>
        <w:rPr>
          <w:rFonts w:ascii="Times New Roman"/>
          <w:b w:val="false"/>
          <w:i w:val="false"/>
          <w:color w:val="000000"/>
          <w:sz w:val="28"/>
        </w:rPr>
        <w:t>
</w:t>
      </w:r>
      <w:r>
        <w:rPr>
          <w:rFonts w:ascii="Times New Roman"/>
          <w:b w:val="false"/>
          <w:i/>
          <w:color w:val="000000"/>
          <w:sz w:val="28"/>
        </w:rPr>
        <w:t>      спорт басқармасы" ММ бастығы</w:t>
      </w:r>
      <w:r>
        <w:br/>
      </w:r>
      <w:r>
        <w:rPr>
          <w:rFonts w:ascii="Times New Roman"/>
          <w:b w:val="false"/>
          <w:i w:val="false"/>
          <w:color w:val="000000"/>
          <w:sz w:val="28"/>
        </w:rPr>
        <w:t>
</w:t>
      </w:r>
      <w:r>
        <w:rPr>
          <w:rFonts w:ascii="Times New Roman"/>
          <w:b w:val="false"/>
          <w:i/>
          <w:color w:val="000000"/>
          <w:sz w:val="28"/>
        </w:rPr>
        <w:t>      _______________ С. Матвиенко</w:t>
      </w:r>
    </w:p>
    <w:bookmarkStart w:name="z7" w:id="2"/>
    <w:p>
      <w:pPr>
        <w:spacing w:after="0"/>
        <w:ind w:left="0"/>
        <w:jc w:val="both"/>
      </w:pPr>
      <w:r>
        <w:rPr>
          <w:rFonts w:ascii="Times New Roman"/>
          <w:b w:val="false"/>
          <w:i w:val="false"/>
          <w:color w:val="000000"/>
          <w:sz w:val="28"/>
        </w:rPr>
        <w:t xml:space="preserve">
Әкімдіктің 2012 жылғы      </w:t>
      </w:r>
      <w:r>
        <w:br/>
      </w:r>
      <w:r>
        <w:rPr>
          <w:rFonts w:ascii="Times New Roman"/>
          <w:b w:val="false"/>
          <w:i w:val="false"/>
          <w:color w:val="000000"/>
          <w:sz w:val="28"/>
        </w:rPr>
        <w:t xml:space="preserve">
31 қазандағы № 484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"Спорт құрылыстарына санаттар беру" мемлекеттік</w:t>
      </w:r>
      <w:r>
        <w:br/>
      </w:r>
      <w:r>
        <w:rPr>
          <w:rFonts w:ascii="Times New Roman"/>
          <w:b/>
          <w:i w:val="false"/>
          <w:color w:val="000000"/>
        </w:rPr>
        <w:t>
қызмет көрсету регламенті</w:t>
      </w:r>
    </w:p>
    <w:bookmarkEnd w:id="3"/>
    <w:bookmarkStart w:name="z9" w:id="4"/>
    <w:p>
      <w:pPr>
        <w:spacing w:after="0"/>
        <w:ind w:left="0"/>
        <w:jc w:val="left"/>
      </w:pPr>
      <w:r>
        <w:rPr>
          <w:rFonts w:ascii="Times New Roman"/>
          <w:b/>
          <w:i w:val="false"/>
          <w:color w:val="000000"/>
        </w:rPr>
        <w:t xml:space="preserve"> 
1. Жалпы түсініктер</w:t>
      </w:r>
    </w:p>
    <w:bookmarkEnd w:id="4"/>
    <w:bookmarkStart w:name="z10" w:id="5"/>
    <w:p>
      <w:pPr>
        <w:spacing w:after="0"/>
        <w:ind w:left="0"/>
        <w:jc w:val="both"/>
      </w:pPr>
      <w:r>
        <w:rPr>
          <w:rFonts w:ascii="Times New Roman"/>
          <w:b w:val="false"/>
          <w:i w:val="false"/>
          <w:color w:val="000000"/>
          <w:sz w:val="28"/>
        </w:rPr>
        <w:t>
      1. Осы "Спорт құрылыстарына санаттар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дене шынықтыру-сауықтыру, спорт және спорттық-техникалық ғимараттары - азаматтардың дене шынықтыру жаттығуларымен, спортпен айналысуына және спорттық ойын-сауық iс-шараларын өткiзуге арналған объектiлер;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 мемлекеттік қызмет көрсету барысына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5"/>
    <w:bookmarkStart w:name="z13" w:id="6"/>
    <w:p>
      <w:pPr>
        <w:spacing w:after="0"/>
        <w:ind w:left="0"/>
        <w:jc w:val="left"/>
      </w:pPr>
      <w:r>
        <w:rPr>
          <w:rFonts w:ascii="Times New Roman"/>
          <w:b/>
          <w:i w:val="false"/>
          <w:color w:val="000000"/>
        </w:rPr>
        <w:t xml:space="preserve"> 
2. Жалпы ережелер</w:t>
      </w:r>
    </w:p>
    <w:bookmarkEnd w:id="6"/>
    <w:bookmarkStart w:name="z14" w:id="7"/>
    <w:p>
      <w:pPr>
        <w:spacing w:after="0"/>
        <w:ind w:left="0"/>
        <w:jc w:val="both"/>
      </w:pPr>
      <w:r>
        <w:rPr>
          <w:rFonts w:ascii="Times New Roman"/>
          <w:b w:val="false"/>
          <w:i w:val="false"/>
          <w:color w:val="000000"/>
          <w:sz w:val="28"/>
        </w:rPr>
        <w:t>
      2. "</w:t>
      </w:r>
      <w:r>
        <w:rPr>
          <w:rFonts w:ascii="Times New Roman"/>
          <w:b w:val="false"/>
          <w:i w:val="false"/>
          <w:color w:val="000000"/>
          <w:sz w:val="28"/>
        </w:rPr>
        <w:t>Спорт құрылыстарына санаттар беру</w:t>
      </w:r>
      <w:r>
        <w:rPr>
          <w:rFonts w:ascii="Times New Roman"/>
          <w:b w:val="false"/>
          <w:i w:val="false"/>
          <w:color w:val="000000"/>
          <w:sz w:val="28"/>
        </w:rPr>
        <w:t>" мемлекеттік қызметі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қаулысымен бекітілген "Спорт құрылыстарына санаттар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және осы Регламентпен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жұмыс органы "Қостанай облысы әкімдігінің туризм, дене шынықтыру және спорт басқармасы" мемлекеттік мекемесі (бұдан әрі – жергілікті атқарушы орган) болып табылатын,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жергілікті атқарушы органдарымен,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халыққа қызмет көрсету орталықтары (бұдан әрі - Орталықтар) арқылы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23-бабы </w:t>
      </w:r>
      <w:r>
        <w:rPr>
          <w:rFonts w:ascii="Times New Roman"/>
          <w:b w:val="false"/>
          <w:i w:val="false"/>
          <w:color w:val="000000"/>
          <w:sz w:val="28"/>
        </w:rPr>
        <w:t>17)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 </w:t>
      </w:r>
      <w:r>
        <w:rPr>
          <w:rFonts w:ascii="Times New Roman"/>
          <w:b w:val="false"/>
          <w:i w:val="false"/>
          <w:color w:val="000000"/>
          <w:sz w:val="28"/>
        </w:rPr>
        <w:t>29-бабының</w:t>
      </w:r>
      <w:r>
        <w:rPr>
          <w:rFonts w:ascii="Times New Roman"/>
          <w:b w:val="false"/>
          <w:i w:val="false"/>
          <w:color w:val="000000"/>
          <w:sz w:val="28"/>
        </w:rPr>
        <w:t xml:space="preserve"> және Қазақстан Республикасының Әділет министрлігінде 2011 жылғы 13 мамырда № 6953 тіркелген "Спорт ғимараттарын пайдалану ережелерiн бекiту туралы" Қазақстан Республикасы Туризм және спорт министрінің 2011 жылғы 14 сәуірдегі </w:t>
      </w:r>
      <w:r>
        <w:rPr>
          <w:rFonts w:ascii="Times New Roman"/>
          <w:b w:val="false"/>
          <w:i w:val="false"/>
          <w:color w:val="000000"/>
          <w:sz w:val="28"/>
        </w:rPr>
        <w:t>№ 02-02-18/59</w:t>
      </w:r>
      <w:r>
        <w:rPr>
          <w:rFonts w:ascii="Times New Roman"/>
          <w:b w:val="false"/>
          <w:i w:val="false"/>
          <w:color w:val="000000"/>
          <w:sz w:val="28"/>
        </w:rPr>
        <w:t xml:space="preserve">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қағаз жеткізгіште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спорт ғимаратына паспорттың үлгілік нысанында көрсетілген санатты беру не болмаса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Қазақстан Республикасының жеке және заңды тұлғаларына (бұдан әрі – алушылар) көрсетіледі.</w:t>
      </w:r>
    </w:p>
    <w:bookmarkEnd w:id="7"/>
    <w:bookmarkStart w:name="z21" w:id="8"/>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
қойылатын талаптар</w:t>
      </w:r>
    </w:p>
    <w:bookmarkEnd w:id="8"/>
    <w:bookmarkStart w:name="z22" w:id="9"/>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Спорт және дене шынықтыру істері агенттігінің www.mts.gov.kz интернет-ресурсында және осы Регламенттің</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сайтында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мынадай мерзімде ұсынылады: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жүгінген сәттен бастап жеті жұмыс күнінен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қызмет көрсету мерзімі аяқталғанға дейін бір күн қалғанда ұсынады) осы Регламенттің</w:t>
      </w:r>
      <w:r>
        <w:rPr>
          <w:rFonts w:ascii="Times New Roman"/>
          <w:b w:val="false"/>
          <w:i w:val="false"/>
          <w:color w:val="000000"/>
          <w:sz w:val="28"/>
        </w:rPr>
        <w:t>18-тармағында</w:t>
      </w:r>
      <w:r>
        <w:rPr>
          <w:rFonts w:ascii="Times New Roman"/>
          <w:b w:val="false"/>
          <w:i w:val="false"/>
          <w:color w:val="000000"/>
          <w:sz w:val="28"/>
        </w:rPr>
        <w:t xml:space="preserve"> белгіленген, алушымен қажетті құжаттар тапсырылған сәттен бастап;</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белгіленген жұмыс кестесіне сәйкес ұсынылады:</w:t>
      </w:r>
      <w:r>
        <w:br/>
      </w:r>
      <w:r>
        <w:rPr>
          <w:rFonts w:ascii="Times New Roman"/>
          <w:b w:val="false"/>
          <w:i w:val="false"/>
          <w:color w:val="000000"/>
          <w:sz w:val="28"/>
        </w:rPr>
        <w:t>
      Жергілікті атқарушы орган демалыс (сенбі, жексенбі)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алушының тұрғылықты жері бойынша Орталықтардың ғимаратында көрсетіледі. Залда анықтамалық бюро, күтуге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w:t>
      </w:r>
      <w:r>
        <w:rPr>
          <w:rFonts w:ascii="Times New Roman"/>
          <w:b w:val="false"/>
          <w:i w:val="false"/>
          <w:color w:val="000000"/>
          <w:sz w:val="28"/>
        </w:rPr>
        <w:t>
      13. Жергілікті атқарушы органдар аталған мемлекеттік қызмет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тізбесі толығымен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Алушы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құжаттарды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береді.</w:t>
      </w:r>
      <w:r>
        <w:br/>
      </w:r>
      <w:r>
        <w:rPr>
          <w:rFonts w:ascii="Times New Roman"/>
          <w:b w:val="false"/>
          <w:i w:val="false"/>
          <w:color w:val="000000"/>
          <w:sz w:val="28"/>
        </w:rPr>
        <w:t>
</w:t>
      </w:r>
      <w:r>
        <w:rPr>
          <w:rFonts w:ascii="Times New Roman"/>
          <w:b w:val="false"/>
          <w:i w:val="false"/>
          <w:color w:val="000000"/>
          <w:sz w:val="28"/>
        </w:rPr>
        <w:t>
      14. Мемлекеттiк қызметті алу үшiн алушыдан құжаттар алған сәттен бастап және мемлекеттiк қызмет нәтижесін шығару сәтіне дейiн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алушы Орталыққа құжаттарды береді;</w:t>
      </w:r>
      <w:r>
        <w:br/>
      </w:r>
      <w:r>
        <w:rPr>
          <w:rFonts w:ascii="Times New Roman"/>
          <w:b w:val="false"/>
          <w:i w:val="false"/>
          <w:color w:val="000000"/>
          <w:sz w:val="28"/>
        </w:rPr>
        <w:t>
</w:t>
      </w:r>
      <w:r>
        <w:rPr>
          <w:rFonts w:ascii="Times New Roman"/>
          <w:b w:val="false"/>
          <w:i w:val="false"/>
          <w:color w:val="000000"/>
          <w:sz w:val="28"/>
        </w:rPr>
        <w:t>
      2) Орталық құжаттарды тіркеуден өткізеді, алушыға мемлекеттік қызмет алу үшін барлық қажетті құжаттар алушымен тапсырылғандығын растайтын қолхат береді және құжаттарды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3) жергілікті атқарушы орган Орталықтан ұсынылған құжаттарды қарауды жүзеге асырады, мемлекеттік қызметті ұсынудан бас тарту туралы дәлелді жауапты дайындайды немесе спорт ғимаратының паспортын ресімдейді және Орталыққа мемлекеттік қызмет көрсету нәтижесін жолдайды;</w:t>
      </w:r>
      <w:r>
        <w:br/>
      </w:r>
      <w:r>
        <w:rPr>
          <w:rFonts w:ascii="Times New Roman"/>
          <w:b w:val="false"/>
          <w:i w:val="false"/>
          <w:color w:val="000000"/>
          <w:sz w:val="28"/>
        </w:rPr>
        <w:t>
</w:t>
      </w:r>
      <w:r>
        <w:rPr>
          <w:rFonts w:ascii="Times New Roman"/>
          <w:b w:val="false"/>
          <w:i w:val="false"/>
          <w:color w:val="000000"/>
          <w:sz w:val="28"/>
        </w:rPr>
        <w:t>
      4) Орталық алушыға спорт ғимаратының паспортын немесе мемлекеттік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үдерісіндегі әкімшілік іс-әрекеттердің қисынды кезектілігі және ҚФБ арасындағы өзара байланысты көрсететін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Жергілікті атқарушы органда мемлекеттік қызмет көрсету үшін құжаттарды қабылдауды жүзеге асыратын ең аз тұлғалар саны бір қызметкерді құрайды.</w:t>
      </w:r>
    </w:p>
    <w:bookmarkEnd w:id="9"/>
    <w:bookmarkStart w:name="z40" w:id="10"/>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іс-әрекет (өзара іс-әрекет) тәртібін сипаттау</w:t>
      </w:r>
    </w:p>
    <w:bookmarkEnd w:id="10"/>
    <w:bookmarkStart w:name="z41" w:id="11"/>
    <w:p>
      <w:pPr>
        <w:spacing w:after="0"/>
        <w:ind w:left="0"/>
        <w:jc w:val="both"/>
      </w:pPr>
      <w:r>
        <w:rPr>
          <w:rFonts w:ascii="Times New Roman"/>
          <w:b w:val="false"/>
          <w:i w:val="false"/>
          <w:color w:val="000000"/>
          <w:sz w:val="28"/>
        </w:rPr>
        <w:t>
      18. Алушы мемлекеттік қызметті алу үшiн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спорттық құрылысқа санат беру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
      2) спорт құрылысы паспортының толтырылған үлгілік нысаны;</w:t>
      </w:r>
      <w:r>
        <w:br/>
      </w:r>
      <w:r>
        <w:rPr>
          <w:rFonts w:ascii="Times New Roman"/>
          <w:b w:val="false"/>
          <w:i w:val="false"/>
          <w:color w:val="000000"/>
          <w:sz w:val="28"/>
        </w:rPr>
        <w:t>
</w:t>
      </w:r>
      <w:r>
        <w:rPr>
          <w:rFonts w:ascii="Times New Roman"/>
          <w:b w:val="false"/>
          <w:i w:val="false"/>
          <w:color w:val="000000"/>
          <w:sz w:val="28"/>
        </w:rPr>
        <w:t>
      3) спорт құрылысының пайдалануға беріктігі, құрылыс конструкцияларының орнықтылығы және қауіпсіздіктің қажетті дәрежесін қамтамасыз ету бөлігінде техникалық тексеру актісінің көшірмесі.</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19.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20. Орталықта құжаттар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22.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жергілікті атқарушы органға береді.</w:t>
      </w:r>
    </w:p>
    <w:bookmarkEnd w:id="11"/>
    <w:bookmarkStart w:name="z55" w:id="12"/>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2"/>
    <w:bookmarkStart w:name="z56" w:id="13"/>
    <w:p>
      <w:pPr>
        <w:spacing w:after="0"/>
        <w:ind w:left="0"/>
        <w:jc w:val="both"/>
      </w:pPr>
      <w:r>
        <w:rPr>
          <w:rFonts w:ascii="Times New Roman"/>
          <w:b w:val="false"/>
          <w:i w:val="false"/>
          <w:color w:val="000000"/>
          <w:sz w:val="28"/>
        </w:rPr>
        <w:t>
      23. Мемлекеттік қызмет көрсету үшін жауапты тұлға – жергілікті атқарушы органның басшысы (бұдан әрі – лауазымды тұлға) болып табылады).</w:t>
      </w:r>
      <w:r>
        <w:br/>
      </w:r>
      <w:r>
        <w:rPr>
          <w:rFonts w:ascii="Times New Roman"/>
          <w:b w:val="false"/>
          <w:i w:val="false"/>
          <w:color w:val="000000"/>
          <w:sz w:val="28"/>
        </w:rPr>
        <w:t>
      Лауазымды тұлғалар Қазақстан Республикасының заңдарына сәйкес белгіленген мерзімдерде мемлекеттік қызмет көрсетуді іске асыруға жауап береді.</w:t>
      </w:r>
    </w:p>
    <w:bookmarkEnd w:id="13"/>
    <w:bookmarkStart w:name="z57" w:id="14"/>
    <w:p>
      <w:pPr>
        <w:spacing w:after="0"/>
        <w:ind w:left="0"/>
        <w:jc w:val="both"/>
      </w:pPr>
      <w:r>
        <w:rPr>
          <w:rFonts w:ascii="Times New Roman"/>
          <w:b w:val="false"/>
          <w:i w:val="false"/>
          <w:color w:val="000000"/>
          <w:sz w:val="28"/>
        </w:rPr>
        <w:t xml:space="preserve">
"Спорт құрылыстарына санаттар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жергілікті атқарушы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2769"/>
        <w:gridCol w:w="2516"/>
        <w:gridCol w:w="3464"/>
      </w:tblGrid>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w:t>
            </w:r>
            <w:r>
              <w:rPr>
                <w:rFonts w:ascii="Times New Roman"/>
                <w:b w:val="false"/>
                <w:i w:val="false"/>
                <w:color w:val="000000"/>
                <w:sz w:val="20"/>
              </w:rPr>
              <w:t>органның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 заңды</w:t>
            </w:r>
            <w:r>
              <w:br/>
            </w:r>
            <w:r>
              <w:rPr>
                <w:rFonts w:ascii="Times New Roman"/>
                <w:b w:val="false"/>
                <w:i w:val="false"/>
                <w:color w:val="000000"/>
                <w:sz w:val="20"/>
              </w:rPr>
              <w:t>
</w:t>
            </w:r>
            <w:r>
              <w:rPr>
                <w:rFonts w:ascii="Times New Roman"/>
                <w:b w:val="false"/>
                <w:i w:val="false"/>
                <w:color w:val="000000"/>
                <w:sz w:val="20"/>
              </w:rPr>
              <w:t>мекенжайы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w:t>
            </w:r>
            <w:r>
              <w:br/>
            </w:r>
            <w:r>
              <w:rPr>
                <w:rFonts w:ascii="Times New Roman"/>
                <w:b w:val="false"/>
                <w:i w:val="false"/>
                <w:color w:val="000000"/>
                <w:sz w:val="20"/>
              </w:rPr>
              <w:t>
</w:t>
            </w:r>
            <w:r>
              <w:rPr>
                <w:rFonts w:ascii="Times New Roman"/>
                <w:b w:val="false"/>
                <w:i w:val="false"/>
                <w:color w:val="000000"/>
                <w:sz w:val="20"/>
              </w:rPr>
              <w:t>және телефон</w:t>
            </w:r>
            <w:r>
              <w:br/>
            </w:r>
            <w:r>
              <w:rPr>
                <w:rFonts w:ascii="Times New Roman"/>
                <w:b w:val="false"/>
                <w:i w:val="false"/>
                <w:color w:val="000000"/>
                <w:sz w:val="20"/>
              </w:rPr>
              <w:t>
</w:t>
            </w:r>
            <w:r>
              <w:rPr>
                <w:rFonts w:ascii="Times New Roman"/>
                <w:b w:val="false"/>
                <w:i w:val="false"/>
                <w:color w:val="000000"/>
                <w:sz w:val="20"/>
              </w:rPr>
              <w:t>нөмірлері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әкімдігінің туризм,</w:t>
            </w:r>
            <w:r>
              <w:br/>
            </w:r>
            <w:r>
              <w:rPr>
                <w:rFonts w:ascii="Times New Roman"/>
                <w:b w:val="false"/>
                <w:i w:val="false"/>
                <w:color w:val="000000"/>
                <w:sz w:val="20"/>
              </w:rPr>
              <w:t>
</w:t>
            </w:r>
            <w:r>
              <w:rPr>
                <w:rFonts w:ascii="Times New Roman"/>
                <w:b w:val="false"/>
                <w:i w:val="false"/>
                <w:color w:val="000000"/>
                <w:sz w:val="20"/>
              </w:rPr>
              <w:t>дене шынықтыру және</w:t>
            </w:r>
            <w:r>
              <w:br/>
            </w:r>
            <w:r>
              <w:rPr>
                <w:rFonts w:ascii="Times New Roman"/>
                <w:b w:val="false"/>
                <w:i w:val="false"/>
                <w:color w:val="000000"/>
                <w:sz w:val="20"/>
              </w:rPr>
              <w:t>
</w:t>
            </w:r>
            <w:r>
              <w:rPr>
                <w:rFonts w:ascii="Times New Roman"/>
                <w:b w:val="false"/>
                <w:i w:val="false"/>
                <w:color w:val="000000"/>
                <w:sz w:val="20"/>
              </w:rPr>
              <w:t>спорт 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Таран көшесі, 83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8(7142)575-330</w:t>
            </w:r>
            <w:r>
              <w:br/>
            </w:r>
            <w:r>
              <w:rPr>
                <w:rFonts w:ascii="Times New Roman"/>
                <w:b w:val="false"/>
                <w:i w:val="false"/>
                <w:color w:val="000000"/>
                <w:sz w:val="20"/>
              </w:rPr>
              <w:t>
</w:t>
            </w:r>
            <w:r>
              <w:rPr>
                <w:rFonts w:ascii="Times New Roman"/>
                <w:b w:val="false"/>
                <w:i w:val="false"/>
                <w:color w:val="000000"/>
                <w:sz w:val="20"/>
              </w:rPr>
              <w:t>8(7142)575-331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oblsport@kostanay.kz</w:t>
            </w:r>
          </w:p>
        </w:tc>
      </w:tr>
    </w:tbl>
    <w:bookmarkStart w:name="z58" w:id="15"/>
    <w:p>
      <w:pPr>
        <w:spacing w:after="0"/>
        <w:ind w:left="0"/>
        <w:jc w:val="both"/>
      </w:pPr>
      <w:r>
        <w:rPr>
          <w:rFonts w:ascii="Times New Roman"/>
          <w:b w:val="false"/>
          <w:i w:val="false"/>
          <w:color w:val="000000"/>
          <w:sz w:val="28"/>
        </w:rPr>
        <w:t xml:space="preserve">
"Спорт құрылыстарына санаттар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"Спорт құрылыстарына санаттар беру"</w:t>
      </w:r>
      <w:r>
        <w:br/>
      </w:r>
      <w:r>
        <w:rPr>
          <w:rFonts w:ascii="Times New Roman"/>
          <w:b/>
          <w:i w:val="false"/>
          <w:color w:val="000000"/>
        </w:rPr>
        <w:t>
мемлекеттік қызмет көрсету барысы</w:t>
      </w:r>
    </w:p>
    <w:p>
      <w:pPr>
        <w:spacing w:after="0"/>
        <w:ind w:left="0"/>
        <w:jc w:val="both"/>
      </w:pPr>
      <w:r>
        <w:drawing>
          <wp:inline distT="0" distB="0" distL="0" distR="0">
            <wp:extent cx="7632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7416800"/>
                    </a:xfrm>
                    <a:prstGeom prst="rect">
                      <a:avLst/>
                    </a:prstGeom>
                  </pic:spPr>
                </pic:pic>
              </a:graphicData>
            </a:graphic>
          </wp:inline>
        </w:drawing>
      </w:r>
    </w:p>
    <w:bookmarkStart w:name="z59" w:id="16"/>
    <w:p>
      <w:pPr>
        <w:spacing w:after="0"/>
        <w:ind w:left="0"/>
        <w:jc w:val="both"/>
      </w:pPr>
      <w:r>
        <w:rPr>
          <w:rFonts w:ascii="Times New Roman"/>
          <w:b w:val="false"/>
          <w:i w:val="false"/>
          <w:color w:val="000000"/>
          <w:sz w:val="28"/>
        </w:rPr>
        <w:t xml:space="preserve">
"Спорт құрылыстарына санаттар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Әкімшілік іс-әрекеттердің (рәсімдердің) дәйектілігі</w:t>
      </w:r>
      <w:r>
        <w:br/>
      </w:r>
      <w:r>
        <w:rPr>
          <w:rFonts w:ascii="Times New Roman"/>
          <w:b/>
          <w:i w:val="false"/>
          <w:color w:val="000000"/>
        </w:rPr>
        <w:t>
мен өзара іс-әркеттердің сипаттамасы</w:t>
      </w:r>
    </w:p>
    <w:bookmarkStart w:name="z60" w:id="17"/>
    <w:p>
      <w:pPr>
        <w:spacing w:after="0"/>
        <w:ind w:left="0"/>
        <w:jc w:val="both"/>
      </w:pPr>
      <w:r>
        <w:rPr>
          <w:rFonts w:ascii="Times New Roman"/>
          <w:b w:val="false"/>
          <w:i w:val="false"/>
          <w:color w:val="000000"/>
          <w:sz w:val="28"/>
        </w:rPr>
        <w:t xml:space="preserve">
1-Кесте. ҚФБ іс-әрекеттерінің сипаттамасы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2900"/>
        <w:gridCol w:w="2584"/>
        <w:gridCol w:w="296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4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Жинактау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Жинактау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60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w:t>
            </w:r>
            <w:r>
              <w:rPr>
                <w:rFonts w:ascii="Times New Roman"/>
                <w:b w:val="false"/>
                <w:i w:val="false"/>
                <w:color w:val="000000"/>
                <w:sz w:val="20"/>
              </w:rPr>
              <w:t>қояды 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w:t>
            </w:r>
            <w:r>
              <w:rPr>
                <w:rFonts w:ascii="Times New Roman"/>
                <w:b w:val="false"/>
                <w:i w:val="false"/>
                <w:color w:val="000000"/>
                <w:sz w:val="20"/>
              </w:rPr>
              <w:t>құрастырады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196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алушыға</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қабылданғаны</w:t>
            </w:r>
            <w:r>
              <w:br/>
            </w:r>
            <w:r>
              <w:rPr>
                <w:rFonts w:ascii="Times New Roman"/>
                <w:b w:val="false"/>
                <w:i w:val="false"/>
                <w:color w:val="000000"/>
                <w:sz w:val="20"/>
              </w:rPr>
              <w:t>
</w:t>
            </w:r>
            <w:r>
              <w:rPr>
                <w:rFonts w:ascii="Times New Roman"/>
                <w:b w:val="false"/>
                <w:i w:val="false"/>
                <w:color w:val="000000"/>
                <w:sz w:val="20"/>
              </w:rPr>
              <w:t>туралы қолхат</w:t>
            </w:r>
            <w:r>
              <w:br/>
            </w:r>
            <w:r>
              <w:rPr>
                <w:rFonts w:ascii="Times New Roman"/>
                <w:b w:val="false"/>
                <w:i w:val="false"/>
                <w:color w:val="000000"/>
                <w:sz w:val="20"/>
              </w:rPr>
              <w:t>
</w:t>
            </w:r>
            <w:r>
              <w:rPr>
                <w:rFonts w:ascii="Times New Roman"/>
                <w:b w:val="false"/>
                <w:i w:val="false"/>
                <w:color w:val="000000"/>
                <w:sz w:val="20"/>
              </w:rPr>
              <w:t>(немесе алушымен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ұсынылмаған</w:t>
            </w:r>
            <w:r>
              <w:br/>
            </w:r>
            <w:r>
              <w:rPr>
                <w:rFonts w:ascii="Times New Roman"/>
                <w:b w:val="false"/>
                <w:i w:val="false"/>
                <w:color w:val="000000"/>
                <w:sz w:val="20"/>
              </w:rPr>
              <w:t>
</w:t>
            </w:r>
            <w:r>
              <w:rPr>
                <w:rFonts w:ascii="Times New Roman"/>
                <w:b w:val="false"/>
                <w:i w:val="false"/>
                <w:color w:val="000000"/>
                <w:sz w:val="20"/>
              </w:rPr>
              <w:t>жағдайда бас</w:t>
            </w:r>
            <w:r>
              <w:br/>
            </w:r>
            <w:r>
              <w:rPr>
                <w:rFonts w:ascii="Times New Roman"/>
                <w:b w:val="false"/>
                <w:i w:val="false"/>
                <w:color w:val="000000"/>
                <w:sz w:val="20"/>
              </w:rPr>
              <w:t>
</w:t>
            </w:r>
            <w:r>
              <w:rPr>
                <w:rFonts w:ascii="Times New Roman"/>
                <w:b w:val="false"/>
                <w:i w:val="false"/>
                <w:color w:val="000000"/>
                <w:sz w:val="20"/>
              </w:rPr>
              <w:t>тарту)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бөліміне</w:t>
            </w:r>
            <w:r>
              <w:br/>
            </w:r>
            <w:r>
              <w:rPr>
                <w:rFonts w:ascii="Times New Roman"/>
                <w:b w:val="false"/>
                <w:i w:val="false"/>
                <w:color w:val="000000"/>
                <w:sz w:val="20"/>
              </w:rPr>
              <w:t>
</w:t>
            </w:r>
            <w:r>
              <w:rPr>
                <w:rFonts w:ascii="Times New Roman"/>
                <w:b w:val="false"/>
                <w:i w:val="false"/>
                <w:color w:val="000000"/>
                <w:sz w:val="20"/>
              </w:rPr>
              <w:t>құжаттар жинау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 органға</w:t>
            </w:r>
            <w:r>
              <w:br/>
            </w:r>
            <w:r>
              <w:rPr>
                <w:rFonts w:ascii="Times New Roman"/>
                <w:b w:val="false"/>
                <w:i w:val="false"/>
                <w:color w:val="000000"/>
                <w:sz w:val="20"/>
              </w:rPr>
              <w:t>
</w:t>
            </w:r>
            <w:r>
              <w:rPr>
                <w:rFonts w:ascii="Times New Roman"/>
                <w:b w:val="false"/>
                <w:i w:val="false"/>
                <w:color w:val="000000"/>
                <w:sz w:val="20"/>
              </w:rPr>
              <w:t>құжаттарды жіберу</w:t>
            </w:r>
          </w:p>
        </w:tc>
      </w:tr>
      <w:tr>
        <w:trPr>
          <w:trHeight w:val="21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61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 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 органның</w:t>
            </w:r>
            <w:r>
              <w:br/>
            </w:r>
            <w:r>
              <w:rPr>
                <w:rFonts w:ascii="Times New Roman"/>
                <w:b w:val="false"/>
                <w:i w:val="false"/>
                <w:color w:val="000000"/>
                <w:sz w:val="20"/>
              </w:rPr>
              <w:t>
</w:t>
            </w:r>
            <w:r>
              <w:rPr>
                <w:rFonts w:ascii="Times New Roman"/>
                <w:b w:val="false"/>
                <w:i w:val="false"/>
                <w:color w:val="000000"/>
                <w:sz w:val="20"/>
              </w:rPr>
              <w:t>жауапты маманы</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тіркеу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асырады, санат</w:t>
            </w:r>
            <w:r>
              <w:br/>
            </w:r>
            <w:r>
              <w:rPr>
                <w:rFonts w:ascii="Times New Roman"/>
                <w:b w:val="false"/>
                <w:i w:val="false"/>
                <w:color w:val="000000"/>
                <w:sz w:val="20"/>
              </w:rPr>
              <w:t>
</w:t>
            </w:r>
            <w:r>
              <w:rPr>
                <w:rFonts w:ascii="Times New Roman"/>
                <w:b w:val="false"/>
                <w:i w:val="false"/>
                <w:color w:val="000000"/>
                <w:sz w:val="20"/>
              </w:rPr>
              <w:t>беру туралы</w:t>
            </w:r>
            <w:r>
              <w:br/>
            </w:r>
            <w:r>
              <w:rPr>
                <w:rFonts w:ascii="Times New Roman"/>
                <w:b w:val="false"/>
                <w:i w:val="false"/>
                <w:color w:val="000000"/>
                <w:sz w:val="20"/>
              </w:rPr>
              <w:t>
</w:t>
            </w:r>
            <w:r>
              <w:rPr>
                <w:rFonts w:ascii="Times New Roman"/>
                <w:b w:val="false"/>
                <w:i w:val="false"/>
                <w:color w:val="000000"/>
                <w:sz w:val="20"/>
              </w:rPr>
              <w:t>бұйрықты және</w:t>
            </w:r>
            <w:r>
              <w:br/>
            </w:r>
            <w:r>
              <w:rPr>
                <w:rFonts w:ascii="Times New Roman"/>
                <w:b w:val="false"/>
                <w:i w:val="false"/>
                <w:color w:val="000000"/>
                <w:sz w:val="20"/>
              </w:rPr>
              <w:t>
</w:t>
            </w:r>
            <w:r>
              <w:rPr>
                <w:rFonts w:ascii="Times New Roman"/>
                <w:b w:val="false"/>
                <w:i w:val="false"/>
                <w:color w:val="000000"/>
                <w:sz w:val="20"/>
              </w:rPr>
              <w:t>паспортты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ресімдейді</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кою</w:t>
            </w:r>
            <w:r>
              <w:br/>
            </w:r>
            <w:r>
              <w:rPr>
                <w:rFonts w:ascii="Times New Roman"/>
                <w:b w:val="false"/>
                <w:i w:val="false"/>
                <w:color w:val="000000"/>
                <w:sz w:val="20"/>
              </w:rPr>
              <w:t>
</w:t>
            </w:r>
            <w:r>
              <w:rPr>
                <w:rFonts w:ascii="Times New Roman"/>
                <w:b w:val="false"/>
                <w:i w:val="false"/>
                <w:color w:val="000000"/>
                <w:sz w:val="20"/>
              </w:rPr>
              <w:t>үшін жергілікті</w:t>
            </w:r>
            <w:r>
              <w:br/>
            </w:r>
            <w:r>
              <w:rPr>
                <w:rFonts w:ascii="Times New Roman"/>
                <w:b w:val="false"/>
                <w:i w:val="false"/>
                <w:color w:val="000000"/>
                <w:sz w:val="20"/>
              </w:rPr>
              <w:t>
</w:t>
            </w:r>
            <w:r>
              <w:rPr>
                <w:rFonts w:ascii="Times New Roman"/>
                <w:b w:val="false"/>
                <w:i w:val="false"/>
                <w:color w:val="000000"/>
                <w:sz w:val="20"/>
              </w:rPr>
              <w:t>атқарушы орган</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құжаттарды жіберу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кою,</w:t>
            </w:r>
            <w:r>
              <w:br/>
            </w:r>
            <w:r>
              <w:rPr>
                <w:rFonts w:ascii="Times New Roman"/>
                <w:b w:val="false"/>
                <w:i w:val="false"/>
                <w:color w:val="000000"/>
                <w:sz w:val="20"/>
              </w:rPr>
              <w:t>
</w:t>
            </w:r>
            <w:r>
              <w:rPr>
                <w:rFonts w:ascii="Times New Roman"/>
                <w:b w:val="false"/>
                <w:i w:val="false"/>
                <w:color w:val="000000"/>
                <w:sz w:val="20"/>
              </w:rPr>
              <w:t>жауапты маманды</w:t>
            </w:r>
            <w:r>
              <w:br/>
            </w:r>
            <w:r>
              <w:rPr>
                <w:rFonts w:ascii="Times New Roman"/>
                <w:b w:val="false"/>
                <w:i w:val="false"/>
                <w:color w:val="000000"/>
                <w:sz w:val="20"/>
              </w:rPr>
              <w:t>
</w:t>
            </w:r>
            <w:r>
              <w:rPr>
                <w:rFonts w:ascii="Times New Roman"/>
                <w:b w:val="false"/>
                <w:i w:val="false"/>
                <w:color w:val="000000"/>
                <w:sz w:val="20"/>
              </w:rPr>
              <w:t>тағайындау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үшін</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 орган</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құжаттарды беру</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алушы</w:t>
            </w:r>
            <w:r>
              <w:br/>
            </w:r>
            <w:r>
              <w:rPr>
                <w:rFonts w:ascii="Times New Roman"/>
                <w:b w:val="false"/>
                <w:i w:val="false"/>
                <w:color w:val="000000"/>
                <w:sz w:val="20"/>
              </w:rPr>
              <w:t>
</w:t>
            </w:r>
            <w:r>
              <w:rPr>
                <w:rFonts w:ascii="Times New Roman"/>
                <w:b w:val="false"/>
                <w:i w:val="false"/>
                <w:color w:val="000000"/>
                <w:sz w:val="20"/>
              </w:rPr>
              <w:t>жүгінген жағдайда</w:t>
            </w:r>
            <w:r>
              <w:br/>
            </w:r>
            <w:r>
              <w:rPr>
                <w:rFonts w:ascii="Times New Roman"/>
                <w:b w:val="false"/>
                <w:i w:val="false"/>
                <w:color w:val="000000"/>
                <w:sz w:val="20"/>
              </w:rPr>
              <w:t>
</w:t>
            </w:r>
            <w:r>
              <w:rPr>
                <w:rFonts w:ascii="Times New Roman"/>
                <w:b w:val="false"/>
                <w:i w:val="false"/>
                <w:color w:val="000000"/>
                <w:sz w:val="20"/>
              </w:rPr>
              <w:t>– 6 жұмыс күні</w:t>
            </w:r>
            <w:r>
              <w:br/>
            </w:r>
            <w:r>
              <w:rPr>
                <w:rFonts w:ascii="Times New Roman"/>
                <w:b w:val="false"/>
                <w:i w:val="false"/>
                <w:color w:val="000000"/>
                <w:sz w:val="20"/>
              </w:rPr>
              <w:t>
</w:t>
            </w:r>
            <w:r>
              <w:rPr>
                <w:rFonts w:ascii="Times New Roman"/>
                <w:b w:val="false"/>
                <w:i w:val="false"/>
                <w:color w:val="000000"/>
                <w:sz w:val="20"/>
              </w:rPr>
              <w:t>ішінде (бас тарту</w:t>
            </w:r>
            <w:r>
              <w:br/>
            </w:r>
            <w:r>
              <w:rPr>
                <w:rFonts w:ascii="Times New Roman"/>
                <w:b w:val="false"/>
                <w:i w:val="false"/>
                <w:color w:val="000000"/>
                <w:sz w:val="20"/>
              </w:rPr>
              <w:t>
</w:t>
            </w:r>
            <w:r>
              <w:rPr>
                <w:rFonts w:ascii="Times New Roman"/>
                <w:b w:val="false"/>
                <w:i w:val="false"/>
                <w:color w:val="000000"/>
                <w:sz w:val="20"/>
              </w:rPr>
              <w:t>жағдайда 1 күн</w:t>
            </w:r>
            <w:r>
              <w:br/>
            </w:r>
            <w:r>
              <w:rPr>
                <w:rFonts w:ascii="Times New Roman"/>
                <w:b w:val="false"/>
                <w:i w:val="false"/>
                <w:color w:val="000000"/>
                <w:sz w:val="20"/>
              </w:rPr>
              <w:t>
</w:t>
            </w:r>
            <w:r>
              <w:rPr>
                <w:rFonts w:ascii="Times New Roman"/>
                <w:b w:val="false"/>
                <w:i w:val="false"/>
                <w:color w:val="000000"/>
                <w:sz w:val="20"/>
              </w:rPr>
              <w:t>ішінде)</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w:t>
            </w:r>
            <w:r>
              <w:br/>
            </w:r>
            <w:r>
              <w:rPr>
                <w:rFonts w:ascii="Times New Roman"/>
                <w:b w:val="false"/>
                <w:i w:val="false"/>
                <w:color w:val="000000"/>
                <w:sz w:val="20"/>
              </w:rPr>
              <w:t>
</w:t>
            </w:r>
            <w:r>
              <w:rPr>
                <w:rFonts w:ascii="Times New Roman"/>
                <w:b w:val="false"/>
                <w:i w:val="false"/>
                <w:color w:val="000000"/>
                <w:sz w:val="20"/>
              </w:rPr>
              <w:t>паспортты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дәлелді</w:t>
            </w:r>
            <w:r>
              <w:br/>
            </w:r>
            <w:r>
              <w:rPr>
                <w:rFonts w:ascii="Times New Roman"/>
                <w:b w:val="false"/>
                <w:i w:val="false"/>
                <w:color w:val="000000"/>
                <w:sz w:val="20"/>
              </w:rPr>
              <w:t>
</w:t>
            </w:r>
            <w:r>
              <w:rPr>
                <w:rFonts w:ascii="Times New Roman"/>
                <w:b w:val="false"/>
                <w:i w:val="false"/>
                <w:color w:val="000000"/>
                <w:sz w:val="20"/>
              </w:rPr>
              <w:t>жауапты тіркеу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паспорт</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беру</w:t>
            </w:r>
          </w:p>
        </w:tc>
      </w:tr>
      <w:tr>
        <w:trPr>
          <w:trHeight w:val="85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көрсету</w:t>
            </w:r>
            <w:r>
              <w:br/>
            </w:r>
            <w:r>
              <w:rPr>
                <w:rFonts w:ascii="Times New Roman"/>
                <w:b w:val="false"/>
                <w:i w:val="false"/>
                <w:color w:val="000000"/>
                <w:sz w:val="20"/>
              </w:rPr>
              <w:t>
</w:t>
            </w:r>
            <w:r>
              <w:rPr>
                <w:rFonts w:ascii="Times New Roman"/>
                <w:b w:val="false"/>
                <w:i w:val="false"/>
                <w:color w:val="000000"/>
                <w:sz w:val="20"/>
              </w:rPr>
              <w:t>нәтижесіне</w:t>
            </w:r>
            <w:r>
              <w:br/>
            </w:r>
            <w:r>
              <w:rPr>
                <w:rFonts w:ascii="Times New Roman"/>
                <w:b w:val="false"/>
                <w:i w:val="false"/>
                <w:color w:val="000000"/>
                <w:sz w:val="20"/>
              </w:rPr>
              <w:t>
</w:t>
            </w:r>
            <w:r>
              <w:rPr>
                <w:rFonts w:ascii="Times New Roman"/>
                <w:b w:val="false"/>
                <w:i w:val="false"/>
                <w:color w:val="000000"/>
                <w:sz w:val="20"/>
              </w:rPr>
              <w:t>қол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паспортты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дәлелді</w:t>
            </w:r>
            <w:r>
              <w:br/>
            </w:r>
            <w:r>
              <w:rPr>
                <w:rFonts w:ascii="Times New Roman"/>
                <w:b w:val="false"/>
                <w:i w:val="false"/>
                <w:color w:val="000000"/>
                <w:sz w:val="20"/>
              </w:rPr>
              <w:t>
</w:t>
            </w:r>
            <w:r>
              <w:rPr>
                <w:rFonts w:ascii="Times New Roman"/>
                <w:b w:val="false"/>
                <w:i w:val="false"/>
                <w:color w:val="000000"/>
                <w:sz w:val="20"/>
              </w:rPr>
              <w:t>жауапты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алу</w:t>
            </w:r>
          </w:p>
        </w:tc>
      </w:tr>
      <w:tr>
        <w:trPr>
          <w:trHeight w:val="6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6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8"/>
    <w:p>
      <w:pPr>
        <w:spacing w:after="0"/>
        <w:ind w:left="0"/>
        <w:jc w:val="both"/>
      </w:pPr>
      <w:r>
        <w:rPr>
          <w:rFonts w:ascii="Times New Roman"/>
          <w:b w:val="false"/>
          <w:i w:val="false"/>
          <w:color w:val="000000"/>
          <w:sz w:val="28"/>
        </w:rPr>
        <w:t xml:space="preserve">
2 кесте. Қолдану нұсқалары. Негізгі үдеріс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2506"/>
        <w:gridCol w:w="2653"/>
        <w:gridCol w:w="2041"/>
        <w:gridCol w:w="2275"/>
      </w:tblGrid>
      <w:tr>
        <w:trPr>
          <w:trHeight w:val="141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w:t>
            </w: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маманы</w:t>
            </w:r>
          </w:p>
        </w:tc>
      </w:tr>
      <w:tr>
        <w:trPr>
          <w:trHeight w:val="283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қолхат беру,</w:t>
            </w:r>
            <w:r>
              <w:br/>
            </w:r>
            <w:r>
              <w:rPr>
                <w:rFonts w:ascii="Times New Roman"/>
                <w:b w:val="false"/>
                <w:i w:val="false"/>
                <w:color w:val="000000"/>
                <w:sz w:val="20"/>
              </w:rPr>
              <w:t>
</w:t>
            </w:r>
            <w:r>
              <w:rPr>
                <w:rFonts w:ascii="Times New Roman"/>
                <w:b w:val="false"/>
                <w:i w:val="false"/>
                <w:color w:val="000000"/>
                <w:sz w:val="20"/>
              </w:rPr>
              <w:t>журналда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тіркеу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тізілімді</w:t>
            </w:r>
            <w:r>
              <w:br/>
            </w:r>
            <w:r>
              <w:rPr>
                <w:rFonts w:ascii="Times New Roman"/>
                <w:b w:val="false"/>
                <w:i w:val="false"/>
                <w:color w:val="000000"/>
                <w:sz w:val="20"/>
              </w:rPr>
              <w:t>
</w:t>
            </w:r>
            <w:r>
              <w:rPr>
                <w:rFonts w:ascii="Times New Roman"/>
                <w:b w:val="false"/>
                <w:i w:val="false"/>
                <w:color w:val="000000"/>
                <w:sz w:val="20"/>
              </w:rPr>
              <w:t>құрастыру.</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жіберу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маманды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кою</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қарастыру,</w:t>
            </w:r>
            <w:r>
              <w:br/>
            </w:r>
            <w:r>
              <w:rPr>
                <w:rFonts w:ascii="Times New Roman"/>
                <w:b w:val="false"/>
                <w:i w:val="false"/>
                <w:color w:val="000000"/>
                <w:sz w:val="20"/>
              </w:rPr>
              <w:t>
</w:t>
            </w:r>
            <w:r>
              <w:rPr>
                <w:rFonts w:ascii="Times New Roman"/>
                <w:b w:val="false"/>
                <w:i w:val="false"/>
                <w:color w:val="000000"/>
                <w:sz w:val="20"/>
              </w:rPr>
              <w:t>паспортты</w:t>
            </w:r>
            <w:r>
              <w:br/>
            </w:r>
            <w:r>
              <w:rPr>
                <w:rFonts w:ascii="Times New Roman"/>
                <w:b w:val="false"/>
                <w:i w:val="false"/>
                <w:color w:val="000000"/>
                <w:sz w:val="20"/>
              </w:rPr>
              <w:t>
</w:t>
            </w:r>
            <w:r>
              <w:rPr>
                <w:rFonts w:ascii="Times New Roman"/>
                <w:b w:val="false"/>
                <w:i w:val="false"/>
                <w:color w:val="000000"/>
                <w:sz w:val="20"/>
              </w:rPr>
              <w:t>ресімдеу</w:t>
            </w:r>
          </w:p>
        </w:tc>
      </w:tr>
      <w:tr>
        <w:trPr>
          <w:trHeight w:val="84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Паспортқа</w:t>
            </w:r>
            <w:r>
              <w:br/>
            </w:r>
            <w:r>
              <w:rPr>
                <w:rFonts w:ascii="Times New Roman"/>
                <w:b w:val="false"/>
                <w:i w:val="false"/>
                <w:color w:val="000000"/>
                <w:sz w:val="20"/>
              </w:rPr>
              <w:t>
</w:t>
            </w:r>
            <w:r>
              <w:rPr>
                <w:rFonts w:ascii="Times New Roman"/>
                <w:b w:val="false"/>
                <w:i w:val="false"/>
                <w:color w:val="000000"/>
                <w:sz w:val="20"/>
              </w:rPr>
              <w:t>қол қою</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r>
              <w:br/>
            </w:r>
            <w:r>
              <w:rPr>
                <w:rFonts w:ascii="Times New Roman"/>
                <w:b w:val="false"/>
                <w:i w:val="false"/>
                <w:color w:val="000000"/>
                <w:sz w:val="20"/>
              </w:rPr>
              <w:t>
</w:t>
            </w:r>
            <w:r>
              <w:rPr>
                <w:rFonts w:ascii="Times New Roman"/>
                <w:b w:val="false"/>
                <w:i w:val="false"/>
                <w:color w:val="000000"/>
                <w:sz w:val="20"/>
              </w:rPr>
              <w:t>Паспортты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Орталыққа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r>
              <w:br/>
            </w:r>
            <w:r>
              <w:rPr>
                <w:rFonts w:ascii="Times New Roman"/>
                <w:b w:val="false"/>
                <w:i w:val="false"/>
                <w:color w:val="000000"/>
                <w:sz w:val="20"/>
              </w:rPr>
              <w:t>
</w:t>
            </w:r>
            <w:r>
              <w:rPr>
                <w:rFonts w:ascii="Times New Roman"/>
                <w:b w:val="false"/>
                <w:i w:val="false"/>
                <w:color w:val="000000"/>
                <w:sz w:val="20"/>
              </w:rPr>
              <w:t>Паспортты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9"/>
    <w:p>
      <w:pPr>
        <w:spacing w:after="0"/>
        <w:ind w:left="0"/>
        <w:jc w:val="both"/>
      </w:pPr>
      <w:r>
        <w:rPr>
          <w:rFonts w:ascii="Times New Roman"/>
          <w:b w:val="false"/>
          <w:i w:val="false"/>
          <w:color w:val="000000"/>
          <w:sz w:val="28"/>
        </w:rPr>
        <w:t xml:space="preserve">
3-Кесте. Пайдалану нұсқалары. Баламалы үдеріс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501"/>
        <w:gridCol w:w="2648"/>
        <w:gridCol w:w="2206"/>
        <w:gridCol w:w="2144"/>
      </w:tblGrid>
      <w:tr>
        <w:trPr>
          <w:trHeight w:val="141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w:t>
            </w: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маманы</w:t>
            </w:r>
          </w:p>
        </w:tc>
      </w:tr>
      <w:tr>
        <w:trPr>
          <w:trHeight w:val="283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қабылданғаны</w:t>
            </w:r>
            <w:r>
              <w:br/>
            </w:r>
            <w:r>
              <w:rPr>
                <w:rFonts w:ascii="Times New Roman"/>
                <w:b w:val="false"/>
                <w:i w:val="false"/>
                <w:color w:val="000000"/>
                <w:sz w:val="20"/>
              </w:rPr>
              <w:t>
</w:t>
            </w:r>
            <w:r>
              <w:rPr>
                <w:rFonts w:ascii="Times New Roman"/>
                <w:b w:val="false"/>
                <w:i w:val="false"/>
                <w:color w:val="000000"/>
                <w:sz w:val="20"/>
              </w:rPr>
              <w:t>туралы қолхат</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алушымен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ұсынылмаған</w:t>
            </w:r>
            <w:r>
              <w:br/>
            </w:r>
            <w:r>
              <w:rPr>
                <w:rFonts w:ascii="Times New Roman"/>
                <w:b w:val="false"/>
                <w:i w:val="false"/>
                <w:color w:val="000000"/>
                <w:sz w:val="20"/>
              </w:rPr>
              <w:t>
</w:t>
            </w:r>
            <w:r>
              <w:rPr>
                <w:rFonts w:ascii="Times New Roman"/>
                <w:b w:val="false"/>
                <w:i w:val="false"/>
                <w:color w:val="000000"/>
                <w:sz w:val="20"/>
              </w:rPr>
              <w:t>жағдайда бас</w:t>
            </w:r>
            <w:r>
              <w:br/>
            </w:r>
            <w:r>
              <w:rPr>
                <w:rFonts w:ascii="Times New Roman"/>
                <w:b w:val="false"/>
                <w:i w:val="false"/>
                <w:color w:val="000000"/>
                <w:sz w:val="20"/>
              </w:rPr>
              <w:t>
</w:t>
            </w:r>
            <w:r>
              <w:rPr>
                <w:rFonts w:ascii="Times New Roman"/>
                <w:b w:val="false"/>
                <w:i w:val="false"/>
                <w:color w:val="000000"/>
                <w:sz w:val="20"/>
              </w:rPr>
              <w:t>тарту) беру,</w:t>
            </w:r>
            <w:r>
              <w:br/>
            </w:r>
            <w:r>
              <w:rPr>
                <w:rFonts w:ascii="Times New Roman"/>
                <w:b w:val="false"/>
                <w:i w:val="false"/>
                <w:color w:val="000000"/>
                <w:sz w:val="20"/>
              </w:rPr>
              <w:t>
</w:t>
            </w:r>
            <w:r>
              <w:rPr>
                <w:rFonts w:ascii="Times New Roman"/>
                <w:b w:val="false"/>
                <w:i w:val="false"/>
                <w:color w:val="000000"/>
                <w:sz w:val="20"/>
              </w:rPr>
              <w:t>журналда</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тіркеу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тізілімді</w:t>
            </w:r>
            <w:r>
              <w:br/>
            </w:r>
            <w:r>
              <w:rPr>
                <w:rFonts w:ascii="Times New Roman"/>
                <w:b w:val="false"/>
                <w:i w:val="false"/>
                <w:color w:val="000000"/>
                <w:sz w:val="20"/>
              </w:rPr>
              <w:t>
</w:t>
            </w:r>
            <w:r>
              <w:rPr>
                <w:rFonts w:ascii="Times New Roman"/>
                <w:b w:val="false"/>
                <w:i w:val="false"/>
                <w:color w:val="000000"/>
                <w:sz w:val="20"/>
              </w:rPr>
              <w:t>құрастыру.</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жіберу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маманды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кою</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қарастыру,</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қол қоюға</w:t>
            </w:r>
            <w:r>
              <w:br/>
            </w:r>
            <w:r>
              <w:rPr>
                <w:rFonts w:ascii="Times New Roman"/>
                <w:b w:val="false"/>
                <w:i w:val="false"/>
                <w:color w:val="000000"/>
                <w:sz w:val="20"/>
              </w:rPr>
              <w:t>
</w:t>
            </w:r>
            <w:r>
              <w:rPr>
                <w:rFonts w:ascii="Times New Roman"/>
                <w:b w:val="false"/>
                <w:i w:val="false"/>
                <w:color w:val="000000"/>
                <w:sz w:val="20"/>
              </w:rPr>
              <w:t>беру</w:t>
            </w:r>
          </w:p>
        </w:tc>
      </w:tr>
      <w:tr>
        <w:trPr>
          <w:trHeight w:val="84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w:t>
            </w:r>
            <w:r>
              <w:br/>
            </w:r>
            <w:r>
              <w:rPr>
                <w:rFonts w:ascii="Times New Roman"/>
                <w:b w:val="false"/>
                <w:i w:val="false"/>
                <w:color w:val="000000"/>
                <w:sz w:val="20"/>
              </w:rPr>
              <w:t>
</w:t>
            </w: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жауапқа қол</w:t>
            </w:r>
            <w:r>
              <w:br/>
            </w:r>
            <w:r>
              <w:rPr>
                <w:rFonts w:ascii="Times New Roman"/>
                <w:b w:val="false"/>
                <w:i w:val="false"/>
                <w:color w:val="000000"/>
                <w:sz w:val="20"/>
              </w:rPr>
              <w:t>
</w:t>
            </w:r>
            <w:r>
              <w:rPr>
                <w:rFonts w:ascii="Times New Roman"/>
                <w:b w:val="false"/>
                <w:i w:val="false"/>
                <w:color w:val="000000"/>
                <w:sz w:val="20"/>
              </w:rPr>
              <w:t>қою</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дәлелді</w:t>
            </w:r>
            <w:r>
              <w:br/>
            </w:r>
            <w:r>
              <w:rPr>
                <w:rFonts w:ascii="Times New Roman"/>
                <w:b w:val="false"/>
                <w:i w:val="false"/>
                <w:color w:val="000000"/>
                <w:sz w:val="20"/>
              </w:rPr>
              <w:t>
</w:t>
            </w:r>
            <w:r>
              <w:rPr>
                <w:rFonts w:ascii="Times New Roman"/>
                <w:b w:val="false"/>
                <w:i w:val="false"/>
                <w:color w:val="000000"/>
                <w:sz w:val="20"/>
              </w:rPr>
              <w:t>жауапты тіркеу,</w:t>
            </w:r>
            <w:r>
              <w:br/>
            </w:r>
            <w:r>
              <w:rPr>
                <w:rFonts w:ascii="Times New Roman"/>
                <w:b w:val="false"/>
                <w:i w:val="false"/>
                <w:color w:val="000000"/>
                <w:sz w:val="20"/>
              </w:rPr>
              <w:t>
</w:t>
            </w:r>
            <w:r>
              <w:rPr>
                <w:rFonts w:ascii="Times New Roman"/>
                <w:b w:val="false"/>
                <w:i w:val="false"/>
                <w:color w:val="000000"/>
                <w:sz w:val="20"/>
              </w:rPr>
              <w:t>Орталыққа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0"/>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484 қаулысымен бекітілген  </w:t>
      </w:r>
    </w:p>
    <w:bookmarkEnd w:id="20"/>
    <w:p>
      <w:pPr>
        <w:spacing w:after="0"/>
        <w:ind w:left="0"/>
        <w:jc w:val="left"/>
      </w:pPr>
      <w:r>
        <w:rPr>
          <w:rFonts w:ascii="Times New Roman"/>
          <w:b/>
          <w:i w:val="false"/>
          <w:color w:val="000000"/>
        </w:rPr>
        <w:t xml:space="preserve"> "Cпорт шеберiне кандидат, бірiншi спорттық</w:t>
      </w:r>
      <w:r>
        <w:br/>
      </w:r>
      <w:r>
        <w:rPr>
          <w:rFonts w:ascii="Times New Roman"/>
          <w:b/>
          <w:i w:val="false"/>
          <w:color w:val="000000"/>
        </w:rPr>
        <w:t>
разряд, біліктiлiгi жоғары және орта деңгейдегi</w:t>
      </w:r>
      <w:r>
        <w:br/>
      </w:r>
      <w:r>
        <w:rPr>
          <w:rFonts w:ascii="Times New Roman"/>
          <w:b/>
          <w:i w:val="false"/>
          <w:color w:val="000000"/>
        </w:rPr>
        <w:t>
бірiншi санатты жаттықтырушы, біліктiлiгi жоғары</w:t>
      </w:r>
      <w:r>
        <w:br/>
      </w:r>
      <w:r>
        <w:rPr>
          <w:rFonts w:ascii="Times New Roman"/>
          <w:b/>
          <w:i w:val="false"/>
          <w:color w:val="000000"/>
        </w:rPr>
        <w:t>
деңгейдегi бірiншi санатты нұсқаушы-спортшы, біліктiлiгi</w:t>
      </w:r>
      <w:r>
        <w:br/>
      </w:r>
      <w:r>
        <w:rPr>
          <w:rFonts w:ascii="Times New Roman"/>
          <w:b/>
          <w:i w:val="false"/>
          <w:color w:val="000000"/>
        </w:rPr>
        <w:t>
жоғары және орта деңгейдегi бірiншi санатты әдiскер,</w:t>
      </w:r>
      <w:r>
        <w:br/>
      </w:r>
      <w:r>
        <w:rPr>
          <w:rFonts w:ascii="Times New Roman"/>
          <w:b/>
          <w:i w:val="false"/>
          <w:color w:val="000000"/>
        </w:rPr>
        <w:t>
бірiншi санатты спорт төрешiсi" cпорттық разрядтары</w:t>
      </w:r>
      <w:r>
        <w:br/>
      </w:r>
      <w:r>
        <w:rPr>
          <w:rFonts w:ascii="Times New Roman"/>
          <w:b/>
          <w:i w:val="false"/>
          <w:color w:val="000000"/>
        </w:rPr>
        <w:t>
мен санаттарын беру" мемлекеттік қызмет</w:t>
      </w:r>
      <w:r>
        <w:br/>
      </w:r>
      <w:r>
        <w:rPr>
          <w:rFonts w:ascii="Times New Roman"/>
          <w:b/>
          <w:i w:val="false"/>
          <w:color w:val="000000"/>
        </w:rPr>
        <w:t>
қөрсету регламенті</w:t>
      </w:r>
    </w:p>
    <w:bookmarkStart w:name="z64" w:id="21"/>
    <w:p>
      <w:pPr>
        <w:spacing w:after="0"/>
        <w:ind w:left="0"/>
        <w:jc w:val="left"/>
      </w:pPr>
      <w:r>
        <w:rPr>
          <w:rFonts w:ascii="Times New Roman"/>
          <w:b/>
          <w:i w:val="false"/>
          <w:color w:val="000000"/>
        </w:rPr>
        <w:t xml:space="preserve"> 
1. Жалпы түсініктер</w:t>
      </w:r>
    </w:p>
    <w:bookmarkEnd w:id="21"/>
    <w:bookmarkStart w:name="z65" w:id="22"/>
    <w:p>
      <w:pPr>
        <w:spacing w:after="0"/>
        <w:ind w:left="0"/>
        <w:jc w:val="both"/>
      </w:pPr>
      <w:r>
        <w:rPr>
          <w:rFonts w:ascii="Times New Roman"/>
          <w:b w:val="false"/>
          <w:i w:val="false"/>
          <w:color w:val="000000"/>
          <w:sz w:val="28"/>
        </w:rPr>
        <w:t>
      1. Осы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спортшы - спорт түрiмен (түрлерiмен) үнемi айналысатын және спорт жарыстарында өнер көрсететiн жеке тұлға;</w:t>
      </w:r>
      <w:r>
        <w:br/>
      </w:r>
      <w:r>
        <w:rPr>
          <w:rFonts w:ascii="Times New Roman"/>
          <w:b w:val="false"/>
          <w:i w:val="false"/>
          <w:color w:val="000000"/>
          <w:sz w:val="28"/>
        </w:rPr>
        <w:t>
</w:t>
      </w:r>
      <w:r>
        <w:rPr>
          <w:rFonts w:ascii="Times New Roman"/>
          <w:b w:val="false"/>
          <w:i w:val="false"/>
          <w:color w:val="000000"/>
          <w:sz w:val="28"/>
        </w:rPr>
        <w:t>
      2) жаттықтырушы - кәсiби бiлiмi бар және оқу-жаттығу процесi барысында спортшының даярлығын және спорттық нәтижелерге қол жеткiзу үшiн оның жарыс әрекетiне басшылықты жүзеге асыратын жеке тұлға;</w:t>
      </w:r>
      <w:r>
        <w:br/>
      </w:r>
      <w:r>
        <w:rPr>
          <w:rFonts w:ascii="Times New Roman"/>
          <w:b w:val="false"/>
          <w:i w:val="false"/>
          <w:color w:val="000000"/>
          <w:sz w:val="28"/>
        </w:rPr>
        <w:t>
</w:t>
      </w:r>
      <w:r>
        <w:rPr>
          <w:rFonts w:ascii="Times New Roman"/>
          <w:b w:val="false"/>
          <w:i w:val="false"/>
          <w:color w:val="000000"/>
          <w:sz w:val="28"/>
        </w:rPr>
        <w:t>
      3) жоғары дәрежедегi спортшы - Қазақстан Республикасының ұлттық құрама командасының мүшесi болып табылатын, спорттық атағы бар және жоғары спорттық нәтижелерге қол жеткiзу мақсатында спорт жарыстарында өнер көрсететiн спортшы;</w:t>
      </w:r>
      <w:r>
        <w:br/>
      </w:r>
      <w:r>
        <w:rPr>
          <w:rFonts w:ascii="Times New Roman"/>
          <w:b w:val="false"/>
          <w:i w:val="false"/>
          <w:color w:val="000000"/>
          <w:sz w:val="28"/>
        </w:rPr>
        <w:t>
</w:t>
      </w:r>
      <w:r>
        <w:rPr>
          <w:rFonts w:ascii="Times New Roman"/>
          <w:b w:val="false"/>
          <w:i w:val="false"/>
          <w:color w:val="000000"/>
          <w:sz w:val="28"/>
        </w:rPr>
        <w:t>
      4) дене шынықтыру және спорт жөнiндегi әдiскер (бұдан әрi – әдiскер) - спорт ұйымдарында және дене шынықтыру-сауықтыру мен спорт қызметi жүзеге асырылатын ұйымдарда оқу-жаттығу процесiн әдiстемелiк қамтамасыз етудi және оған басшылықты, дене шынықтыру-сауықтыру және спорттық iс-шараларды өткiзудi жүзеге асыратын жеке тұлға;</w:t>
      </w:r>
      <w:r>
        <w:br/>
      </w:r>
      <w:r>
        <w:rPr>
          <w:rFonts w:ascii="Times New Roman"/>
          <w:b w:val="false"/>
          <w:i w:val="false"/>
          <w:color w:val="000000"/>
          <w:sz w:val="28"/>
        </w:rPr>
        <w:t>
</w:t>
      </w:r>
      <w:r>
        <w:rPr>
          <w:rFonts w:ascii="Times New Roman"/>
          <w:b w:val="false"/>
          <w:i w:val="false"/>
          <w:color w:val="000000"/>
          <w:sz w:val="28"/>
        </w:rPr>
        <w:t>
      5) нұсқаушы-спортшы – Қазақстан Республикасының еңбек заңнамасына сәйкес еңбекақы төлеу шартымен спорт қызметiн жүзеге асыратын спортшы;</w:t>
      </w:r>
      <w:r>
        <w:br/>
      </w:r>
      <w:r>
        <w:rPr>
          <w:rFonts w:ascii="Times New Roman"/>
          <w:b w:val="false"/>
          <w:i w:val="false"/>
          <w:color w:val="000000"/>
          <w:sz w:val="28"/>
        </w:rPr>
        <w:t>
</w:t>
      </w:r>
      <w:r>
        <w:rPr>
          <w:rFonts w:ascii="Times New Roman"/>
          <w:b w:val="false"/>
          <w:i w:val="false"/>
          <w:color w:val="000000"/>
          <w:sz w:val="28"/>
        </w:rPr>
        <w:t>
      6) спорттық сыныптама – спорттың жекелеген түрлерiнде шеберлiк деңгейiн, сондай-ақ жаттықтырушылардың, спортшылардың, нұсқаушы-спортшылардың, әдiскерлердiң және төрешiлердiң бiлiктiлiк деңгейiн айқындайтын спорттық атақтар, разрядтар және санаттар жүйесi;</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22"/>
    <w:bookmarkStart w:name="z73" w:id="23"/>
    <w:p>
      <w:pPr>
        <w:spacing w:after="0"/>
        <w:ind w:left="0"/>
        <w:jc w:val="left"/>
      </w:pPr>
      <w:r>
        <w:rPr>
          <w:rFonts w:ascii="Times New Roman"/>
          <w:b/>
          <w:i w:val="false"/>
          <w:color w:val="000000"/>
        </w:rPr>
        <w:t xml:space="preserve"> 
2. Жалпы ережелер</w:t>
      </w:r>
    </w:p>
    <w:bookmarkEnd w:id="23"/>
    <w:bookmarkStart w:name="z74" w:id="24"/>
    <w:p>
      <w:pPr>
        <w:spacing w:after="0"/>
        <w:ind w:left="0"/>
        <w:jc w:val="both"/>
      </w:pPr>
      <w:r>
        <w:rPr>
          <w:rFonts w:ascii="Times New Roman"/>
          <w:b w:val="false"/>
          <w:i w:val="false"/>
          <w:color w:val="000000"/>
          <w:sz w:val="28"/>
        </w:rPr>
        <w:t>
      2.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деген мемлекеттік қызметі жеке тұлғаларға көрсетіледі және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қаулысымен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және осы Регламентпен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жұмыс органы "Қостанай облысы әкімдігінің туризм, дене шынықтыру және спорт басқармасы" мемлекеттік мекемесі (бұдан әрі – уәкілетті орган) болып табылатын,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жергілікті атқарушы органдарымен,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халыққа қызмет көрсету орталықтары (бұдан әрі - Орталықтар) арқылы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22-1-бабы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"Әкімшілік рәсімдер туралы" Қазақстан Республикасының 2000 жылғы 27 қарашадағы Заңы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 </w:t>
      </w:r>
      <w:r>
        <w:rPr>
          <w:rFonts w:ascii="Times New Roman"/>
          <w:b w:val="false"/>
          <w:i w:val="false"/>
          <w:color w:val="000000"/>
          <w:sz w:val="28"/>
        </w:rPr>
        <w:t>29-бабының</w:t>
      </w:r>
      <w:r>
        <w:rPr>
          <w:rFonts w:ascii="Times New Roman"/>
          <w:b w:val="false"/>
          <w:i w:val="false"/>
          <w:color w:val="000000"/>
          <w:sz w:val="28"/>
        </w:rPr>
        <w:t>, Қазақстан Республикасы Әділет министрлігінде 2011 жылғы 1 сәуірде № 6864 тіркелген "Дене шынықтыру және спорт саласында азаматтық қызметшілерді аттестаттаудан өткізу ережесі мен шарттарының,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w:t>
      </w:r>
      <w:r>
        <w:rPr>
          <w:rFonts w:ascii="Times New Roman"/>
          <w:b w:val="false"/>
          <w:i w:val="false"/>
          <w:color w:val="000000"/>
          <w:sz w:val="28"/>
        </w:rPr>
        <w:t>№ 02-02-18/29</w:t>
      </w:r>
      <w:r>
        <w:rPr>
          <w:rFonts w:ascii="Times New Roman"/>
          <w:b w:val="false"/>
          <w:i w:val="false"/>
          <w:color w:val="000000"/>
          <w:sz w:val="28"/>
        </w:rPr>
        <w:t xml:space="preserve"> бұйрығының және Қазақстан Республикасының Әділет министрлігінде 2008 жылғы 18 қыркүйекте № 5306 тіркелген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w:t>
      </w:r>
      <w:r>
        <w:rPr>
          <w:rFonts w:ascii="Times New Roman"/>
          <w:b w:val="false"/>
          <w:i w:val="false"/>
          <w:color w:val="000000"/>
          <w:sz w:val="28"/>
        </w:rPr>
        <w:t>№ 01-08/142</w:t>
      </w:r>
      <w:r>
        <w:rPr>
          <w:rFonts w:ascii="Times New Roman"/>
          <w:b w:val="false"/>
          <w:i w:val="false"/>
          <w:color w:val="000000"/>
          <w:sz w:val="28"/>
        </w:rPr>
        <w:t xml:space="preserve">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нәтижесі қағаз жеткізгіште 5 жыл мерзімге спорттық разряд немесе санат беру туралы бұйрықтан көшірме не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біліктіліктерін ресми тану мақсатында көрсетіледі.</w:t>
      </w:r>
    </w:p>
    <w:bookmarkEnd w:id="24"/>
    <w:bookmarkStart w:name="z81" w:id="25"/>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
қойылатын талаптар</w:t>
      </w:r>
    </w:p>
    <w:bookmarkEnd w:id="25"/>
    <w:bookmarkStart w:name="z82" w:id="26"/>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Спорт және дене шынықтыру істері агенттігінің www.mts.gov.kz интернет-ресурсында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сайтында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келесі мерзімде ұсынылады: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жүгінген сәттен бастап күнтізбелік отыз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белгіленген алушымен қажетті құжаттар тапсырылған сәттен бастап;</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белгіленген жұмыс кестесіне сәйкес ұсынылады:</w:t>
      </w:r>
      <w:r>
        <w:br/>
      </w:r>
      <w:r>
        <w:rPr>
          <w:rFonts w:ascii="Times New Roman"/>
          <w:b w:val="false"/>
          <w:i w:val="false"/>
          <w:color w:val="000000"/>
          <w:sz w:val="28"/>
        </w:rPr>
        <w:t>
      Уәкілетті орган демалыс (сенбі, жексенбі)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алушының тұратын жері бойынша Орталықтардың ғимаратында көрсетіледі. Залда анықтама бюросы, күтуге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Спортшыны спорттық атаққа, разрядқа ұсыну үшін құжаттар жергілікті атқарушы органдарға және Орталықтарға тиісті норматив немесе талап орындалған сәттен бастап алты ай ішінде жіберіледі.</w:t>
      </w:r>
      <w:r>
        <w:br/>
      </w:r>
      <w:r>
        <w:rPr>
          <w:rFonts w:ascii="Times New Roman"/>
          <w:b w:val="false"/>
          <w:i w:val="false"/>
          <w:color w:val="000000"/>
          <w:sz w:val="28"/>
        </w:rPr>
        <w:t>
</w:t>
      </w:r>
      <w:r>
        <w:rPr>
          <w:rFonts w:ascii="Times New Roman"/>
          <w:b w:val="false"/>
          <w:i w:val="false"/>
          <w:color w:val="000000"/>
          <w:sz w:val="28"/>
        </w:rPr>
        <w:t>
      13.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тізбесі толығымен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алушымен тапсырылмаған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Құжаттарды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береді.</w:t>
      </w:r>
      <w:r>
        <w:br/>
      </w:r>
      <w:r>
        <w:rPr>
          <w:rFonts w:ascii="Times New Roman"/>
          <w:b w:val="false"/>
          <w:i w:val="false"/>
          <w:color w:val="000000"/>
          <w:sz w:val="28"/>
        </w:rPr>
        <w:t>
</w:t>
      </w:r>
      <w:r>
        <w:rPr>
          <w:rFonts w:ascii="Times New Roman"/>
          <w:b w:val="false"/>
          <w:i w:val="false"/>
          <w:color w:val="000000"/>
          <w:sz w:val="28"/>
        </w:rPr>
        <w:t>
      14. Мемлекеттiк қызметті алу үшiн алушыдан құжаттар алған сәттен бастап және мемлекеттiк қызмет нәтижесін беру сәтіне дейiн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алушы Орталыққа құжаттарды береді;</w:t>
      </w:r>
      <w:r>
        <w:br/>
      </w:r>
      <w:r>
        <w:rPr>
          <w:rFonts w:ascii="Times New Roman"/>
          <w:b w:val="false"/>
          <w:i w:val="false"/>
          <w:color w:val="000000"/>
          <w:sz w:val="28"/>
        </w:rPr>
        <w:t>
</w:t>
      </w:r>
      <w:r>
        <w:rPr>
          <w:rFonts w:ascii="Times New Roman"/>
          <w:b w:val="false"/>
          <w:i w:val="false"/>
          <w:color w:val="000000"/>
          <w:sz w:val="28"/>
        </w:rPr>
        <w:t>
      2) Орталық құжаттарды тіркеуден өткізеді, алушыға мемлекеттік қызмет алу үшін барлық қажетті құжаттар алушымен тапсырылғандығын растайтын қолхат береді және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ұсынылған құжаттарды қарауды жүзеге асырады, мемлекеттік қызметті ұсынудан бас тарту туралы дәлелді жауапты дайындайды немесе спорттық разряд, санат беру туралы бұйрық көшірмесін ресімдейді және Орталыққа мемлекеттік қызмет көрсету нәтижесін жолдайды;</w:t>
      </w:r>
      <w:r>
        <w:br/>
      </w:r>
      <w:r>
        <w:rPr>
          <w:rFonts w:ascii="Times New Roman"/>
          <w:b w:val="false"/>
          <w:i w:val="false"/>
          <w:color w:val="000000"/>
          <w:sz w:val="28"/>
        </w:rPr>
        <w:t>
</w:t>
      </w:r>
      <w:r>
        <w:rPr>
          <w:rFonts w:ascii="Times New Roman"/>
          <w:b w:val="false"/>
          <w:i w:val="false"/>
          <w:color w:val="000000"/>
          <w:sz w:val="28"/>
        </w:rPr>
        <w:t>
      4) Орталық алушыға спорттық разряд, санат беру туралы бұйрық көшірмесін немесе мемлекеттік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қисынды кезектілігі және ҚФБ арасындағы өзара байланысты көрсететін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Уәкілетті органда мемлекеттік қызмет көрсету үшін құжаттарды қабылдауды жүзеге асыратын ең аз тұлғалар саны бір қызметкерді құрайды.</w:t>
      </w:r>
    </w:p>
    <w:bookmarkEnd w:id="26"/>
    <w:bookmarkStart w:name="z101" w:id="27"/>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іс-әрекет (өзара іс-әрекет) тәртібін сипаттау</w:t>
      </w:r>
    </w:p>
    <w:bookmarkEnd w:id="27"/>
    <w:bookmarkStart w:name="z102" w:id="28"/>
    <w:p>
      <w:pPr>
        <w:spacing w:after="0"/>
        <w:ind w:left="0"/>
        <w:jc w:val="both"/>
      </w:pPr>
      <w:r>
        <w:rPr>
          <w:rFonts w:ascii="Times New Roman"/>
          <w:b w:val="false"/>
          <w:i w:val="false"/>
          <w:color w:val="000000"/>
          <w:sz w:val="28"/>
        </w:rPr>
        <w:t>
      18. "Спорт шеберіне кандидат" спорттық атағын, "1 разрядтағы спортшы" спорттық разрядын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w:t>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w:t>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4)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"Біліктiлiгi жоғары деңгейдегi бірiншi санатты жаттықтырушы" және "Біліктiлiгi орта деңгейдегi бірiншi санатты жаттықтырушы"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біліктілік санатын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5) Стандартың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 жаттықтырушы-оқытушының спортшыларды дайындауы туралы анықтама;</w:t>
      </w:r>
      <w:r>
        <w:br/>
      </w:r>
      <w:r>
        <w:rPr>
          <w:rFonts w:ascii="Times New Roman"/>
          <w:b w:val="false"/>
          <w:i w:val="false"/>
          <w:color w:val="000000"/>
          <w:sz w:val="28"/>
        </w:rPr>
        <w:t>
</w:t>
      </w:r>
      <w:r>
        <w:rPr>
          <w:rFonts w:ascii="Times New Roman"/>
          <w:b w:val="false"/>
          <w:i w:val="false"/>
          <w:color w:val="000000"/>
          <w:sz w:val="28"/>
        </w:rPr>
        <w:t>
      6)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бірiншi санатты әдіскер" және "Біліктiлiгi орта деңгейдегi бірiншi санатты әдіскер"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бірiншi санатты нұсқаушы - 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5)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"Бірінші санатты спорт төрешісі" төреші санатын беру туралы мемлекеттік қызметті алу үшін алушы орталыққа Қазақстан Республикасының спорттық жіктегішінің талаптарына сәйкес төрешілік практика курсынан өткенін растайтын құжатты ұсынады.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19.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20. Орталықтар құжаттарды қабылдауды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22.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уәкілетті органға береді.</w:t>
      </w:r>
    </w:p>
    <w:bookmarkEnd w:id="28"/>
    <w:bookmarkStart w:name="z132" w:id="29"/>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29"/>
    <w:bookmarkStart w:name="z133" w:id="30"/>
    <w:p>
      <w:pPr>
        <w:spacing w:after="0"/>
        <w:ind w:left="0"/>
        <w:jc w:val="both"/>
      </w:pPr>
      <w:r>
        <w:rPr>
          <w:rFonts w:ascii="Times New Roman"/>
          <w:b w:val="false"/>
          <w:i w:val="false"/>
          <w:color w:val="000000"/>
          <w:sz w:val="28"/>
        </w:rPr>
        <w:t>
      23. Мемлекеттік қызмет көрсету үшін жауапты тұлға – уәкілетті органның басшысы (бұдан әрі – лауазымды тұлға) болып табылады).</w:t>
      </w:r>
      <w:r>
        <w:br/>
      </w:r>
      <w:r>
        <w:rPr>
          <w:rFonts w:ascii="Times New Roman"/>
          <w:b w:val="false"/>
          <w:i w:val="false"/>
          <w:color w:val="000000"/>
          <w:sz w:val="28"/>
        </w:rPr>
        <w:t>
      Лауазымды тұлғалар Қазақстан Республикасының заңдарына сәйкес белгіленген мерзімдерде мемлекеттік қызмет көрсетуді іске асыруға жауап береді.</w:t>
      </w:r>
    </w:p>
    <w:bookmarkEnd w:id="30"/>
    <w:bookmarkStart w:name="z134" w:id="31"/>
    <w:p>
      <w:pPr>
        <w:spacing w:after="0"/>
        <w:ind w:left="0"/>
        <w:jc w:val="both"/>
      </w:pPr>
      <w:r>
        <w:rPr>
          <w:rFonts w:ascii="Times New Roman"/>
          <w:b w:val="false"/>
          <w:i w:val="false"/>
          <w:color w:val="000000"/>
          <w:sz w:val="28"/>
        </w:rPr>
        <w:t xml:space="preserve">
"Cпорт шеберiне кандидат, бірiншi спорттық разряд,     </w:t>
      </w:r>
      <w:r>
        <w:br/>
      </w:r>
      <w:r>
        <w:rPr>
          <w:rFonts w:ascii="Times New Roman"/>
          <w:b w:val="false"/>
          <w:i w:val="false"/>
          <w:color w:val="000000"/>
          <w:sz w:val="28"/>
        </w:rPr>
        <w:t xml:space="preserve">
біліктiлiгi жоғары және орта деңгейдегi бірiншi санатты   </w:t>
      </w:r>
      <w:r>
        <w:br/>
      </w:r>
      <w:r>
        <w:rPr>
          <w:rFonts w:ascii="Times New Roman"/>
          <w:b w:val="false"/>
          <w:i w:val="false"/>
          <w:color w:val="000000"/>
          <w:sz w:val="28"/>
        </w:rPr>
        <w:t xml:space="preserve">
жаттықтырушы, біліктiлiгi жоғары деңгейдегi бірiншi санатты </w:t>
      </w:r>
      <w:r>
        <w:br/>
      </w:r>
      <w:r>
        <w:rPr>
          <w:rFonts w:ascii="Times New Roman"/>
          <w:b w:val="false"/>
          <w:i w:val="false"/>
          <w:color w:val="000000"/>
          <w:sz w:val="28"/>
        </w:rPr>
        <w:t xml:space="preserve">
нұсқаушы-спортшы, біліктiлiгi жоғары және орта деңгейдегi  </w:t>
      </w:r>
      <w:r>
        <w:br/>
      </w:r>
      <w:r>
        <w:rPr>
          <w:rFonts w:ascii="Times New Roman"/>
          <w:b w:val="false"/>
          <w:i w:val="false"/>
          <w:color w:val="000000"/>
          <w:sz w:val="28"/>
        </w:rPr>
        <w:t xml:space="preserve">
бірiншi санатты әдiскер, бірiншi санатты спорт төрешiсi"   </w:t>
      </w:r>
      <w:r>
        <w:br/>
      </w:r>
      <w:r>
        <w:rPr>
          <w:rFonts w:ascii="Times New Roman"/>
          <w:b w:val="false"/>
          <w:i w:val="false"/>
          <w:color w:val="000000"/>
          <w:sz w:val="28"/>
        </w:rPr>
        <w:t xml:space="preserve">
cпорттық разрядтары мен санаттарын беру" мемлекеттік      </w:t>
      </w:r>
      <w:r>
        <w:br/>
      </w:r>
      <w:r>
        <w:rPr>
          <w:rFonts w:ascii="Times New Roman"/>
          <w:b w:val="false"/>
          <w:i w:val="false"/>
          <w:color w:val="000000"/>
          <w:sz w:val="28"/>
        </w:rPr>
        <w:t xml:space="preserve">
қызмет көрсету регламентіне 1-қосымша              </w:t>
      </w:r>
    </w:p>
    <w:bookmarkEnd w:id="31"/>
    <w:bookmarkStart w:name="z135" w:id="32"/>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уәкілетті органның атауы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2731"/>
        <w:gridCol w:w="2394"/>
        <w:gridCol w:w="3428"/>
      </w:tblGrid>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атауы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мекенжайы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w:t>
            </w:r>
            <w:r>
              <w:br/>
            </w:r>
            <w:r>
              <w:rPr>
                <w:rFonts w:ascii="Times New Roman"/>
                <w:b w:val="false"/>
                <w:i w:val="false"/>
                <w:color w:val="000000"/>
                <w:sz w:val="20"/>
              </w:rPr>
              <w:t>
</w:t>
            </w:r>
            <w:r>
              <w:rPr>
                <w:rFonts w:ascii="Times New Roman"/>
                <w:b w:val="false"/>
                <w:i w:val="false"/>
                <w:color w:val="000000"/>
                <w:sz w:val="20"/>
              </w:rPr>
              <w:t>және телефон</w:t>
            </w:r>
            <w:r>
              <w:br/>
            </w:r>
            <w:r>
              <w:rPr>
                <w:rFonts w:ascii="Times New Roman"/>
                <w:b w:val="false"/>
                <w:i w:val="false"/>
                <w:color w:val="000000"/>
                <w:sz w:val="20"/>
              </w:rPr>
              <w:t>
</w:t>
            </w:r>
            <w:r>
              <w:rPr>
                <w:rFonts w:ascii="Times New Roman"/>
                <w:b w:val="false"/>
                <w:i w:val="false"/>
                <w:color w:val="000000"/>
                <w:sz w:val="20"/>
              </w:rPr>
              <w:t>нөмірлері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әкімдігінің туризм,</w:t>
            </w:r>
            <w:r>
              <w:br/>
            </w:r>
            <w:r>
              <w:rPr>
                <w:rFonts w:ascii="Times New Roman"/>
                <w:b w:val="false"/>
                <w:i w:val="false"/>
                <w:color w:val="000000"/>
                <w:sz w:val="20"/>
              </w:rPr>
              <w:t>
</w:t>
            </w:r>
            <w:r>
              <w:rPr>
                <w:rFonts w:ascii="Times New Roman"/>
                <w:b w:val="false"/>
                <w:i w:val="false"/>
                <w:color w:val="000000"/>
                <w:sz w:val="20"/>
              </w:rPr>
              <w:t>дене шынықтыру және</w:t>
            </w:r>
            <w:r>
              <w:br/>
            </w:r>
            <w:r>
              <w:rPr>
                <w:rFonts w:ascii="Times New Roman"/>
                <w:b w:val="false"/>
                <w:i w:val="false"/>
                <w:color w:val="000000"/>
                <w:sz w:val="20"/>
              </w:rPr>
              <w:t>
</w:t>
            </w:r>
            <w:r>
              <w:rPr>
                <w:rFonts w:ascii="Times New Roman"/>
                <w:b w:val="false"/>
                <w:i w:val="false"/>
                <w:color w:val="000000"/>
                <w:sz w:val="20"/>
              </w:rPr>
              <w:t>спорт басқармасы"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Таран көшесі, 83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8(7142)575-330</w:t>
            </w:r>
            <w:r>
              <w:br/>
            </w:r>
            <w:r>
              <w:rPr>
                <w:rFonts w:ascii="Times New Roman"/>
                <w:b w:val="false"/>
                <w:i w:val="false"/>
                <w:color w:val="000000"/>
                <w:sz w:val="20"/>
              </w:rPr>
              <w:t>
</w:t>
            </w:r>
            <w:r>
              <w:rPr>
                <w:rFonts w:ascii="Times New Roman"/>
                <w:b w:val="false"/>
                <w:i w:val="false"/>
                <w:color w:val="000000"/>
                <w:sz w:val="20"/>
              </w:rPr>
              <w:t>8(7142)575-331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oblsport@kostanay.kz</w:t>
            </w:r>
          </w:p>
        </w:tc>
      </w:tr>
    </w:tbl>
    <w:bookmarkStart w:name="z136" w:id="33"/>
    <w:p>
      <w:pPr>
        <w:spacing w:after="0"/>
        <w:ind w:left="0"/>
        <w:jc w:val="both"/>
      </w:pPr>
      <w:r>
        <w:rPr>
          <w:rFonts w:ascii="Times New Roman"/>
          <w:b w:val="false"/>
          <w:i w:val="false"/>
          <w:color w:val="000000"/>
          <w:sz w:val="28"/>
        </w:rPr>
        <w:t xml:space="preserve">
"Cпорт шеберiне кандидат, бірiншi спорттық          </w:t>
      </w:r>
      <w:r>
        <w:br/>
      </w:r>
      <w:r>
        <w:rPr>
          <w:rFonts w:ascii="Times New Roman"/>
          <w:b w:val="false"/>
          <w:i w:val="false"/>
          <w:color w:val="000000"/>
          <w:sz w:val="28"/>
        </w:rPr>
        <w:t xml:space="preserve">
разряд, біліктiлiгi жоғары және орта деңгейдегi       </w:t>
      </w:r>
      <w:r>
        <w:br/>
      </w:r>
      <w:r>
        <w:rPr>
          <w:rFonts w:ascii="Times New Roman"/>
          <w:b w:val="false"/>
          <w:i w:val="false"/>
          <w:color w:val="000000"/>
          <w:sz w:val="28"/>
        </w:rPr>
        <w:t xml:space="preserve">
бірiншi санатты жаттықтырушы, біліктiлiгi жоғары деңгейдегi  </w:t>
      </w:r>
      <w:r>
        <w:br/>
      </w:r>
      <w:r>
        <w:rPr>
          <w:rFonts w:ascii="Times New Roman"/>
          <w:b w:val="false"/>
          <w:i w:val="false"/>
          <w:color w:val="000000"/>
          <w:sz w:val="28"/>
        </w:rPr>
        <w:t xml:space="preserve">
бірiншi санатты нұсқаушы-спортшы, біліктiлiгi жоғары      </w:t>
      </w:r>
      <w:r>
        <w:br/>
      </w:r>
      <w:r>
        <w:rPr>
          <w:rFonts w:ascii="Times New Roman"/>
          <w:b w:val="false"/>
          <w:i w:val="false"/>
          <w:color w:val="000000"/>
          <w:sz w:val="28"/>
        </w:rPr>
        <w:t xml:space="preserve">
және орта деңгейдегi бірiншi санатты әдiскер,         </w:t>
      </w:r>
      <w:r>
        <w:br/>
      </w:r>
      <w:r>
        <w:rPr>
          <w:rFonts w:ascii="Times New Roman"/>
          <w:b w:val="false"/>
          <w:i w:val="false"/>
          <w:color w:val="000000"/>
          <w:sz w:val="28"/>
        </w:rPr>
        <w:t xml:space="preserve">
бірiншi санатты спорт төрешiсi" cпорттық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33"/>
    <w:p>
      <w:pPr>
        <w:spacing w:after="0"/>
        <w:ind w:left="0"/>
        <w:jc w:val="left"/>
      </w:pPr>
      <w:r>
        <w:rPr>
          <w:rFonts w:ascii="Times New Roman"/>
          <w:b/>
          <w:i w:val="false"/>
          <w:color w:val="000000"/>
        </w:rPr>
        <w:t xml:space="preserve"> "Cпорт шеберiне кандидат, бірiншi спорттық разряд,</w:t>
      </w:r>
      <w:r>
        <w:br/>
      </w:r>
      <w:r>
        <w:rPr>
          <w:rFonts w:ascii="Times New Roman"/>
          <w:b/>
          <w:i w:val="false"/>
          <w:color w:val="000000"/>
        </w:rPr>
        <w:t>
біліктiлiгi жоғары және орта деңгейдегi бірiншi санатты</w:t>
      </w:r>
      <w:r>
        <w:br/>
      </w:r>
      <w:r>
        <w:rPr>
          <w:rFonts w:ascii="Times New Roman"/>
          <w:b/>
          <w:i w:val="false"/>
          <w:color w:val="000000"/>
        </w:rPr>
        <w:t>
жаттықтырушы, біліктiлiгi жоғары деңгейдегi бірiншi санатты</w:t>
      </w:r>
      <w:r>
        <w:br/>
      </w:r>
      <w:r>
        <w:rPr>
          <w:rFonts w:ascii="Times New Roman"/>
          <w:b/>
          <w:i w:val="false"/>
          <w:color w:val="000000"/>
        </w:rPr>
        <w:t>
нұсқаушы-спортшы, біліктiлiгi жоғары және орта деңгейдегi</w:t>
      </w:r>
      <w:r>
        <w:br/>
      </w:r>
      <w:r>
        <w:rPr>
          <w:rFonts w:ascii="Times New Roman"/>
          <w:b/>
          <w:i w:val="false"/>
          <w:color w:val="000000"/>
        </w:rPr>
        <w:t>
бірiншi санатты әдiскер, бірiншi санатты спорт төрешiсi"</w:t>
      </w:r>
      <w:r>
        <w:br/>
      </w:r>
      <w:r>
        <w:rPr>
          <w:rFonts w:ascii="Times New Roman"/>
          <w:b/>
          <w:i w:val="false"/>
          <w:color w:val="000000"/>
        </w:rPr>
        <w:t>
cпорттық разрядтары мен санаттарын беру" мемлекеттік</w:t>
      </w:r>
      <w:r>
        <w:br/>
      </w:r>
      <w:r>
        <w:rPr>
          <w:rFonts w:ascii="Times New Roman"/>
          <w:b/>
          <w:i w:val="false"/>
          <w:color w:val="000000"/>
        </w:rPr>
        <w:t>
қызмет көрсету барысы</w:t>
      </w:r>
    </w:p>
    <w:p>
      <w:pPr>
        <w:spacing w:after="0"/>
        <w:ind w:left="0"/>
        <w:jc w:val="both"/>
      </w:pPr>
      <w:r>
        <w:drawing>
          <wp:inline distT="0" distB="0" distL="0" distR="0">
            <wp:extent cx="75946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7391400"/>
                    </a:xfrm>
                    <a:prstGeom prst="rect">
                      <a:avLst/>
                    </a:prstGeom>
                  </pic:spPr>
                </pic:pic>
              </a:graphicData>
            </a:graphic>
          </wp:inline>
        </w:drawing>
      </w:r>
    </w:p>
    <w:bookmarkStart w:name="z137" w:id="34"/>
    <w:p>
      <w:pPr>
        <w:spacing w:after="0"/>
        <w:ind w:left="0"/>
        <w:jc w:val="both"/>
      </w:pPr>
      <w:r>
        <w:rPr>
          <w:rFonts w:ascii="Times New Roman"/>
          <w:b w:val="false"/>
          <w:i w:val="false"/>
          <w:color w:val="000000"/>
          <w:sz w:val="28"/>
        </w:rPr>
        <w:t xml:space="preserve">
"Cпорт шеберiне кандидат, бірiншi спорттық          </w:t>
      </w:r>
      <w:r>
        <w:br/>
      </w:r>
      <w:r>
        <w:rPr>
          <w:rFonts w:ascii="Times New Roman"/>
          <w:b w:val="false"/>
          <w:i w:val="false"/>
          <w:color w:val="000000"/>
          <w:sz w:val="28"/>
        </w:rPr>
        <w:t xml:space="preserve">
разряд, біліктiлiгi жоғары және орта деңгейдегi       </w:t>
      </w:r>
      <w:r>
        <w:br/>
      </w:r>
      <w:r>
        <w:rPr>
          <w:rFonts w:ascii="Times New Roman"/>
          <w:b w:val="false"/>
          <w:i w:val="false"/>
          <w:color w:val="000000"/>
          <w:sz w:val="28"/>
        </w:rPr>
        <w:t xml:space="preserve">
бірiншi санатты жаттықтырушы, біліктiлiгi жоғары деңгейдегi </w:t>
      </w:r>
      <w:r>
        <w:br/>
      </w:r>
      <w:r>
        <w:rPr>
          <w:rFonts w:ascii="Times New Roman"/>
          <w:b w:val="false"/>
          <w:i w:val="false"/>
          <w:color w:val="000000"/>
          <w:sz w:val="28"/>
        </w:rPr>
        <w:t xml:space="preserve">
бірiншi санатты нұсқаушы-спортшы, біліктiлiгi жоғары және  </w:t>
      </w:r>
      <w:r>
        <w:br/>
      </w:r>
      <w:r>
        <w:rPr>
          <w:rFonts w:ascii="Times New Roman"/>
          <w:b w:val="false"/>
          <w:i w:val="false"/>
          <w:color w:val="000000"/>
          <w:sz w:val="28"/>
        </w:rPr>
        <w:t xml:space="preserve">
орта деңгейдегi бірiншi санатты әдiскер, бірiншi      </w:t>
      </w:r>
      <w:r>
        <w:br/>
      </w:r>
      <w:r>
        <w:rPr>
          <w:rFonts w:ascii="Times New Roman"/>
          <w:b w:val="false"/>
          <w:i w:val="false"/>
          <w:color w:val="000000"/>
          <w:sz w:val="28"/>
        </w:rPr>
        <w:t xml:space="preserve">
санатты спорт төрешiсi" cпорттық разрядтары мен       </w:t>
      </w:r>
      <w:r>
        <w:br/>
      </w:r>
      <w:r>
        <w:rPr>
          <w:rFonts w:ascii="Times New Roman"/>
          <w:b w:val="false"/>
          <w:i w:val="false"/>
          <w:color w:val="000000"/>
          <w:sz w:val="28"/>
        </w:rPr>
        <w:t xml:space="preserve">
санаттарын беру" мемлекеттік қызмет көрсету         </w:t>
      </w:r>
      <w:r>
        <w:br/>
      </w:r>
      <w:r>
        <w:rPr>
          <w:rFonts w:ascii="Times New Roman"/>
          <w:b w:val="false"/>
          <w:i w:val="false"/>
          <w:color w:val="000000"/>
          <w:sz w:val="28"/>
        </w:rPr>
        <w:t xml:space="preserve">
регламентіне 3-қосымша                    </w:t>
      </w:r>
    </w:p>
    <w:bookmarkEnd w:id="34"/>
    <w:p>
      <w:pPr>
        <w:spacing w:after="0"/>
        <w:ind w:left="0"/>
        <w:jc w:val="left"/>
      </w:pPr>
      <w:r>
        <w:rPr>
          <w:rFonts w:ascii="Times New Roman"/>
          <w:b/>
          <w:i w:val="false"/>
          <w:color w:val="000000"/>
        </w:rPr>
        <w:t xml:space="preserve"> Әкімшілік іс-әрекеттердің (рәсімдердің) дәйектілігі</w:t>
      </w:r>
      <w:r>
        <w:br/>
      </w:r>
      <w:r>
        <w:rPr>
          <w:rFonts w:ascii="Times New Roman"/>
          <w:b/>
          <w:i w:val="false"/>
          <w:color w:val="000000"/>
        </w:rPr>
        <w:t>
мен өзара іс-әрекеттердің сипаттамасы</w:t>
      </w:r>
    </w:p>
    <w:bookmarkStart w:name="z138" w:id="35"/>
    <w:p>
      <w:pPr>
        <w:spacing w:after="0"/>
        <w:ind w:left="0"/>
        <w:jc w:val="both"/>
      </w:pPr>
      <w:r>
        <w:rPr>
          <w:rFonts w:ascii="Times New Roman"/>
          <w:b w:val="false"/>
          <w:i w:val="false"/>
          <w:color w:val="000000"/>
          <w:sz w:val="28"/>
        </w:rPr>
        <w:t xml:space="preserve">
1-Кесте. ҚФБ іс-әрекеттерінің сипаттамасы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3317"/>
        <w:gridCol w:w="3003"/>
        <w:gridCol w:w="27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4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Жинактаушы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Жинактаушы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60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w:t>
            </w:r>
            <w:r>
              <w:br/>
            </w:r>
            <w:r>
              <w:rPr>
                <w:rFonts w:ascii="Times New Roman"/>
                <w:b w:val="false"/>
                <w:i w:val="false"/>
                <w:color w:val="000000"/>
                <w:sz w:val="20"/>
              </w:rPr>
              <w:t>
</w:t>
            </w:r>
            <w:r>
              <w:rPr>
                <w:rFonts w:ascii="Times New Roman"/>
                <w:b w:val="false"/>
                <w:i w:val="false"/>
                <w:color w:val="000000"/>
                <w:sz w:val="20"/>
              </w:rPr>
              <w:t>қояды 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w:t>
            </w:r>
            <w:r>
              <w:rPr>
                <w:rFonts w:ascii="Times New Roman"/>
                <w:b w:val="false"/>
                <w:i w:val="false"/>
                <w:color w:val="000000"/>
                <w:sz w:val="20"/>
              </w:rPr>
              <w:t>құрастырады</w:t>
            </w:r>
            <w:r>
              <w:br/>
            </w:r>
            <w:r>
              <w:rPr>
                <w:rFonts w:ascii="Times New Roman"/>
                <w:b w:val="false"/>
                <w:i w:val="false"/>
                <w:color w:val="000000"/>
                <w:sz w:val="20"/>
              </w:rPr>
              <w:t>
</w:t>
            </w:r>
            <w:r>
              <w:rPr>
                <w:rFonts w:ascii="Times New Roman"/>
                <w:b w:val="false"/>
                <w:i w:val="false"/>
                <w:color w:val="000000"/>
                <w:sz w:val="20"/>
              </w:rPr>
              <w:t>және құжаттарды</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129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алушыға</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қабылданғаны туралы</w:t>
            </w:r>
            <w:r>
              <w:br/>
            </w:r>
            <w:r>
              <w:rPr>
                <w:rFonts w:ascii="Times New Roman"/>
                <w:b w:val="false"/>
                <w:i w:val="false"/>
                <w:color w:val="000000"/>
                <w:sz w:val="20"/>
              </w:rPr>
              <w:t>
</w:t>
            </w:r>
            <w:r>
              <w:rPr>
                <w:rFonts w:ascii="Times New Roman"/>
                <w:b w:val="false"/>
                <w:i w:val="false"/>
                <w:color w:val="000000"/>
                <w:sz w:val="20"/>
              </w:rPr>
              <w:t>қолхат (немесе</w:t>
            </w:r>
            <w:r>
              <w:br/>
            </w:r>
            <w:r>
              <w:rPr>
                <w:rFonts w:ascii="Times New Roman"/>
                <w:b w:val="false"/>
                <w:i w:val="false"/>
                <w:color w:val="000000"/>
                <w:sz w:val="20"/>
              </w:rPr>
              <w:t>
</w:t>
            </w:r>
            <w:r>
              <w:rPr>
                <w:rFonts w:ascii="Times New Roman"/>
                <w:b w:val="false"/>
                <w:i w:val="false"/>
                <w:color w:val="000000"/>
                <w:sz w:val="20"/>
              </w:rPr>
              <w:t>алушымен құжаттар</w:t>
            </w:r>
            <w:r>
              <w:br/>
            </w:r>
            <w:r>
              <w:rPr>
                <w:rFonts w:ascii="Times New Roman"/>
                <w:b w:val="false"/>
                <w:i w:val="false"/>
                <w:color w:val="000000"/>
                <w:sz w:val="20"/>
              </w:rPr>
              <w:t>
</w:t>
            </w:r>
            <w:r>
              <w:rPr>
                <w:rFonts w:ascii="Times New Roman"/>
                <w:b w:val="false"/>
                <w:i w:val="false"/>
                <w:color w:val="000000"/>
                <w:sz w:val="20"/>
              </w:rPr>
              <w:t>ұсынылмаған</w:t>
            </w:r>
            <w:r>
              <w:br/>
            </w:r>
            <w:r>
              <w:rPr>
                <w:rFonts w:ascii="Times New Roman"/>
                <w:b w:val="false"/>
                <w:i w:val="false"/>
                <w:color w:val="000000"/>
                <w:sz w:val="20"/>
              </w:rPr>
              <w:t>
</w:t>
            </w:r>
            <w:r>
              <w:rPr>
                <w:rFonts w:ascii="Times New Roman"/>
                <w:b w:val="false"/>
                <w:i w:val="false"/>
                <w:color w:val="000000"/>
                <w:sz w:val="20"/>
              </w:rPr>
              <w:t>жағдайда бас тарту)</w:t>
            </w:r>
            <w:r>
              <w:br/>
            </w:r>
            <w:r>
              <w:rPr>
                <w:rFonts w:ascii="Times New Roman"/>
                <w:b w:val="false"/>
                <w:i w:val="false"/>
                <w:color w:val="000000"/>
                <w:sz w:val="20"/>
              </w:rPr>
              <w:t>
</w:t>
            </w:r>
            <w:r>
              <w:rPr>
                <w:rFonts w:ascii="Times New Roman"/>
                <w:b w:val="false"/>
                <w:i w:val="false"/>
                <w:color w:val="000000"/>
                <w:sz w:val="20"/>
              </w:rPr>
              <w:t>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бөліміне құжаттар</w:t>
            </w:r>
            <w:r>
              <w:br/>
            </w:r>
            <w:r>
              <w:rPr>
                <w:rFonts w:ascii="Times New Roman"/>
                <w:b w:val="false"/>
                <w:i w:val="false"/>
                <w:color w:val="000000"/>
                <w:sz w:val="20"/>
              </w:rPr>
              <w:t>
</w:t>
            </w:r>
            <w:r>
              <w:rPr>
                <w:rFonts w:ascii="Times New Roman"/>
                <w:b w:val="false"/>
                <w:i w:val="false"/>
                <w:color w:val="000000"/>
                <w:sz w:val="20"/>
              </w:rPr>
              <w:t>жинау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 құжаттар</w:t>
            </w:r>
            <w:r>
              <w:br/>
            </w:r>
            <w:r>
              <w:rPr>
                <w:rFonts w:ascii="Times New Roman"/>
                <w:b w:val="false"/>
                <w:i w:val="false"/>
                <w:color w:val="000000"/>
                <w:sz w:val="20"/>
              </w:rPr>
              <w:t>
</w:t>
            </w:r>
            <w:r>
              <w:rPr>
                <w:rFonts w:ascii="Times New Roman"/>
                <w:b w:val="false"/>
                <w:i w:val="false"/>
                <w:color w:val="000000"/>
                <w:sz w:val="20"/>
              </w:rPr>
              <w:t>жіберу</w:t>
            </w:r>
          </w:p>
        </w:tc>
      </w:tr>
      <w:tr>
        <w:trPr>
          <w:trHeight w:val="21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мерзімдері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6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жауапты</w:t>
            </w:r>
            <w:r>
              <w:br/>
            </w:r>
            <w:r>
              <w:rPr>
                <w:rFonts w:ascii="Times New Roman"/>
                <w:b w:val="false"/>
                <w:i w:val="false"/>
                <w:color w:val="000000"/>
                <w:sz w:val="20"/>
              </w:rPr>
              <w:t>
</w:t>
            </w:r>
            <w:r>
              <w:rPr>
                <w:rFonts w:ascii="Times New Roman"/>
                <w:b w:val="false"/>
                <w:i w:val="false"/>
                <w:color w:val="000000"/>
                <w:sz w:val="20"/>
              </w:rPr>
              <w:t>маманы</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 тіркеу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асырады,</w:t>
            </w:r>
            <w:r>
              <w:br/>
            </w:r>
            <w:r>
              <w:rPr>
                <w:rFonts w:ascii="Times New Roman"/>
                <w:b w:val="false"/>
                <w:i w:val="false"/>
                <w:color w:val="000000"/>
                <w:sz w:val="20"/>
              </w:rPr>
              <w:t>
</w:t>
            </w:r>
            <w:r>
              <w:rPr>
                <w:rFonts w:ascii="Times New Roman"/>
                <w:b w:val="false"/>
                <w:i w:val="false"/>
                <w:color w:val="000000"/>
                <w:sz w:val="20"/>
              </w:rPr>
              <w:t>спорттық разряд,</w:t>
            </w:r>
            <w:r>
              <w:br/>
            </w:r>
            <w:r>
              <w:rPr>
                <w:rFonts w:ascii="Times New Roman"/>
                <w:b w:val="false"/>
                <w:i w:val="false"/>
                <w:color w:val="000000"/>
                <w:sz w:val="20"/>
              </w:rPr>
              <w:t>
</w:t>
            </w:r>
            <w:r>
              <w:rPr>
                <w:rFonts w:ascii="Times New Roman"/>
                <w:b w:val="false"/>
                <w:i w:val="false"/>
                <w:color w:val="000000"/>
                <w:sz w:val="20"/>
              </w:rPr>
              <w:t>санат беру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отырысының</w:t>
            </w:r>
            <w:r>
              <w:br/>
            </w:r>
            <w:r>
              <w:rPr>
                <w:rFonts w:ascii="Times New Roman"/>
                <w:b w:val="false"/>
                <w:i w:val="false"/>
                <w:color w:val="000000"/>
                <w:sz w:val="20"/>
              </w:rPr>
              <w:t>
</w:t>
            </w:r>
            <w:r>
              <w:rPr>
                <w:rFonts w:ascii="Times New Roman"/>
                <w:b w:val="false"/>
                <w:i w:val="false"/>
                <w:color w:val="000000"/>
                <w:sz w:val="20"/>
              </w:rPr>
              <w:t>хаттамасын,</w:t>
            </w:r>
            <w:r>
              <w:br/>
            </w:r>
            <w:r>
              <w:rPr>
                <w:rFonts w:ascii="Times New Roman"/>
                <w:b w:val="false"/>
                <w:i w:val="false"/>
                <w:color w:val="000000"/>
                <w:sz w:val="20"/>
              </w:rPr>
              <w:t>
</w:t>
            </w:r>
            <w:r>
              <w:rPr>
                <w:rFonts w:ascii="Times New Roman"/>
                <w:b w:val="false"/>
                <w:i w:val="false"/>
                <w:color w:val="000000"/>
                <w:sz w:val="20"/>
              </w:rPr>
              <w:t>иелену туралы</w:t>
            </w:r>
            <w:r>
              <w:br/>
            </w:r>
            <w:r>
              <w:rPr>
                <w:rFonts w:ascii="Times New Roman"/>
                <w:b w:val="false"/>
                <w:i w:val="false"/>
                <w:color w:val="000000"/>
                <w:sz w:val="20"/>
              </w:rPr>
              <w:t>
</w:t>
            </w:r>
            <w:r>
              <w:rPr>
                <w:rFonts w:ascii="Times New Roman"/>
                <w:b w:val="false"/>
                <w:i w:val="false"/>
                <w:color w:val="000000"/>
                <w:sz w:val="20"/>
              </w:rPr>
              <w:t>бұйрықты және</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ресімдейді</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кою үшін</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құжаттарды жіберу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кою,</w:t>
            </w:r>
            <w:r>
              <w:br/>
            </w:r>
            <w:r>
              <w:rPr>
                <w:rFonts w:ascii="Times New Roman"/>
                <w:b w:val="false"/>
                <w:i w:val="false"/>
                <w:color w:val="000000"/>
                <w:sz w:val="20"/>
              </w:rPr>
              <w:t>
</w:t>
            </w:r>
            <w:r>
              <w:rPr>
                <w:rFonts w:ascii="Times New Roman"/>
                <w:b w:val="false"/>
                <w:i w:val="false"/>
                <w:color w:val="000000"/>
                <w:sz w:val="20"/>
              </w:rPr>
              <w:t>жауапты маманды</w:t>
            </w:r>
            <w:r>
              <w:br/>
            </w:r>
            <w:r>
              <w:rPr>
                <w:rFonts w:ascii="Times New Roman"/>
                <w:b w:val="false"/>
                <w:i w:val="false"/>
                <w:color w:val="000000"/>
                <w:sz w:val="20"/>
              </w:rPr>
              <w:t>
</w:t>
            </w:r>
            <w:r>
              <w:rPr>
                <w:rFonts w:ascii="Times New Roman"/>
                <w:b w:val="false"/>
                <w:i w:val="false"/>
                <w:color w:val="000000"/>
                <w:sz w:val="20"/>
              </w:rPr>
              <w:t>тағайындау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үшін</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құжаттарды беру</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мерзімдері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жүгінген кезінен</w:t>
            </w:r>
            <w:r>
              <w:br/>
            </w:r>
            <w:r>
              <w:rPr>
                <w:rFonts w:ascii="Times New Roman"/>
                <w:b w:val="false"/>
                <w:i w:val="false"/>
                <w:color w:val="000000"/>
                <w:sz w:val="20"/>
              </w:rPr>
              <w:t>
</w:t>
            </w:r>
            <w:r>
              <w:rPr>
                <w:rFonts w:ascii="Times New Roman"/>
                <w:b w:val="false"/>
                <w:i w:val="false"/>
                <w:color w:val="000000"/>
                <w:sz w:val="20"/>
              </w:rPr>
              <w:t>- 29 күнтізбелік</w:t>
            </w:r>
            <w:r>
              <w:br/>
            </w:r>
            <w:r>
              <w:rPr>
                <w:rFonts w:ascii="Times New Roman"/>
                <w:b w:val="false"/>
                <w:i w:val="false"/>
                <w:color w:val="000000"/>
                <w:sz w:val="20"/>
              </w:rPr>
              <w:t>
</w:t>
            </w:r>
            <w:r>
              <w:rPr>
                <w:rFonts w:ascii="Times New Roman"/>
                <w:b w:val="false"/>
                <w:i w:val="false"/>
                <w:color w:val="000000"/>
                <w:sz w:val="20"/>
              </w:rPr>
              <w:t>күні ішінде (бас</w:t>
            </w:r>
            <w:r>
              <w:br/>
            </w:r>
            <w:r>
              <w:rPr>
                <w:rFonts w:ascii="Times New Roman"/>
                <w:b w:val="false"/>
                <w:i w:val="false"/>
                <w:color w:val="000000"/>
                <w:sz w:val="20"/>
              </w:rPr>
              <w:t>
</w:t>
            </w:r>
            <w:r>
              <w:rPr>
                <w:rFonts w:ascii="Times New Roman"/>
                <w:b w:val="false"/>
                <w:i w:val="false"/>
                <w:color w:val="000000"/>
                <w:sz w:val="20"/>
              </w:rPr>
              <w:t>тартқан жағдайда</w:t>
            </w:r>
            <w:r>
              <w:br/>
            </w:r>
            <w:r>
              <w:rPr>
                <w:rFonts w:ascii="Times New Roman"/>
                <w:b w:val="false"/>
                <w:i w:val="false"/>
                <w:color w:val="000000"/>
                <w:sz w:val="20"/>
              </w:rPr>
              <w:t>
</w:t>
            </w:r>
            <w:r>
              <w:rPr>
                <w:rFonts w:ascii="Times New Roman"/>
                <w:b w:val="false"/>
                <w:i w:val="false"/>
                <w:color w:val="000000"/>
                <w:sz w:val="20"/>
              </w:rPr>
              <w:t>1 күн ішінде)</w:t>
            </w:r>
          </w:p>
        </w:tc>
      </w:tr>
      <w:tr>
        <w:trPr>
          <w:trHeight w:val="6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кеңсесі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бұйрық</w:t>
            </w:r>
            <w:r>
              <w:br/>
            </w:r>
            <w:r>
              <w:rPr>
                <w:rFonts w:ascii="Times New Roman"/>
                <w:b w:val="false"/>
                <w:i w:val="false"/>
                <w:color w:val="000000"/>
                <w:sz w:val="20"/>
              </w:rPr>
              <w:t>
</w:t>
            </w:r>
            <w:r>
              <w:rPr>
                <w:rFonts w:ascii="Times New Roman"/>
                <w:b w:val="false"/>
                <w:i w:val="false"/>
                <w:color w:val="000000"/>
                <w:sz w:val="20"/>
              </w:rPr>
              <w:t>көшірмесін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тіркеу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беру</w:t>
            </w:r>
          </w:p>
        </w:tc>
      </w:tr>
      <w:tr>
        <w:trPr>
          <w:trHeight w:val="85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 нәтижесіне</w:t>
            </w:r>
            <w:r>
              <w:br/>
            </w:r>
            <w:r>
              <w:rPr>
                <w:rFonts w:ascii="Times New Roman"/>
                <w:b w:val="false"/>
                <w:i w:val="false"/>
                <w:color w:val="000000"/>
                <w:sz w:val="20"/>
              </w:rPr>
              <w:t>
</w:t>
            </w:r>
            <w:r>
              <w:rPr>
                <w:rFonts w:ascii="Times New Roman"/>
                <w:b w:val="false"/>
                <w:i w:val="false"/>
                <w:color w:val="000000"/>
                <w:sz w:val="20"/>
              </w:rPr>
              <w:t>қол қою</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бұйрық</w:t>
            </w:r>
            <w:r>
              <w:br/>
            </w:r>
            <w:r>
              <w:rPr>
                <w:rFonts w:ascii="Times New Roman"/>
                <w:b w:val="false"/>
                <w:i w:val="false"/>
                <w:color w:val="000000"/>
                <w:sz w:val="20"/>
              </w:rPr>
              <w:t>
</w:t>
            </w:r>
            <w:r>
              <w:rPr>
                <w:rFonts w:ascii="Times New Roman"/>
                <w:b w:val="false"/>
                <w:i w:val="false"/>
                <w:color w:val="000000"/>
                <w:sz w:val="20"/>
              </w:rPr>
              <w:t>көшірмесін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разряд,</w:t>
            </w:r>
            <w:r>
              <w:br/>
            </w:r>
            <w:r>
              <w:rPr>
                <w:rFonts w:ascii="Times New Roman"/>
                <w:b w:val="false"/>
                <w:i w:val="false"/>
                <w:color w:val="000000"/>
                <w:sz w:val="20"/>
              </w:rPr>
              <w:t>
</w:t>
            </w:r>
            <w:r>
              <w:rPr>
                <w:rFonts w:ascii="Times New Roman"/>
                <w:b w:val="false"/>
                <w:i w:val="false"/>
                <w:color w:val="000000"/>
                <w:sz w:val="20"/>
              </w:rPr>
              <w:t>санат беру</w:t>
            </w:r>
            <w:r>
              <w:br/>
            </w:r>
            <w:r>
              <w:rPr>
                <w:rFonts w:ascii="Times New Roman"/>
                <w:b w:val="false"/>
                <w:i w:val="false"/>
                <w:color w:val="000000"/>
                <w:sz w:val="20"/>
              </w:rPr>
              <w:t>
</w:t>
            </w:r>
            <w:r>
              <w:rPr>
                <w:rFonts w:ascii="Times New Roman"/>
                <w:b w:val="false"/>
                <w:i w:val="false"/>
                <w:color w:val="000000"/>
                <w:sz w:val="20"/>
              </w:rPr>
              <w:t>туралы хаттама</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алу</w:t>
            </w:r>
          </w:p>
        </w:tc>
      </w:tr>
      <w:tr>
        <w:trPr>
          <w:trHeight w:val="6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мерзімдері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6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36"/>
    <w:p>
      <w:pPr>
        <w:spacing w:after="0"/>
        <w:ind w:left="0"/>
        <w:jc w:val="both"/>
      </w:pPr>
      <w:r>
        <w:rPr>
          <w:rFonts w:ascii="Times New Roman"/>
          <w:b w:val="false"/>
          <w:i w:val="false"/>
          <w:color w:val="000000"/>
          <w:sz w:val="28"/>
        </w:rPr>
        <w:t xml:space="preserve">
2-Кесте. Пайдалану нұсқалары. Негізгі үдеріс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2330"/>
        <w:gridCol w:w="2351"/>
        <w:gridCol w:w="2564"/>
        <w:gridCol w:w="2394"/>
      </w:tblGrid>
      <w:tr>
        <w:trPr>
          <w:trHeight w:val="141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w:t>
            </w: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маманы</w:t>
            </w:r>
          </w:p>
        </w:tc>
      </w:tr>
      <w:tr>
        <w:trPr>
          <w:trHeight w:val="283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қабылданғаны</w:t>
            </w:r>
            <w:r>
              <w:br/>
            </w:r>
            <w:r>
              <w:rPr>
                <w:rFonts w:ascii="Times New Roman"/>
                <w:b w:val="false"/>
                <w:i w:val="false"/>
                <w:color w:val="000000"/>
                <w:sz w:val="20"/>
              </w:rPr>
              <w:t>
</w:t>
            </w:r>
            <w:r>
              <w:rPr>
                <w:rFonts w:ascii="Times New Roman"/>
                <w:b w:val="false"/>
                <w:i w:val="false"/>
                <w:color w:val="000000"/>
                <w:sz w:val="20"/>
              </w:rPr>
              <w:t>туралы қолхат</w:t>
            </w:r>
            <w:r>
              <w:br/>
            </w:r>
            <w:r>
              <w:rPr>
                <w:rFonts w:ascii="Times New Roman"/>
                <w:b w:val="false"/>
                <w:i w:val="false"/>
                <w:color w:val="000000"/>
                <w:sz w:val="20"/>
              </w:rPr>
              <w:t>
</w:t>
            </w:r>
            <w:r>
              <w:rPr>
                <w:rFonts w:ascii="Times New Roman"/>
                <w:b w:val="false"/>
                <w:i w:val="false"/>
                <w:color w:val="000000"/>
                <w:sz w:val="20"/>
              </w:rPr>
              <w:t>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тізілімді</w:t>
            </w:r>
            <w:r>
              <w:br/>
            </w:r>
            <w:r>
              <w:rPr>
                <w:rFonts w:ascii="Times New Roman"/>
                <w:b w:val="false"/>
                <w:i w:val="false"/>
                <w:color w:val="000000"/>
                <w:sz w:val="20"/>
              </w:rPr>
              <w:t>
</w:t>
            </w:r>
            <w:r>
              <w:rPr>
                <w:rFonts w:ascii="Times New Roman"/>
                <w:b w:val="false"/>
                <w:i w:val="false"/>
                <w:color w:val="000000"/>
                <w:sz w:val="20"/>
              </w:rPr>
              <w:t>құрастыру.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w:t>
            </w:r>
            <w:r>
              <w:br/>
            </w:r>
            <w:r>
              <w:rPr>
                <w:rFonts w:ascii="Times New Roman"/>
                <w:b w:val="false"/>
                <w:i w:val="false"/>
                <w:color w:val="000000"/>
                <w:sz w:val="20"/>
              </w:rPr>
              <w:t>
</w:t>
            </w:r>
            <w:r>
              <w:rPr>
                <w:rFonts w:ascii="Times New Roman"/>
                <w:b w:val="false"/>
                <w:i w:val="false"/>
                <w:color w:val="000000"/>
                <w:sz w:val="20"/>
              </w:rPr>
              <w:t>жіберу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маманды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бұрыштама кою</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қарау, 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басшысына қол</w:t>
            </w:r>
            <w:r>
              <w:br/>
            </w:r>
            <w:r>
              <w:rPr>
                <w:rFonts w:ascii="Times New Roman"/>
                <w:b w:val="false"/>
                <w:i w:val="false"/>
                <w:color w:val="000000"/>
                <w:sz w:val="20"/>
              </w:rPr>
              <w:t>
</w:t>
            </w:r>
            <w:r>
              <w:rPr>
                <w:rFonts w:ascii="Times New Roman"/>
                <w:b w:val="false"/>
                <w:i w:val="false"/>
                <w:color w:val="000000"/>
                <w:sz w:val="20"/>
              </w:rPr>
              <w:t>қоюға беру</w:t>
            </w:r>
          </w:p>
        </w:tc>
      </w:tr>
      <w:tr>
        <w:trPr>
          <w:trHeight w:val="84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көшірмесіне</w:t>
            </w:r>
            <w:r>
              <w:br/>
            </w:r>
            <w:r>
              <w:rPr>
                <w:rFonts w:ascii="Times New Roman"/>
                <w:b w:val="false"/>
                <w:i w:val="false"/>
                <w:color w:val="000000"/>
                <w:sz w:val="20"/>
              </w:rPr>
              <w:t>
</w:t>
            </w:r>
            <w:r>
              <w:rPr>
                <w:rFonts w:ascii="Times New Roman"/>
                <w:b w:val="false"/>
                <w:i w:val="false"/>
                <w:color w:val="000000"/>
                <w:sz w:val="20"/>
              </w:rPr>
              <w:t>қол қою</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Алушыға 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37"/>
    <w:p>
      <w:pPr>
        <w:spacing w:after="0"/>
        <w:ind w:left="0"/>
        <w:jc w:val="both"/>
      </w:pPr>
      <w:r>
        <w:rPr>
          <w:rFonts w:ascii="Times New Roman"/>
          <w:b w:val="false"/>
          <w:i w:val="false"/>
          <w:color w:val="000000"/>
          <w:sz w:val="28"/>
        </w:rPr>
        <w:t xml:space="preserve">
3-Кесте. Пайдалану нұсқалары. Баламалы үдеріс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472"/>
        <w:gridCol w:w="2617"/>
        <w:gridCol w:w="2618"/>
        <w:gridCol w:w="2702"/>
      </w:tblGrid>
      <w:tr>
        <w:trPr>
          <w:trHeight w:val="21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w:t>
            </w: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 маманы</w:t>
            </w:r>
          </w:p>
        </w:tc>
      </w:tr>
      <w:tr>
        <w:trPr>
          <w:trHeight w:val="2835"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қабылданғаны</w:t>
            </w:r>
            <w:r>
              <w:br/>
            </w:r>
            <w:r>
              <w:rPr>
                <w:rFonts w:ascii="Times New Roman"/>
                <w:b w:val="false"/>
                <w:i w:val="false"/>
                <w:color w:val="000000"/>
                <w:sz w:val="20"/>
              </w:rPr>
              <w:t>
</w:t>
            </w:r>
            <w:r>
              <w:rPr>
                <w:rFonts w:ascii="Times New Roman"/>
                <w:b w:val="false"/>
                <w:i w:val="false"/>
                <w:color w:val="000000"/>
                <w:sz w:val="20"/>
              </w:rPr>
              <w:t>туралы қолхат</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алушымен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ұсынылмаған</w:t>
            </w:r>
            <w:r>
              <w:br/>
            </w:r>
            <w:r>
              <w:rPr>
                <w:rFonts w:ascii="Times New Roman"/>
                <w:b w:val="false"/>
                <w:i w:val="false"/>
                <w:color w:val="000000"/>
                <w:sz w:val="20"/>
              </w:rPr>
              <w:t>
</w:t>
            </w:r>
            <w:r>
              <w:rPr>
                <w:rFonts w:ascii="Times New Roman"/>
                <w:b w:val="false"/>
                <w:i w:val="false"/>
                <w:color w:val="000000"/>
                <w:sz w:val="20"/>
              </w:rPr>
              <w:t>жағдайда бас</w:t>
            </w:r>
            <w:r>
              <w:br/>
            </w:r>
            <w:r>
              <w:rPr>
                <w:rFonts w:ascii="Times New Roman"/>
                <w:b w:val="false"/>
                <w:i w:val="false"/>
                <w:color w:val="000000"/>
                <w:sz w:val="20"/>
              </w:rPr>
              <w:t>
</w:t>
            </w:r>
            <w:r>
              <w:rPr>
                <w:rFonts w:ascii="Times New Roman"/>
                <w:b w:val="false"/>
                <w:i w:val="false"/>
                <w:color w:val="000000"/>
                <w:sz w:val="20"/>
              </w:rPr>
              <w:t>тарту) беру,</w:t>
            </w:r>
            <w:r>
              <w:br/>
            </w:r>
            <w:r>
              <w:rPr>
                <w:rFonts w:ascii="Times New Roman"/>
                <w:b w:val="false"/>
                <w:i w:val="false"/>
                <w:color w:val="000000"/>
                <w:sz w:val="20"/>
              </w:rPr>
              <w:t>
</w:t>
            </w:r>
            <w:r>
              <w:rPr>
                <w:rFonts w:ascii="Times New Roman"/>
                <w:b w:val="false"/>
                <w:i w:val="false"/>
                <w:color w:val="000000"/>
                <w:sz w:val="20"/>
              </w:rPr>
              <w:t>журналда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тіркеу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тізілімді</w:t>
            </w:r>
            <w:r>
              <w:br/>
            </w:r>
            <w:r>
              <w:rPr>
                <w:rFonts w:ascii="Times New Roman"/>
                <w:b w:val="false"/>
                <w:i w:val="false"/>
                <w:color w:val="000000"/>
                <w:sz w:val="20"/>
              </w:rPr>
              <w:t>
</w:t>
            </w:r>
            <w:r>
              <w:rPr>
                <w:rFonts w:ascii="Times New Roman"/>
                <w:b w:val="false"/>
                <w:i w:val="false"/>
                <w:color w:val="000000"/>
                <w:sz w:val="20"/>
              </w:rPr>
              <w:t>құрастыру.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w:t>
            </w:r>
            <w:r>
              <w:br/>
            </w:r>
            <w:r>
              <w:rPr>
                <w:rFonts w:ascii="Times New Roman"/>
                <w:b w:val="false"/>
                <w:i w:val="false"/>
                <w:color w:val="000000"/>
                <w:sz w:val="20"/>
              </w:rPr>
              <w:t>
</w:t>
            </w:r>
            <w:r>
              <w:rPr>
                <w:rFonts w:ascii="Times New Roman"/>
                <w:b w:val="false"/>
                <w:i w:val="false"/>
                <w:color w:val="000000"/>
                <w:sz w:val="20"/>
              </w:rPr>
              <w:t>жіберу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Жауапты маманды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бұрыштама кою</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қарау,</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 қол</w:t>
            </w:r>
            <w:r>
              <w:br/>
            </w:r>
            <w:r>
              <w:rPr>
                <w:rFonts w:ascii="Times New Roman"/>
                <w:b w:val="false"/>
                <w:i w:val="false"/>
                <w:color w:val="000000"/>
                <w:sz w:val="20"/>
              </w:rPr>
              <w:t>
</w:t>
            </w:r>
            <w:r>
              <w:rPr>
                <w:rFonts w:ascii="Times New Roman"/>
                <w:b w:val="false"/>
                <w:i w:val="false"/>
                <w:color w:val="000000"/>
                <w:sz w:val="20"/>
              </w:rPr>
              <w:t>қоюға беру</w:t>
            </w:r>
          </w:p>
        </w:tc>
      </w:tr>
      <w:tr>
        <w:trPr>
          <w:trHeight w:val="84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дәлелді</w:t>
            </w:r>
            <w:r>
              <w:br/>
            </w:r>
            <w:r>
              <w:rPr>
                <w:rFonts w:ascii="Times New Roman"/>
                <w:b w:val="false"/>
                <w:i w:val="false"/>
                <w:color w:val="000000"/>
                <w:sz w:val="20"/>
              </w:rPr>
              <w:t>
</w:t>
            </w:r>
            <w:r>
              <w:rPr>
                <w:rFonts w:ascii="Times New Roman"/>
                <w:b w:val="false"/>
                <w:i w:val="false"/>
                <w:color w:val="000000"/>
                <w:sz w:val="20"/>
              </w:rPr>
              <w:t>жауапқа қол қою</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дәлелді</w:t>
            </w:r>
            <w:r>
              <w:br/>
            </w:r>
            <w:r>
              <w:rPr>
                <w:rFonts w:ascii="Times New Roman"/>
                <w:b w:val="false"/>
                <w:i w:val="false"/>
                <w:color w:val="000000"/>
                <w:sz w:val="20"/>
              </w:rPr>
              <w:t>
</w:t>
            </w:r>
            <w:r>
              <w:rPr>
                <w:rFonts w:ascii="Times New Roman"/>
                <w:b w:val="false"/>
                <w:i w:val="false"/>
                <w:color w:val="000000"/>
                <w:sz w:val="20"/>
              </w:rPr>
              <w:t>жауапты тіркеу,</w:t>
            </w:r>
            <w:r>
              <w:br/>
            </w:r>
            <w:r>
              <w:rPr>
                <w:rFonts w:ascii="Times New Roman"/>
                <w:b w:val="false"/>
                <w:i w:val="false"/>
                <w:color w:val="000000"/>
                <w:sz w:val="20"/>
              </w:rPr>
              <w:t>
</w:t>
            </w:r>
            <w:r>
              <w:rPr>
                <w:rFonts w:ascii="Times New Roman"/>
                <w:b w:val="false"/>
                <w:i w:val="false"/>
                <w:color w:val="000000"/>
                <w:sz w:val="20"/>
              </w:rPr>
              <w:t>алушыға беру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Орталыққа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38"/>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484 қаулысымен бекітілген  </w:t>
      </w:r>
    </w:p>
    <w:bookmarkEnd w:id="38"/>
    <w:p>
      <w:pPr>
        <w:spacing w:after="0"/>
        <w:ind w:left="0"/>
        <w:jc w:val="left"/>
      </w:pPr>
      <w:r>
        <w:rPr>
          <w:rFonts w:ascii="Times New Roman"/>
          <w:b/>
          <w:i w:val="false"/>
          <w:color w:val="000000"/>
        </w:rPr>
        <w:t xml:space="preserve"> "Екiншi және үшiншi разрядтар, бірiншi,</w:t>
      </w:r>
      <w:r>
        <w:br/>
      </w:r>
      <w:r>
        <w:rPr>
          <w:rFonts w:ascii="Times New Roman"/>
          <w:b/>
          <w:i w:val="false"/>
          <w:color w:val="000000"/>
        </w:rPr>
        <w:t>
екiншi және үшiншi жасөспiрiмдік разрядтар,</w:t>
      </w:r>
      <w:r>
        <w:br/>
      </w:r>
      <w:r>
        <w:rPr>
          <w:rFonts w:ascii="Times New Roman"/>
          <w:b/>
          <w:i w:val="false"/>
          <w:color w:val="000000"/>
        </w:rPr>
        <w:t>
біліктiлiгi жоғары және орта деңгейдегi екiншi</w:t>
      </w:r>
      <w:r>
        <w:br/>
      </w:r>
      <w:r>
        <w:rPr>
          <w:rFonts w:ascii="Times New Roman"/>
          <w:b/>
          <w:i w:val="false"/>
          <w:color w:val="000000"/>
        </w:rPr>
        <w:t>
санатты жаттықтырушы, біліктiлiгi жоғары деңгейдегi</w:t>
      </w:r>
      <w:r>
        <w:br/>
      </w:r>
      <w:r>
        <w:rPr>
          <w:rFonts w:ascii="Times New Roman"/>
          <w:b/>
          <w:i w:val="false"/>
          <w:color w:val="000000"/>
        </w:rPr>
        <w:t>
екiншi санатты нұсқаушы-спортшы, біліктiлiгi жоғары</w:t>
      </w:r>
      <w:r>
        <w:br/>
      </w:r>
      <w:r>
        <w:rPr>
          <w:rFonts w:ascii="Times New Roman"/>
          <w:b/>
          <w:i w:val="false"/>
          <w:color w:val="000000"/>
        </w:rPr>
        <w:t>
және орта деңгейдегi екiншi санатты әдiскер, спорт</w:t>
      </w:r>
      <w:r>
        <w:br/>
      </w:r>
      <w:r>
        <w:rPr>
          <w:rFonts w:ascii="Times New Roman"/>
          <w:b/>
          <w:i w:val="false"/>
          <w:color w:val="000000"/>
        </w:rPr>
        <w:t>
төрешiсi спорттық разрядтары мен санаттарын беру"</w:t>
      </w:r>
      <w:r>
        <w:br/>
      </w:r>
      <w:r>
        <w:rPr>
          <w:rFonts w:ascii="Times New Roman"/>
          <w:b/>
          <w:i w:val="false"/>
          <w:color w:val="000000"/>
        </w:rPr>
        <w:t>
мемлекеттік қызмет көрсету регламенті</w:t>
      </w:r>
    </w:p>
    <w:bookmarkStart w:name="z142" w:id="39"/>
    <w:p>
      <w:pPr>
        <w:spacing w:after="0"/>
        <w:ind w:left="0"/>
        <w:jc w:val="left"/>
      </w:pPr>
      <w:r>
        <w:rPr>
          <w:rFonts w:ascii="Times New Roman"/>
          <w:b/>
          <w:i w:val="false"/>
          <w:color w:val="000000"/>
        </w:rPr>
        <w:t xml:space="preserve"> 
1. Жалпы түсініктер</w:t>
      </w:r>
    </w:p>
    <w:bookmarkEnd w:id="39"/>
    <w:bookmarkStart w:name="z143" w:id="40"/>
    <w:p>
      <w:pPr>
        <w:spacing w:after="0"/>
        <w:ind w:left="0"/>
        <w:jc w:val="both"/>
      </w:pPr>
      <w:r>
        <w:rPr>
          <w:rFonts w:ascii="Times New Roman"/>
          <w:b w:val="false"/>
          <w:i w:val="false"/>
          <w:color w:val="000000"/>
          <w:sz w:val="28"/>
        </w:rPr>
        <w:t>
      1. Осы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спортшы - спорт түрiмен (түрлерiмен) үнемi айналысатын және спорт жарыстарында өнер көрсететiн жеке тұлға;</w:t>
      </w:r>
      <w:r>
        <w:br/>
      </w:r>
      <w:r>
        <w:rPr>
          <w:rFonts w:ascii="Times New Roman"/>
          <w:b w:val="false"/>
          <w:i w:val="false"/>
          <w:color w:val="000000"/>
          <w:sz w:val="28"/>
        </w:rPr>
        <w:t>
</w:t>
      </w:r>
      <w:r>
        <w:rPr>
          <w:rFonts w:ascii="Times New Roman"/>
          <w:b w:val="false"/>
          <w:i w:val="false"/>
          <w:color w:val="000000"/>
          <w:sz w:val="28"/>
        </w:rPr>
        <w:t>
      2) жаттықтырушы - кәсiби бiлiмi бар және оқу-жаттығу процесi барысында спортшының даярлығын және спорттық нәтижелерге қол жеткiзу үшiн оның жарыс әрекетiне басшылықты жүзеге асыратын жеке тұлға;</w:t>
      </w:r>
      <w:r>
        <w:br/>
      </w:r>
      <w:r>
        <w:rPr>
          <w:rFonts w:ascii="Times New Roman"/>
          <w:b w:val="false"/>
          <w:i w:val="false"/>
          <w:color w:val="000000"/>
          <w:sz w:val="28"/>
        </w:rPr>
        <w:t>
</w:t>
      </w:r>
      <w:r>
        <w:rPr>
          <w:rFonts w:ascii="Times New Roman"/>
          <w:b w:val="false"/>
          <w:i w:val="false"/>
          <w:color w:val="000000"/>
          <w:sz w:val="28"/>
        </w:rPr>
        <w:t>
      3) спорт төрешiсi - арнайы даярлықтан өткен және тиiстi бiлiктiлiк санатын алған, спорт түрiнiң және спорттық iс-шараның ережелерiн сақтауды қамтамасыз етуге спорттық iс-шараларды ұйымдастырушы уәкiлеттiк берген жеке тұлға;</w:t>
      </w:r>
      <w:r>
        <w:br/>
      </w:r>
      <w:r>
        <w:rPr>
          <w:rFonts w:ascii="Times New Roman"/>
          <w:b w:val="false"/>
          <w:i w:val="false"/>
          <w:color w:val="000000"/>
          <w:sz w:val="28"/>
        </w:rPr>
        <w:t>
</w:t>
      </w:r>
      <w:r>
        <w:rPr>
          <w:rFonts w:ascii="Times New Roman"/>
          <w:b w:val="false"/>
          <w:i w:val="false"/>
          <w:color w:val="000000"/>
          <w:sz w:val="28"/>
        </w:rPr>
        <w:t>
      4) дене шынықтыру және спорт жөнiндегi әдiскер (бұдан әрi – әдiскер) - спорт ұйымдарында және дене шынықтыру-сауықтыру мен спорт қызметi жүзеге асырылатын ұйымдарда оқу-жаттығу процесiн әдiстемелiк қамтамасыз етудi және оған басшылықты, дене шынықтыру-сауықтыру және спорттық iс-шараларды өткiзудi жүзеге асыратын жеке тұлға;</w:t>
      </w:r>
      <w:r>
        <w:br/>
      </w:r>
      <w:r>
        <w:rPr>
          <w:rFonts w:ascii="Times New Roman"/>
          <w:b w:val="false"/>
          <w:i w:val="false"/>
          <w:color w:val="000000"/>
          <w:sz w:val="28"/>
        </w:rPr>
        <w:t>
</w:t>
      </w:r>
      <w:r>
        <w:rPr>
          <w:rFonts w:ascii="Times New Roman"/>
          <w:b w:val="false"/>
          <w:i w:val="false"/>
          <w:color w:val="000000"/>
          <w:sz w:val="28"/>
        </w:rPr>
        <w:t>
      5) нұсқаушы-спортшы – Қазақстан Республикасының еңбек заңнамасына сәйкес еңбекақы төлеу шартымен спорт қызметiн жүзеге асыратын спортшы;</w:t>
      </w:r>
      <w:r>
        <w:br/>
      </w:r>
      <w:r>
        <w:rPr>
          <w:rFonts w:ascii="Times New Roman"/>
          <w:b w:val="false"/>
          <w:i w:val="false"/>
          <w:color w:val="000000"/>
          <w:sz w:val="28"/>
        </w:rPr>
        <w:t>
</w:t>
      </w:r>
      <w:r>
        <w:rPr>
          <w:rFonts w:ascii="Times New Roman"/>
          <w:b w:val="false"/>
          <w:i w:val="false"/>
          <w:color w:val="000000"/>
          <w:sz w:val="28"/>
        </w:rPr>
        <w:t>
      6) спорттық сыныптама – спорттың жекелеген түрлерiнде шеберлiк деңгейiн, сондай-ақ жаттықтырушылардың, спортшылардың, нұсқаушы-спортшылардың, әдiскерлердiң және төрешiлердiң бiлiктiлiк деңгейiн айқындайтын спорттық атақтар, разрядтар және санаттар жүйесi;</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 мемлекеттік қызмет көрсету барысына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40"/>
    <w:bookmarkStart w:name="z151" w:id="41"/>
    <w:p>
      <w:pPr>
        <w:spacing w:after="0"/>
        <w:ind w:left="0"/>
        <w:jc w:val="left"/>
      </w:pPr>
      <w:r>
        <w:rPr>
          <w:rFonts w:ascii="Times New Roman"/>
          <w:b/>
          <w:i w:val="false"/>
          <w:color w:val="000000"/>
        </w:rPr>
        <w:t xml:space="preserve"> 
2. Жалпы ережелер</w:t>
      </w:r>
    </w:p>
    <w:bookmarkEnd w:id="41"/>
    <w:bookmarkStart w:name="z152" w:id="42"/>
    <w:p>
      <w:pPr>
        <w:spacing w:after="0"/>
        <w:ind w:left="0"/>
        <w:jc w:val="both"/>
      </w:pPr>
      <w:r>
        <w:rPr>
          <w:rFonts w:ascii="Times New Roman"/>
          <w:b w:val="false"/>
          <w:i w:val="false"/>
          <w:color w:val="000000"/>
          <w:sz w:val="28"/>
        </w:rPr>
        <w:t>
      2.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жеке тұлғаларға көрсетіледі және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қаулысымен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белгіленген тәртіпте (бұдан әрі – Стандарт) және осы Регламентпен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аудандардың (облыстық маңызы бар қалалардың) дене шынықтыру және спорт мәселері жөніндегі уәкілетті органдарымен (бұдан әрі – уәкілетті органдар)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мекенжайлары Стандарттың</w:t>
      </w:r>
      <w:r>
        <w:rPr>
          <w:rFonts w:ascii="Times New Roman"/>
          <w:b w:val="false"/>
          <w:i w:val="false"/>
          <w:color w:val="000000"/>
          <w:sz w:val="28"/>
        </w:rPr>
        <w:t>2-қосымшасында</w:t>
      </w:r>
      <w:r>
        <w:rPr>
          <w:rFonts w:ascii="Times New Roman"/>
          <w:b w:val="false"/>
          <w:i w:val="false"/>
          <w:color w:val="000000"/>
          <w:sz w:val="28"/>
        </w:rPr>
        <w:t xml:space="preserve"> көрсетілген халыққа қызмет көрсету орталықтары (бұдан әрі - Орталықтар) арқылы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22-1-бабы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"Әкімшілік рәсімдер туралы" Қазақстан Республикасының 2000 жылғы 27 қарашадағы Заңы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 </w:t>
      </w:r>
      <w:r>
        <w:rPr>
          <w:rFonts w:ascii="Times New Roman"/>
          <w:b w:val="false"/>
          <w:i w:val="false"/>
          <w:color w:val="000000"/>
          <w:sz w:val="28"/>
        </w:rPr>
        <w:t>29-бабының</w:t>
      </w:r>
      <w:r>
        <w:rPr>
          <w:rFonts w:ascii="Times New Roman"/>
          <w:b w:val="false"/>
          <w:i w:val="false"/>
          <w:color w:val="000000"/>
          <w:sz w:val="28"/>
        </w:rPr>
        <w:t>, Қазақстан Республикасы Әділет министрлігінде 2011 жылғы 1 сәуірде № 6864 тіркелген "Дене шынықтыру және спорт саласында азаматтық қызметшілерді аттестаттаудан өткізу ережесі мен шарттарының,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w:t>
      </w:r>
      <w:r>
        <w:rPr>
          <w:rFonts w:ascii="Times New Roman"/>
          <w:b w:val="false"/>
          <w:i w:val="false"/>
          <w:color w:val="000000"/>
          <w:sz w:val="28"/>
        </w:rPr>
        <w:t>№ 02-02-18/29</w:t>
      </w:r>
      <w:r>
        <w:rPr>
          <w:rFonts w:ascii="Times New Roman"/>
          <w:b w:val="false"/>
          <w:i w:val="false"/>
          <w:color w:val="000000"/>
          <w:sz w:val="28"/>
        </w:rPr>
        <w:t xml:space="preserve"> бұйрығының және Қазақстан Республикасының Әділет министрлігінде 2008 жылғы 18 қыркүйекте № 5306 тіркелген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w:t>
      </w:r>
      <w:r>
        <w:rPr>
          <w:rFonts w:ascii="Times New Roman"/>
          <w:b w:val="false"/>
          <w:i w:val="false"/>
          <w:color w:val="000000"/>
          <w:sz w:val="28"/>
        </w:rPr>
        <w:t>№ 01-08/142</w:t>
      </w:r>
      <w:r>
        <w:rPr>
          <w:rFonts w:ascii="Times New Roman"/>
          <w:b w:val="false"/>
          <w:i w:val="false"/>
          <w:color w:val="000000"/>
          <w:sz w:val="28"/>
        </w:rPr>
        <w:t xml:space="preserve">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нәтижесі қағаз жеткізгіште 5 жыл мерзімге спорттық разряд немесе санат беру туралы бұйрықтан үзінді не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біліктіліктерін ресми тану мақсатында көрсетіледі.</w:t>
      </w:r>
    </w:p>
    <w:bookmarkEnd w:id="42"/>
    <w:bookmarkStart w:name="z159" w:id="43"/>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
қойылатын талаптар</w:t>
      </w:r>
    </w:p>
    <w:bookmarkEnd w:id="43"/>
    <w:bookmarkStart w:name="z160" w:id="44"/>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Спорт және дене шынықтыру істері агенттігінің www.mts.gov.kz интернет-ресурсында және осы Регламенттің</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сайтында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мынадай мерзімде ұсынылады: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жүгінген сәттен бастап күнтізбелік отыз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белгіленген алушымен қажетті құжаттар тапсырылған сәттен бастап;</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 күтуге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белгіленген жұмыс кестесіне сәйкес ұсынылады:</w:t>
      </w:r>
      <w:r>
        <w:br/>
      </w:r>
      <w:r>
        <w:rPr>
          <w:rFonts w:ascii="Times New Roman"/>
          <w:b w:val="false"/>
          <w:i w:val="false"/>
          <w:color w:val="000000"/>
          <w:sz w:val="28"/>
        </w:rPr>
        <w:t>
      Уәкілетті органдар демалыс (сенбі, жексенбі) және мереке күндерін қоспағанда, сағат 9.00-ден 18.00-ге дейін, түскі үзіліс сағат 13.00-ден 14.00-ге дейін.</w:t>
      </w:r>
      <w:r>
        <w:br/>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алушының тұрғылықты жері бойынша Орталықтардың ғимаратында көрсетіледі. Залда анықтамалық бюро,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Спортшыны спорттық атаққа, разрядқа ұсыну үшін құжаттар жергілікті атқарушы органдарға және Орталықтарға тиісті норматив немесе талап орындалған сәттен бастап алты ай ішінде жіберіледі.</w:t>
      </w:r>
      <w:r>
        <w:br/>
      </w:r>
      <w:r>
        <w:rPr>
          <w:rFonts w:ascii="Times New Roman"/>
          <w:b w:val="false"/>
          <w:i w:val="false"/>
          <w:color w:val="000000"/>
          <w:sz w:val="28"/>
        </w:rPr>
        <w:t>
</w:t>
      </w:r>
      <w:r>
        <w:rPr>
          <w:rFonts w:ascii="Times New Roman"/>
          <w:b w:val="false"/>
          <w:i w:val="false"/>
          <w:color w:val="000000"/>
          <w:sz w:val="28"/>
        </w:rPr>
        <w:t>
      13. Уәкілетті органдар аталған мемлекеттік қызметті ұсынудан келесі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тізбесі толығымен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Алушымен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тапсырылмаған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Құжаттарды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алушыдан құжаттар алған сәттен бастап мемлекеттік қызмет нәтижесін шығару сәтіне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Орталыққа құжаттар береді;</w:t>
      </w:r>
      <w:r>
        <w:br/>
      </w:r>
      <w:r>
        <w:rPr>
          <w:rFonts w:ascii="Times New Roman"/>
          <w:b w:val="false"/>
          <w:i w:val="false"/>
          <w:color w:val="000000"/>
          <w:sz w:val="28"/>
        </w:rPr>
        <w:t>
</w:t>
      </w:r>
      <w:r>
        <w:rPr>
          <w:rFonts w:ascii="Times New Roman"/>
          <w:b w:val="false"/>
          <w:i w:val="false"/>
          <w:color w:val="000000"/>
          <w:sz w:val="28"/>
        </w:rPr>
        <w:t>
      2) Орталық құжаттарды тіркеуден өткізеді, алушыға мемлекеттік қызмет алу үшін барлық қажетті құжаттар алушымен тапсырылғандығын растайтын қолхат береді және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ұсынылған құжаттарды қарауды жүзеге асырады, мемлекеттік қызметті ұсынудан бас тарту туралы дәлелді жауапты дайындайды немесе спорттық разряд, санат беру туралы бұйрық көшірмесін ресімдейді және Орталыққа мемлекеттік қызмет көрсету нәтижесін жолдайды;</w:t>
      </w:r>
      <w:r>
        <w:br/>
      </w:r>
      <w:r>
        <w:rPr>
          <w:rFonts w:ascii="Times New Roman"/>
          <w:b w:val="false"/>
          <w:i w:val="false"/>
          <w:color w:val="000000"/>
          <w:sz w:val="28"/>
        </w:rPr>
        <w:t>
</w:t>
      </w:r>
      <w:r>
        <w:rPr>
          <w:rFonts w:ascii="Times New Roman"/>
          <w:b w:val="false"/>
          <w:i w:val="false"/>
          <w:color w:val="000000"/>
          <w:sz w:val="28"/>
        </w:rPr>
        <w:t>
      4) Орталық алушыға 5 жыл мерзіміне қағаз жеткізгіште спорттық разряд немесе санат беру туралы бұйрық көшірмесін немесе мемлекеттік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қисынды кезектілігі және ҚФБ арасындағы өзара байланысты көрсететін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Уәкілетті органда мемлекеттік қызмет көрсету үшін құжаттарды қабылдауды жүзеге асыратын ең аз тұлғалар саны бір қызметкерді құрайды.</w:t>
      </w:r>
    </w:p>
    <w:bookmarkEnd w:id="44"/>
    <w:bookmarkStart w:name="z179" w:id="45"/>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іс-әрекет (өзара іс-әрекет) тәртібін сипаттау</w:t>
      </w:r>
    </w:p>
    <w:bookmarkEnd w:id="45"/>
    <w:bookmarkStart w:name="z180" w:id="46"/>
    <w:p>
      <w:pPr>
        <w:spacing w:after="0"/>
        <w:ind w:left="0"/>
        <w:jc w:val="both"/>
      </w:pPr>
      <w:r>
        <w:rPr>
          <w:rFonts w:ascii="Times New Roman"/>
          <w:b w:val="false"/>
          <w:i w:val="false"/>
          <w:color w:val="000000"/>
          <w:sz w:val="28"/>
        </w:rPr>
        <w:t>
      18. "2 разряд спортшысы", "3 разряд спортшысы",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қызметті алу үшін алушы Орталыққа құжаттар тізбесін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w:t>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w:t>
      </w:r>
      <w:r>
        <w:rPr>
          <w:rFonts w:ascii="Times New Roman"/>
          <w:b w:val="false"/>
          <w:i w:val="false"/>
          <w:color w:val="000000"/>
          <w:sz w:val="28"/>
        </w:rPr>
        <w:t>
      3) осы спорт түрінен облыстық федерацияның мөрімен расталған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4)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және "Біліктiлiгi орта деңгейдегi екінші санатты жаттықтырушы"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w:t>
      </w:r>
      <w:r>
        <w:rPr>
          <w:rFonts w:ascii="Times New Roman"/>
          <w:b w:val="false"/>
          <w:i w:val="false"/>
          <w:color w:val="000000"/>
          <w:sz w:val="28"/>
        </w:rPr>
        <w:t>
      5) осы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жаттықтырушы-оқытушының даярланған спортшылары туралы ("Біліктілігі жоғары және орта деңгейдегі санаты жоқ жаттықтырушы" санатын беруді қоспағанда) белгіленген нысандағы анықтамасы;</w:t>
      </w:r>
      <w:r>
        <w:br/>
      </w:r>
      <w:r>
        <w:rPr>
          <w:rFonts w:ascii="Times New Roman"/>
          <w:b w:val="false"/>
          <w:i w:val="false"/>
          <w:color w:val="000000"/>
          <w:sz w:val="28"/>
        </w:rPr>
        <w:t>
</w:t>
      </w:r>
      <w:r>
        <w:rPr>
          <w:rFonts w:ascii="Times New Roman"/>
          <w:b w:val="false"/>
          <w:i w:val="false"/>
          <w:color w:val="000000"/>
          <w:sz w:val="28"/>
        </w:rPr>
        <w:t>
      6) осы спорт түрінен республикалық федерацияның мөрімен расталған жарыстар хаттамаларының көшірмелері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әдіскер", "Біліктiлiгi орта деңгейдегi екінші санатты әдіскер"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біліктілік санатының берілуі туралы куәлік.</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нұсқаушы-спортшы"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5) бұдан бұрынғы санатының берілуі туралы куәлік.</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"Спорт төрешісі" төреші санатын беру туралы мемлекеттік қызметті алу үшін алушы Орталыққа Қазақстан Республикасының спорттық жіктегішінің талаптарына сәйкес төрешілік практикасы тәжірибесін (курстар, семинарлардан өткенін) растайтын құжатты ұсынады.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19.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20. Орталықта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орган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22.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p>
    <w:bookmarkEnd w:id="46"/>
    <w:bookmarkStart w:name="z210" w:id="47"/>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47"/>
    <w:bookmarkStart w:name="z211" w:id="48"/>
    <w:p>
      <w:pPr>
        <w:spacing w:after="0"/>
        <w:ind w:left="0"/>
        <w:jc w:val="both"/>
      </w:pPr>
      <w:r>
        <w:rPr>
          <w:rFonts w:ascii="Times New Roman"/>
          <w:b w:val="false"/>
          <w:i w:val="false"/>
          <w:color w:val="000000"/>
          <w:sz w:val="28"/>
        </w:rPr>
        <w:t>
      23. Мемлекеттік қызмет көрсету үшін жауапты тұлға – жергілікті атқарушы органның басшысы (бұдан әрі – лауазымды тұлға) болып табылады).</w:t>
      </w:r>
      <w:r>
        <w:br/>
      </w:r>
      <w:r>
        <w:rPr>
          <w:rFonts w:ascii="Times New Roman"/>
          <w:b w:val="false"/>
          <w:i w:val="false"/>
          <w:color w:val="000000"/>
          <w:sz w:val="28"/>
        </w:rPr>
        <w:t>
      Лауазымды тұлғалар Қазақстан Республикасының заңдарына сәйкес белгіленген мерзімдерде мемлекеттік қызмет көрсетуді іске асыруға жауап береді.</w:t>
      </w:r>
    </w:p>
    <w:bookmarkEnd w:id="48"/>
    <w:bookmarkStart w:name="z212" w:id="49"/>
    <w:p>
      <w:pPr>
        <w:spacing w:after="0"/>
        <w:ind w:left="0"/>
        <w:jc w:val="both"/>
      </w:pP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xml:space="preserve">
екiншi және үшiншi жасөспiрiмдік разрядтар,       </w:t>
      </w:r>
      <w:r>
        <w:br/>
      </w:r>
      <w:r>
        <w:rPr>
          <w:rFonts w:ascii="Times New Roman"/>
          <w:b w:val="false"/>
          <w:i w:val="false"/>
          <w:color w:val="000000"/>
          <w:sz w:val="28"/>
        </w:rPr>
        <w:t xml:space="preserve">
біліктiлiгi жоғары және орта деңгейдегi екiншi      </w:t>
      </w:r>
      <w:r>
        <w:br/>
      </w:r>
      <w:r>
        <w:rPr>
          <w:rFonts w:ascii="Times New Roman"/>
          <w:b w:val="false"/>
          <w:i w:val="false"/>
          <w:color w:val="000000"/>
          <w:sz w:val="28"/>
        </w:rPr>
        <w:t xml:space="preserve">
санатты жаттықтырушы, біліктiлiгi жоғары деңгейдегi    </w:t>
      </w:r>
      <w:r>
        <w:br/>
      </w:r>
      <w:r>
        <w:rPr>
          <w:rFonts w:ascii="Times New Roman"/>
          <w:b w:val="false"/>
          <w:i w:val="false"/>
          <w:color w:val="000000"/>
          <w:sz w:val="28"/>
        </w:rPr>
        <w:t xml:space="preserve">
екiншi санатты нұсқаушы-спортшы, біліктiлiгi жоғары және </w:t>
      </w:r>
      <w:r>
        <w:br/>
      </w:r>
      <w:r>
        <w:rPr>
          <w:rFonts w:ascii="Times New Roman"/>
          <w:b w:val="false"/>
          <w:i w:val="false"/>
          <w:color w:val="000000"/>
          <w:sz w:val="28"/>
        </w:rPr>
        <w:t xml:space="preserve">
орта деңгейдегi екiншi санатты әдiскер, спорт төрешiсi  </w:t>
      </w:r>
      <w:r>
        <w:br/>
      </w:r>
      <w:r>
        <w:rPr>
          <w:rFonts w:ascii="Times New Roman"/>
          <w:b w:val="false"/>
          <w:i w:val="false"/>
          <w:color w:val="000000"/>
          <w:sz w:val="28"/>
        </w:rPr>
        <w:t xml:space="preserve">
спорттық разрядтары мен санаттарын беру" мемлекеттік   </w:t>
      </w:r>
      <w:r>
        <w:br/>
      </w:r>
      <w:r>
        <w:rPr>
          <w:rFonts w:ascii="Times New Roman"/>
          <w:b w:val="false"/>
          <w:i w:val="false"/>
          <w:color w:val="000000"/>
          <w:sz w:val="28"/>
        </w:rPr>
        <w:t xml:space="preserve">
қызмет көрсету регламентіне 1-қосымша          </w:t>
      </w:r>
    </w:p>
    <w:bookmarkEnd w:id="49"/>
    <w:p>
      <w:pPr>
        <w:spacing w:after="0"/>
        <w:ind w:left="0"/>
        <w:jc w:val="left"/>
      </w:pPr>
      <w:r>
        <w:rPr>
          <w:rFonts w:ascii="Times New Roman"/>
          <w:b/>
          <w:i w:val="false"/>
          <w:color w:val="000000"/>
        </w:rPr>
        <w:t xml:space="preserve"> Қостанай облысының (облыстық маңызы бар қалалар)</w:t>
      </w:r>
      <w:r>
        <w:br/>
      </w:r>
      <w:r>
        <w:rPr>
          <w:rFonts w:ascii="Times New Roman"/>
          <w:b/>
          <w:i w:val="false"/>
          <w:color w:val="000000"/>
        </w:rPr>
        <w:t>
дене шынықтыру және спорт мәселелері жөніндегі жергілікті</w:t>
      </w:r>
      <w:r>
        <w:br/>
      </w:r>
      <w:r>
        <w:rPr>
          <w:rFonts w:ascii="Times New Roman"/>
          <w:b/>
          <w:i w:val="false"/>
          <w:color w:val="000000"/>
        </w:rPr>
        <w:t>
атқарушы органдарының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350"/>
        <w:gridCol w:w="3189"/>
        <w:gridCol w:w="2819"/>
        <w:gridCol w:w="2519"/>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w:t>
            </w:r>
            <w:r>
              <w:br/>
            </w:r>
            <w:r>
              <w:rPr>
                <w:rFonts w:ascii="Times New Roman"/>
                <w:b w:val="false"/>
                <w:i w:val="false"/>
                <w:color w:val="000000"/>
                <w:sz w:val="20"/>
              </w:rPr>
              <w:t>
</w:t>
            </w:r>
            <w:r>
              <w:rPr>
                <w:rFonts w:ascii="Times New Roman"/>
                <w:b w:val="false"/>
                <w:i w:val="false"/>
                <w:color w:val="000000"/>
                <w:sz w:val="20"/>
              </w:rPr>
              <w:t>электондық пошта</w:t>
            </w:r>
            <w:r>
              <w:br/>
            </w:r>
            <w:r>
              <w:rPr>
                <w:rFonts w:ascii="Times New Roman"/>
                <w:b w:val="false"/>
                <w:i w:val="false"/>
                <w:color w:val="000000"/>
                <w:sz w:val="20"/>
              </w:rPr>
              <w:t>
</w:t>
            </w:r>
            <w:r>
              <w:rPr>
                <w:rFonts w:ascii="Times New Roman"/>
                <w:b w:val="false"/>
                <w:i w:val="false"/>
                <w:color w:val="000000"/>
                <w:sz w:val="20"/>
              </w:rPr>
              <w:t>мекенжайлары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білім,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 (ММ)</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 Алтынсарин</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Обаған селосы,</w:t>
            </w:r>
            <w:r>
              <w:br/>
            </w:r>
            <w:r>
              <w:rPr>
                <w:rFonts w:ascii="Times New Roman"/>
                <w:b w:val="false"/>
                <w:i w:val="false"/>
                <w:color w:val="000000"/>
                <w:sz w:val="20"/>
              </w:rPr>
              <w:t>
</w:t>
            </w:r>
            <w:r>
              <w:rPr>
                <w:rFonts w:ascii="Times New Roman"/>
                <w:b w:val="false"/>
                <w:i w:val="false"/>
                <w:color w:val="000000"/>
                <w:sz w:val="20"/>
              </w:rPr>
              <w:t>Школьный көшесі 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8(71445)34-2-52,</w:t>
            </w:r>
            <w:r>
              <w:br/>
            </w:r>
            <w:r>
              <w:rPr>
                <w:rFonts w:ascii="Times New Roman"/>
                <w:b w:val="false"/>
                <w:i w:val="false"/>
                <w:color w:val="000000"/>
                <w:sz w:val="20"/>
              </w:rPr>
              <w:t>
</w:t>
            </w:r>
            <w:r>
              <w:rPr>
                <w:rFonts w:ascii="Times New Roman"/>
                <w:b w:val="false"/>
                <w:i w:val="false"/>
                <w:color w:val="000000"/>
                <w:sz w:val="20"/>
              </w:rPr>
              <w:t>8(71445)34-2-53,</w:t>
            </w:r>
            <w:r>
              <w:br/>
            </w:r>
            <w:r>
              <w:rPr>
                <w:rFonts w:ascii="Times New Roman"/>
                <w:b w:val="false"/>
                <w:i w:val="false"/>
                <w:color w:val="000000"/>
                <w:sz w:val="20"/>
              </w:rPr>
              <w:t>
</w:t>
            </w:r>
            <w:r>
              <w:rPr>
                <w:rFonts w:ascii="Times New Roman"/>
                <w:b w:val="false"/>
                <w:i w:val="false"/>
                <w:color w:val="000000"/>
                <w:sz w:val="20"/>
              </w:rPr>
              <w:t>8(71445)34-2-55,</w:t>
            </w:r>
            <w:r>
              <w:br/>
            </w:r>
            <w:r>
              <w:rPr>
                <w:rFonts w:ascii="Times New Roman"/>
                <w:b w:val="false"/>
                <w:i w:val="false"/>
                <w:color w:val="000000"/>
                <w:sz w:val="20"/>
              </w:rPr>
              <w:t>
</w:t>
            </w:r>
            <w:r>
              <w:rPr>
                <w:rFonts w:ascii="Times New Roman"/>
                <w:b w:val="false"/>
                <w:i w:val="false"/>
                <w:color w:val="000000"/>
                <w:sz w:val="20"/>
              </w:rPr>
              <w:t>altynsport@mail.</w:t>
            </w:r>
            <w:r>
              <w:br/>
            </w:r>
            <w:r>
              <w:rPr>
                <w:rFonts w:ascii="Times New Roman"/>
                <w:b w:val="false"/>
                <w:i w:val="false"/>
                <w:color w:val="000000"/>
                <w:sz w:val="20"/>
              </w:rPr>
              <w:t>
</w:t>
            </w:r>
            <w:r>
              <w:rPr>
                <w:rFonts w:ascii="Times New Roman"/>
                <w:b w:val="false"/>
                <w:i w:val="false"/>
                <w:color w:val="000000"/>
                <w:sz w:val="20"/>
              </w:rPr>
              <w:t>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r>
              <w:br/>
            </w:r>
            <w:r>
              <w:rPr>
                <w:rFonts w:ascii="Times New Roman"/>
                <w:b w:val="false"/>
                <w:i w:val="false"/>
                <w:color w:val="000000"/>
                <w:sz w:val="20"/>
              </w:rPr>
              <w:t>
</w:t>
            </w:r>
            <w:r>
              <w:rPr>
                <w:rFonts w:ascii="Times New Roman"/>
                <w:b w:val="false"/>
                <w:i w:val="false"/>
                <w:color w:val="000000"/>
                <w:sz w:val="20"/>
              </w:rPr>
              <w:t>Амангелді ауданы,</w:t>
            </w:r>
            <w:r>
              <w:br/>
            </w:r>
            <w:r>
              <w:rPr>
                <w:rFonts w:ascii="Times New Roman"/>
                <w:b w:val="false"/>
                <w:i w:val="false"/>
                <w:color w:val="000000"/>
                <w:sz w:val="20"/>
              </w:rPr>
              <w:t>
</w:t>
            </w:r>
            <w:r>
              <w:rPr>
                <w:rFonts w:ascii="Times New Roman"/>
                <w:b w:val="false"/>
                <w:i w:val="false"/>
                <w:color w:val="000000"/>
                <w:sz w:val="20"/>
              </w:rPr>
              <w:t>Амангелді селосы,</w:t>
            </w:r>
            <w:r>
              <w:br/>
            </w:r>
            <w:r>
              <w:rPr>
                <w:rFonts w:ascii="Times New Roman"/>
                <w:b w:val="false"/>
                <w:i w:val="false"/>
                <w:color w:val="000000"/>
                <w:sz w:val="20"/>
              </w:rPr>
              <w:t>
</w:t>
            </w:r>
            <w:r>
              <w:rPr>
                <w:rFonts w:ascii="Times New Roman"/>
                <w:b w:val="false"/>
                <w:i w:val="false"/>
                <w:color w:val="000000"/>
                <w:sz w:val="20"/>
              </w:rPr>
              <w:t>Майлин көшесі, 14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8(71440)22-0-46</w:t>
            </w:r>
            <w:r>
              <w:br/>
            </w:r>
            <w:r>
              <w:rPr>
                <w:rFonts w:ascii="Times New Roman"/>
                <w:b w:val="false"/>
                <w:i w:val="false"/>
                <w:color w:val="000000"/>
                <w:sz w:val="20"/>
              </w:rPr>
              <w:t>
</w:t>
            </w:r>
            <w:r>
              <w:rPr>
                <w:rFonts w:ascii="Times New Roman"/>
                <w:b w:val="false"/>
                <w:i w:val="false"/>
                <w:color w:val="000000"/>
                <w:sz w:val="20"/>
              </w:rPr>
              <w:t>amansport@mail.</w:t>
            </w:r>
            <w:r>
              <w:br/>
            </w:r>
            <w:r>
              <w:rPr>
                <w:rFonts w:ascii="Times New Roman"/>
                <w:b w:val="false"/>
                <w:i w:val="false"/>
                <w:color w:val="000000"/>
                <w:sz w:val="20"/>
              </w:rPr>
              <w:t>
</w:t>
            </w:r>
            <w:r>
              <w:rPr>
                <w:rFonts w:ascii="Times New Roman"/>
                <w:b w:val="false"/>
                <w:i w:val="false"/>
                <w:color w:val="000000"/>
                <w:sz w:val="20"/>
              </w:rPr>
              <w:t>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332"/>
        <w:gridCol w:w="3051"/>
        <w:gridCol w:w="2923"/>
        <w:gridCol w:w="2515"/>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1104000,</w:t>
            </w:r>
            <w:r>
              <w:br/>
            </w:r>
            <w:r>
              <w:rPr>
                <w:rFonts w:ascii="Times New Roman"/>
                <w:b w:val="false"/>
                <w:i w:val="false"/>
                <w:color w:val="000000"/>
                <w:sz w:val="20"/>
              </w:rPr>
              <w:t>
</w:t>
            </w:r>
            <w:r>
              <w:rPr>
                <w:rFonts w:ascii="Times New Roman"/>
                <w:b w:val="false"/>
                <w:i w:val="false"/>
                <w:color w:val="000000"/>
                <w:sz w:val="20"/>
              </w:rPr>
              <w:t>Әулиекөл ауданы,</w:t>
            </w:r>
            <w:r>
              <w:br/>
            </w:r>
            <w:r>
              <w:rPr>
                <w:rFonts w:ascii="Times New Roman"/>
                <w:b w:val="false"/>
                <w:i w:val="false"/>
                <w:color w:val="000000"/>
                <w:sz w:val="20"/>
              </w:rPr>
              <w:t>
</w:t>
            </w:r>
            <w:r>
              <w:rPr>
                <w:rFonts w:ascii="Times New Roman"/>
                <w:b w:val="false"/>
                <w:i w:val="false"/>
                <w:color w:val="000000"/>
                <w:sz w:val="20"/>
              </w:rPr>
              <w:t>Әулиекөл селосы,</w:t>
            </w:r>
            <w:r>
              <w:br/>
            </w:r>
            <w:r>
              <w:rPr>
                <w:rFonts w:ascii="Times New Roman"/>
                <w:b w:val="false"/>
                <w:i w:val="false"/>
                <w:color w:val="000000"/>
                <w:sz w:val="20"/>
              </w:rPr>
              <w:t>
</w:t>
            </w:r>
            <w:r>
              <w:rPr>
                <w:rFonts w:ascii="Times New Roman"/>
                <w:b w:val="false"/>
                <w:i w:val="false"/>
                <w:color w:val="000000"/>
                <w:sz w:val="20"/>
              </w:rPr>
              <w:t>Байтұрсынов көшесі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8(71453)22-3-15</w:t>
            </w:r>
            <w:r>
              <w:br/>
            </w:r>
            <w:r>
              <w:rPr>
                <w:rFonts w:ascii="Times New Roman"/>
                <w:b w:val="false"/>
                <w:i w:val="false"/>
                <w:color w:val="000000"/>
                <w:sz w:val="20"/>
              </w:rPr>
              <w:t>
</w:t>
            </w:r>
            <w:r>
              <w:rPr>
                <w:rFonts w:ascii="Times New Roman"/>
                <w:b w:val="false"/>
                <w:i w:val="false"/>
                <w:color w:val="000000"/>
                <w:sz w:val="20"/>
              </w:rPr>
              <w:t>aul.sport@mail.ru</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r>
              <w:br/>
            </w:r>
            <w:r>
              <w:rPr>
                <w:rFonts w:ascii="Times New Roman"/>
                <w:b w:val="false"/>
                <w:i w:val="false"/>
                <w:color w:val="000000"/>
                <w:sz w:val="20"/>
              </w:rPr>
              <w:t>
</w:t>
            </w:r>
            <w:r>
              <w:rPr>
                <w:rFonts w:ascii="Times New Roman"/>
                <w:b w:val="false"/>
                <w:i w:val="false"/>
                <w:color w:val="000000"/>
                <w:sz w:val="20"/>
              </w:rPr>
              <w:t>Денисов ауданы,</w:t>
            </w:r>
            <w:r>
              <w:br/>
            </w:r>
            <w:r>
              <w:rPr>
                <w:rFonts w:ascii="Times New Roman"/>
                <w:b w:val="false"/>
                <w:i w:val="false"/>
                <w:color w:val="000000"/>
                <w:sz w:val="20"/>
              </w:rPr>
              <w:t>
</w:t>
            </w:r>
            <w:r>
              <w:rPr>
                <w:rFonts w:ascii="Times New Roman"/>
                <w:b w:val="false"/>
                <w:i w:val="false"/>
                <w:color w:val="000000"/>
                <w:sz w:val="20"/>
              </w:rPr>
              <w:t>Денисов селосы,</w:t>
            </w:r>
            <w:r>
              <w:br/>
            </w:r>
            <w:r>
              <w:rPr>
                <w:rFonts w:ascii="Times New Roman"/>
                <w:b w:val="false"/>
                <w:i w:val="false"/>
                <w:color w:val="000000"/>
                <w:sz w:val="20"/>
              </w:rPr>
              <w:t>
</w:t>
            </w:r>
            <w:r>
              <w:rPr>
                <w:rFonts w:ascii="Times New Roman"/>
                <w:b w:val="false"/>
                <w:i w:val="false"/>
                <w:color w:val="000000"/>
                <w:sz w:val="20"/>
              </w:rPr>
              <w:t>Калинин көшесі, 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8(71434)21-5-98</w:t>
            </w:r>
            <w:r>
              <w:br/>
            </w:r>
            <w:r>
              <w:rPr>
                <w:rFonts w:ascii="Times New Roman"/>
                <w:b w:val="false"/>
                <w:i w:val="false"/>
                <w:color w:val="000000"/>
                <w:sz w:val="20"/>
              </w:rPr>
              <w:t>
</w:t>
            </w:r>
            <w:r>
              <w:rPr>
                <w:rFonts w:ascii="Times New Roman"/>
                <w:b w:val="false"/>
                <w:i w:val="false"/>
                <w:color w:val="000000"/>
                <w:sz w:val="20"/>
              </w:rPr>
              <w:t>denisov-sport07</w:t>
            </w:r>
            <w:r>
              <w:br/>
            </w:r>
            <w:r>
              <w:rPr>
                <w:rFonts w:ascii="Times New Roman"/>
                <w:b w:val="false"/>
                <w:i w:val="false"/>
                <w:color w:val="000000"/>
                <w:sz w:val="20"/>
              </w:rPr>
              <w:t>
</w:t>
            </w:r>
            <w:r>
              <w:rPr>
                <w:rFonts w:ascii="Times New Roman"/>
                <w:b w:val="false"/>
                <w:i w:val="false"/>
                <w:color w:val="000000"/>
                <w:sz w:val="20"/>
              </w:rPr>
              <w:t>@rambler.ru</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спорт бөлімі"</w:t>
            </w:r>
            <w:r>
              <w:br/>
            </w:r>
            <w:r>
              <w:rPr>
                <w:rFonts w:ascii="Times New Roman"/>
                <w:b w:val="false"/>
                <w:i w:val="false"/>
                <w:color w:val="000000"/>
                <w:sz w:val="20"/>
              </w:rPr>
              <w:t>
</w:t>
            </w:r>
            <w:r>
              <w:rPr>
                <w:rFonts w:ascii="Times New Roman"/>
                <w:b w:val="false"/>
                <w:i w:val="false"/>
                <w:color w:val="000000"/>
                <w:sz w:val="20"/>
              </w:rPr>
              <w:t>ММ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w:t>
            </w:r>
            <w:r>
              <w:br/>
            </w:r>
            <w:r>
              <w:rPr>
                <w:rFonts w:ascii="Times New Roman"/>
                <w:b w:val="false"/>
                <w:i w:val="false"/>
                <w:color w:val="000000"/>
                <w:sz w:val="20"/>
              </w:rPr>
              <w:t>
</w:t>
            </w:r>
            <w:r>
              <w:rPr>
                <w:rFonts w:ascii="Times New Roman"/>
                <w:b w:val="false"/>
                <w:i w:val="false"/>
                <w:color w:val="000000"/>
                <w:sz w:val="20"/>
              </w:rPr>
              <w:t>Жангелдин ауданы,</w:t>
            </w:r>
            <w:r>
              <w:br/>
            </w:r>
            <w:r>
              <w:rPr>
                <w:rFonts w:ascii="Times New Roman"/>
                <w:b w:val="false"/>
                <w:i w:val="false"/>
                <w:color w:val="000000"/>
                <w:sz w:val="20"/>
              </w:rPr>
              <w:t>
</w:t>
            </w:r>
            <w:r>
              <w:rPr>
                <w:rFonts w:ascii="Times New Roman"/>
                <w:b w:val="false"/>
                <w:i w:val="false"/>
                <w:color w:val="000000"/>
                <w:sz w:val="20"/>
              </w:rPr>
              <w:t>Торғай селосы,</w:t>
            </w:r>
            <w:r>
              <w:br/>
            </w:r>
            <w:r>
              <w:rPr>
                <w:rFonts w:ascii="Times New Roman"/>
                <w:b w:val="false"/>
                <w:i w:val="false"/>
                <w:color w:val="000000"/>
                <w:sz w:val="20"/>
              </w:rPr>
              <w:t>
</w:t>
            </w:r>
            <w:r>
              <w:rPr>
                <w:rFonts w:ascii="Times New Roman"/>
                <w:b w:val="false"/>
                <w:i w:val="false"/>
                <w:color w:val="000000"/>
                <w:sz w:val="20"/>
              </w:rPr>
              <w:t>Қасымхан Алтынсары</w:t>
            </w:r>
            <w:r>
              <w:br/>
            </w:r>
            <w:r>
              <w:rPr>
                <w:rFonts w:ascii="Times New Roman"/>
                <w:b w:val="false"/>
                <w:i w:val="false"/>
                <w:color w:val="000000"/>
                <w:sz w:val="20"/>
              </w:rPr>
              <w:t>
</w:t>
            </w:r>
            <w:r>
              <w:rPr>
                <w:rFonts w:ascii="Times New Roman"/>
                <w:b w:val="false"/>
                <w:i w:val="false"/>
                <w:color w:val="000000"/>
                <w:sz w:val="20"/>
              </w:rPr>
              <w:t>көшесі, 69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8(71439)21-0-26,</w:t>
            </w:r>
            <w:r>
              <w:br/>
            </w:r>
            <w:r>
              <w:rPr>
                <w:rFonts w:ascii="Times New Roman"/>
                <w:b w:val="false"/>
                <w:i w:val="false"/>
                <w:color w:val="000000"/>
                <w:sz w:val="20"/>
              </w:rPr>
              <w:t>
</w:t>
            </w:r>
            <w:r>
              <w:rPr>
                <w:rFonts w:ascii="Times New Roman"/>
                <w:b w:val="false"/>
                <w:i w:val="false"/>
                <w:color w:val="000000"/>
                <w:sz w:val="20"/>
              </w:rPr>
              <w:t>8(71439)21-6-12</w:t>
            </w:r>
            <w:r>
              <w:br/>
            </w:r>
            <w:r>
              <w:rPr>
                <w:rFonts w:ascii="Times New Roman"/>
                <w:b w:val="false"/>
                <w:i w:val="false"/>
                <w:color w:val="000000"/>
                <w:sz w:val="20"/>
              </w:rPr>
              <w:t>
</w:t>
            </w:r>
            <w:r>
              <w:rPr>
                <w:rFonts w:ascii="Times New Roman"/>
                <w:b w:val="false"/>
                <w:i w:val="false"/>
                <w:color w:val="000000"/>
                <w:sz w:val="20"/>
              </w:rPr>
              <w:t>sport_torgay@mail.</w:t>
            </w:r>
            <w:r>
              <w:br/>
            </w:r>
            <w:r>
              <w:rPr>
                <w:rFonts w:ascii="Times New Roman"/>
                <w:b w:val="false"/>
                <w:i w:val="false"/>
                <w:color w:val="000000"/>
                <w:sz w:val="20"/>
              </w:rPr>
              <w:t>
</w:t>
            </w:r>
            <w:r>
              <w:rPr>
                <w:rFonts w:ascii="Times New Roman"/>
                <w:b w:val="false"/>
                <w:i w:val="false"/>
                <w:color w:val="000000"/>
                <w:sz w:val="20"/>
              </w:rPr>
              <w:t>ru</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r>
              <w:br/>
            </w:r>
            <w:r>
              <w:rPr>
                <w:rFonts w:ascii="Times New Roman"/>
                <w:b w:val="false"/>
                <w:i w:val="false"/>
                <w:color w:val="000000"/>
                <w:sz w:val="20"/>
              </w:rPr>
              <w:t>
</w:t>
            </w:r>
            <w:r>
              <w:rPr>
                <w:rFonts w:ascii="Times New Roman"/>
                <w:b w:val="false"/>
                <w:i w:val="false"/>
                <w:color w:val="000000"/>
                <w:sz w:val="20"/>
              </w:rPr>
              <w:t>Жітіқара ауданы,</w:t>
            </w:r>
            <w:r>
              <w:br/>
            </w:r>
            <w:r>
              <w:rPr>
                <w:rFonts w:ascii="Times New Roman"/>
                <w:b w:val="false"/>
                <w:i w:val="false"/>
                <w:color w:val="000000"/>
                <w:sz w:val="20"/>
              </w:rPr>
              <w:t>
</w:t>
            </w:r>
            <w:r>
              <w:rPr>
                <w:rFonts w:ascii="Times New Roman"/>
                <w:b w:val="false"/>
                <w:i w:val="false"/>
                <w:color w:val="000000"/>
                <w:sz w:val="20"/>
              </w:rPr>
              <w:t>Жітіқара қаласы,</w:t>
            </w:r>
            <w:r>
              <w:br/>
            </w:r>
            <w:r>
              <w:rPr>
                <w:rFonts w:ascii="Times New Roman"/>
                <w:b w:val="false"/>
                <w:i w:val="false"/>
                <w:color w:val="000000"/>
                <w:sz w:val="20"/>
              </w:rPr>
              <w:t>
</w:t>
            </w:r>
            <w:r>
              <w:rPr>
                <w:rFonts w:ascii="Times New Roman"/>
                <w:b w:val="false"/>
                <w:i w:val="false"/>
                <w:color w:val="000000"/>
                <w:sz w:val="20"/>
              </w:rPr>
              <w:t>Асамбаев көшесі, 51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8(71435)2-53-10,</w:t>
            </w:r>
            <w:r>
              <w:br/>
            </w:r>
            <w:r>
              <w:rPr>
                <w:rFonts w:ascii="Times New Roman"/>
                <w:b w:val="false"/>
                <w:i w:val="false"/>
                <w:color w:val="000000"/>
                <w:sz w:val="20"/>
              </w:rPr>
              <w:t>
</w:t>
            </w:r>
            <w:r>
              <w:rPr>
                <w:rFonts w:ascii="Times New Roman"/>
                <w:b w:val="false"/>
                <w:i w:val="false"/>
                <w:color w:val="000000"/>
                <w:sz w:val="20"/>
              </w:rPr>
              <w:t>8(71435)2-76-86</w:t>
            </w:r>
            <w:r>
              <w:br/>
            </w:r>
            <w:r>
              <w:rPr>
                <w:rFonts w:ascii="Times New Roman"/>
                <w:b w:val="false"/>
                <w:i w:val="false"/>
                <w:color w:val="000000"/>
                <w:sz w:val="20"/>
              </w:rPr>
              <w:t>
</w:t>
            </w:r>
            <w:r>
              <w:rPr>
                <w:rFonts w:ascii="Times New Roman"/>
                <w:b w:val="false"/>
                <w:i w:val="false"/>
                <w:color w:val="000000"/>
                <w:sz w:val="20"/>
              </w:rPr>
              <w:t>gitikarasport@</w:t>
            </w:r>
            <w:r>
              <w:br/>
            </w:r>
            <w:r>
              <w:rPr>
                <w:rFonts w:ascii="Times New Roman"/>
                <w:b w:val="false"/>
                <w:i w:val="false"/>
                <w:color w:val="000000"/>
                <w:sz w:val="20"/>
              </w:rPr>
              <w:t>
</w:t>
            </w:r>
            <w:r>
              <w:rPr>
                <w:rFonts w:ascii="Times New Roman"/>
                <w:b w:val="false"/>
                <w:i w:val="false"/>
                <w:color w:val="000000"/>
                <w:sz w:val="20"/>
              </w:rPr>
              <w:t>yandex.ru</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w:t>
            </w:r>
            <w:r>
              <w:br/>
            </w:r>
            <w:r>
              <w:rPr>
                <w:rFonts w:ascii="Times New Roman"/>
                <w:b w:val="false"/>
                <w:i w:val="false"/>
                <w:color w:val="000000"/>
                <w:sz w:val="20"/>
              </w:rPr>
              <w:t>
</w:t>
            </w:r>
            <w:r>
              <w:rPr>
                <w:rFonts w:ascii="Times New Roman"/>
                <w:b w:val="false"/>
                <w:i w:val="false"/>
                <w:color w:val="000000"/>
                <w:sz w:val="20"/>
              </w:rPr>
              <w:t>Қамысты ауданы,</w:t>
            </w:r>
            <w:r>
              <w:br/>
            </w:r>
            <w:r>
              <w:rPr>
                <w:rFonts w:ascii="Times New Roman"/>
                <w:b w:val="false"/>
                <w:i w:val="false"/>
                <w:color w:val="000000"/>
                <w:sz w:val="20"/>
              </w:rPr>
              <w:t>
</w:t>
            </w:r>
            <w:r>
              <w:rPr>
                <w:rFonts w:ascii="Times New Roman"/>
                <w:b w:val="false"/>
                <w:i w:val="false"/>
                <w:color w:val="000000"/>
                <w:sz w:val="20"/>
              </w:rPr>
              <w:t>Қамысты селосы,</w:t>
            </w:r>
            <w:r>
              <w:br/>
            </w:r>
            <w:r>
              <w:rPr>
                <w:rFonts w:ascii="Times New Roman"/>
                <w:b w:val="false"/>
                <w:i w:val="false"/>
                <w:color w:val="000000"/>
                <w:sz w:val="20"/>
              </w:rPr>
              <w:t>
</w:t>
            </w:r>
            <w:r>
              <w:rPr>
                <w:rFonts w:ascii="Times New Roman"/>
                <w:b w:val="false"/>
                <w:i w:val="false"/>
                <w:color w:val="000000"/>
                <w:sz w:val="20"/>
              </w:rPr>
              <w:t>Северный көшесі, 19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8(71437)22-0-60</w:t>
            </w:r>
            <w:r>
              <w:br/>
            </w:r>
            <w:r>
              <w:rPr>
                <w:rFonts w:ascii="Times New Roman"/>
                <w:b w:val="false"/>
                <w:i w:val="false"/>
                <w:color w:val="000000"/>
                <w:sz w:val="20"/>
              </w:rPr>
              <w:t>
</w:t>
            </w:r>
            <w:r>
              <w:rPr>
                <w:rFonts w:ascii="Times New Roman"/>
                <w:b w:val="false"/>
                <w:i w:val="false"/>
                <w:color w:val="000000"/>
                <w:sz w:val="20"/>
              </w:rPr>
              <w:t>kam_sport@mail.ru</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272"/>
        <w:gridCol w:w="2799"/>
        <w:gridCol w:w="3174"/>
        <w:gridCol w:w="24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w:t>
            </w:r>
            <w:r>
              <w:br/>
            </w:r>
            <w:r>
              <w:rPr>
                <w:rFonts w:ascii="Times New Roman"/>
                <w:b w:val="false"/>
                <w:i w:val="false"/>
                <w:color w:val="000000"/>
                <w:sz w:val="20"/>
              </w:rPr>
              <w:t>
</w:t>
            </w:r>
            <w:r>
              <w:rPr>
                <w:rFonts w:ascii="Times New Roman"/>
                <w:b w:val="false"/>
                <w:i w:val="false"/>
                <w:color w:val="000000"/>
                <w:sz w:val="20"/>
              </w:rPr>
              <w:t>Қарабалық ауданы,</w:t>
            </w:r>
            <w:r>
              <w:br/>
            </w:r>
            <w:r>
              <w:rPr>
                <w:rFonts w:ascii="Times New Roman"/>
                <w:b w:val="false"/>
                <w:i w:val="false"/>
                <w:color w:val="000000"/>
                <w:sz w:val="20"/>
              </w:rPr>
              <w:t>
</w:t>
            </w:r>
            <w:r>
              <w:rPr>
                <w:rFonts w:ascii="Times New Roman"/>
                <w:b w:val="false"/>
                <w:i w:val="false"/>
                <w:color w:val="000000"/>
                <w:sz w:val="20"/>
              </w:rPr>
              <w:t>Қарабалық селосы,</w:t>
            </w:r>
            <w:r>
              <w:br/>
            </w:r>
            <w:r>
              <w:rPr>
                <w:rFonts w:ascii="Times New Roman"/>
                <w:b w:val="false"/>
                <w:i w:val="false"/>
                <w:color w:val="000000"/>
                <w:sz w:val="20"/>
              </w:rPr>
              <w:t>
</w:t>
            </w:r>
            <w:r>
              <w:rPr>
                <w:rFonts w:ascii="Times New Roman"/>
                <w:b w:val="false"/>
                <w:i w:val="false"/>
                <w:color w:val="000000"/>
                <w:sz w:val="20"/>
              </w:rPr>
              <w:t>Павлов көшесі, 11а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8(71441)3-31-05</w:t>
            </w:r>
            <w:r>
              <w:br/>
            </w:r>
            <w:r>
              <w:rPr>
                <w:rFonts w:ascii="Times New Roman"/>
                <w:b w:val="false"/>
                <w:i w:val="false"/>
                <w:color w:val="000000"/>
                <w:sz w:val="20"/>
              </w:rPr>
              <w:t>
</w:t>
            </w:r>
            <w:r>
              <w:rPr>
                <w:rFonts w:ascii="Times New Roman"/>
                <w:b w:val="false"/>
                <w:i w:val="false"/>
                <w:color w:val="000000"/>
                <w:sz w:val="20"/>
              </w:rPr>
              <w:t>karab-sport@mail.ru</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w:t>
            </w:r>
            <w:r>
              <w:br/>
            </w:r>
            <w:r>
              <w:rPr>
                <w:rFonts w:ascii="Times New Roman"/>
                <w:b w:val="false"/>
                <w:i w:val="false"/>
                <w:color w:val="000000"/>
                <w:sz w:val="20"/>
              </w:rPr>
              <w:t>
</w:t>
            </w:r>
            <w:r>
              <w:rPr>
                <w:rFonts w:ascii="Times New Roman"/>
                <w:b w:val="false"/>
                <w:i w:val="false"/>
                <w:color w:val="000000"/>
                <w:sz w:val="20"/>
              </w:rPr>
              <w:t>Қарасу ауданы,</w:t>
            </w:r>
            <w:r>
              <w:br/>
            </w:r>
            <w:r>
              <w:rPr>
                <w:rFonts w:ascii="Times New Roman"/>
                <w:b w:val="false"/>
                <w:i w:val="false"/>
                <w:color w:val="000000"/>
                <w:sz w:val="20"/>
              </w:rPr>
              <w:t>
</w:t>
            </w:r>
            <w:r>
              <w:rPr>
                <w:rFonts w:ascii="Times New Roman"/>
                <w:b w:val="false"/>
                <w:i w:val="false"/>
                <w:color w:val="000000"/>
                <w:sz w:val="20"/>
              </w:rPr>
              <w:t>Қарасу селосы,</w:t>
            </w:r>
            <w:r>
              <w:br/>
            </w:r>
            <w:r>
              <w:rPr>
                <w:rFonts w:ascii="Times New Roman"/>
                <w:b w:val="false"/>
                <w:i w:val="false"/>
                <w:color w:val="000000"/>
                <w:sz w:val="20"/>
              </w:rPr>
              <w:t>
</w:t>
            </w:r>
            <w:r>
              <w:rPr>
                <w:rFonts w:ascii="Times New Roman"/>
                <w:b w:val="false"/>
                <w:i w:val="false"/>
                <w:color w:val="000000"/>
                <w:sz w:val="20"/>
              </w:rPr>
              <w:t>Исаков көшесі, 75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8(71452)21-9-28</w:t>
            </w:r>
            <w:r>
              <w:br/>
            </w:r>
            <w:r>
              <w:rPr>
                <w:rFonts w:ascii="Times New Roman"/>
                <w:b w:val="false"/>
                <w:i w:val="false"/>
                <w:color w:val="000000"/>
                <w:sz w:val="20"/>
              </w:rPr>
              <w:t>
</w:t>
            </w:r>
            <w:r>
              <w:rPr>
                <w:rFonts w:ascii="Times New Roman"/>
                <w:b w:val="false"/>
                <w:i w:val="false"/>
                <w:color w:val="000000"/>
                <w:sz w:val="20"/>
              </w:rPr>
              <w:t>karasusport@mail.ru</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w:t>
            </w:r>
            <w:r>
              <w:br/>
            </w:r>
            <w:r>
              <w:rPr>
                <w:rFonts w:ascii="Times New Roman"/>
                <w:b w:val="false"/>
                <w:i w:val="false"/>
                <w:color w:val="000000"/>
                <w:sz w:val="20"/>
              </w:rPr>
              <w:t>
</w:t>
            </w: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Затобол кенті,</w:t>
            </w:r>
            <w:r>
              <w:br/>
            </w:r>
            <w:r>
              <w:rPr>
                <w:rFonts w:ascii="Times New Roman"/>
                <w:b w:val="false"/>
                <w:i w:val="false"/>
                <w:color w:val="000000"/>
                <w:sz w:val="20"/>
              </w:rPr>
              <w:t>
</w:t>
            </w:r>
            <w:r>
              <w:rPr>
                <w:rFonts w:ascii="Times New Roman"/>
                <w:b w:val="false"/>
                <w:i w:val="false"/>
                <w:color w:val="000000"/>
                <w:sz w:val="20"/>
              </w:rPr>
              <w:t>Школьный көшесі,</w:t>
            </w:r>
            <w:r>
              <w:br/>
            </w:r>
            <w:r>
              <w:rPr>
                <w:rFonts w:ascii="Times New Roman"/>
                <w:b w:val="false"/>
                <w:i w:val="false"/>
                <w:color w:val="000000"/>
                <w:sz w:val="20"/>
              </w:rPr>
              <w:t>
</w:t>
            </w:r>
            <w:r>
              <w:rPr>
                <w:rFonts w:ascii="Times New Roman"/>
                <w:b w:val="false"/>
                <w:i w:val="false"/>
                <w:color w:val="000000"/>
                <w:sz w:val="20"/>
              </w:rPr>
              <w:t>40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8(71455)21-0-31</w:t>
            </w:r>
            <w:r>
              <w:br/>
            </w:r>
            <w:r>
              <w:rPr>
                <w:rFonts w:ascii="Times New Roman"/>
                <w:b w:val="false"/>
                <w:i w:val="false"/>
                <w:color w:val="000000"/>
                <w:sz w:val="20"/>
              </w:rPr>
              <w:t>
</w:t>
            </w:r>
            <w:r>
              <w:rPr>
                <w:rFonts w:ascii="Times New Roman"/>
                <w:b w:val="false"/>
                <w:i w:val="false"/>
                <w:color w:val="000000"/>
                <w:sz w:val="20"/>
              </w:rPr>
              <w:t>kostraisport@mail.</w:t>
            </w:r>
            <w:r>
              <w:br/>
            </w:r>
            <w:r>
              <w:rPr>
                <w:rFonts w:ascii="Times New Roman"/>
                <w:b w:val="false"/>
                <w:i w:val="false"/>
                <w:color w:val="000000"/>
                <w:sz w:val="20"/>
              </w:rPr>
              <w:t>
</w:t>
            </w:r>
            <w:r>
              <w:rPr>
                <w:rFonts w:ascii="Times New Roman"/>
                <w:b w:val="false"/>
                <w:i w:val="false"/>
                <w:color w:val="000000"/>
                <w:sz w:val="20"/>
              </w:rPr>
              <w:t>ru</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r>
              <w:br/>
            </w:r>
            <w:r>
              <w:rPr>
                <w:rFonts w:ascii="Times New Roman"/>
                <w:b w:val="false"/>
                <w:i w:val="false"/>
                <w:color w:val="000000"/>
                <w:sz w:val="20"/>
              </w:rPr>
              <w:t>
</w:t>
            </w:r>
            <w:r>
              <w:rPr>
                <w:rFonts w:ascii="Times New Roman"/>
                <w:b w:val="false"/>
                <w:i w:val="false"/>
                <w:color w:val="000000"/>
                <w:sz w:val="20"/>
              </w:rPr>
              <w:t>Мендіқара ауданы,</w:t>
            </w:r>
            <w:r>
              <w:br/>
            </w:r>
            <w:r>
              <w:rPr>
                <w:rFonts w:ascii="Times New Roman"/>
                <w:b w:val="false"/>
                <w:i w:val="false"/>
                <w:color w:val="000000"/>
                <w:sz w:val="20"/>
              </w:rPr>
              <w:t>
</w:t>
            </w:r>
            <w:r>
              <w:rPr>
                <w:rFonts w:ascii="Times New Roman"/>
                <w:b w:val="false"/>
                <w:i w:val="false"/>
                <w:color w:val="000000"/>
                <w:sz w:val="20"/>
              </w:rPr>
              <w:t>Боровской селосы,</w:t>
            </w:r>
            <w:r>
              <w:br/>
            </w:r>
            <w:r>
              <w:rPr>
                <w:rFonts w:ascii="Times New Roman"/>
                <w:b w:val="false"/>
                <w:i w:val="false"/>
                <w:color w:val="000000"/>
                <w:sz w:val="20"/>
              </w:rPr>
              <w:t>
</w:t>
            </w:r>
            <w:r>
              <w:rPr>
                <w:rFonts w:ascii="Times New Roman"/>
                <w:b w:val="false"/>
                <w:i w:val="false"/>
                <w:color w:val="000000"/>
                <w:sz w:val="20"/>
              </w:rPr>
              <w:t>Королев көшесі, 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8(71443)22-8-17</w:t>
            </w:r>
            <w:r>
              <w:br/>
            </w:r>
            <w:r>
              <w:rPr>
                <w:rFonts w:ascii="Times New Roman"/>
                <w:b w:val="false"/>
                <w:i w:val="false"/>
                <w:color w:val="000000"/>
                <w:sz w:val="20"/>
              </w:rPr>
              <w:t>
</w:t>
            </w:r>
            <w:r>
              <w:rPr>
                <w:rFonts w:ascii="Times New Roman"/>
                <w:b w:val="false"/>
                <w:i w:val="false"/>
                <w:color w:val="000000"/>
                <w:sz w:val="20"/>
              </w:rPr>
              <w:t>mend_sport@mail.ru</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w:t>
            </w:r>
            <w:r>
              <w:br/>
            </w:r>
            <w:r>
              <w:rPr>
                <w:rFonts w:ascii="Times New Roman"/>
                <w:b w:val="false"/>
                <w:i w:val="false"/>
                <w:color w:val="000000"/>
                <w:sz w:val="20"/>
              </w:rPr>
              <w:t>
</w:t>
            </w:r>
            <w:r>
              <w:rPr>
                <w:rFonts w:ascii="Times New Roman"/>
                <w:b w:val="false"/>
                <w:i w:val="false"/>
                <w:color w:val="000000"/>
                <w:sz w:val="20"/>
              </w:rPr>
              <w:t>бөлімі" ММ</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r>
              <w:br/>
            </w:r>
            <w:r>
              <w:rPr>
                <w:rFonts w:ascii="Times New Roman"/>
                <w:b w:val="false"/>
                <w:i w:val="false"/>
                <w:color w:val="000000"/>
                <w:sz w:val="20"/>
              </w:rPr>
              <w:t>
</w:t>
            </w:r>
            <w:r>
              <w:rPr>
                <w:rFonts w:ascii="Times New Roman"/>
                <w:b w:val="false"/>
                <w:i w:val="false"/>
                <w:color w:val="000000"/>
                <w:sz w:val="20"/>
              </w:rPr>
              <w:t>Науырзым ауданы,</w:t>
            </w:r>
            <w:r>
              <w:br/>
            </w:r>
            <w:r>
              <w:rPr>
                <w:rFonts w:ascii="Times New Roman"/>
                <w:b w:val="false"/>
                <w:i w:val="false"/>
                <w:color w:val="000000"/>
                <w:sz w:val="20"/>
              </w:rPr>
              <w:t>
</w:t>
            </w:r>
            <w:r>
              <w:rPr>
                <w:rFonts w:ascii="Times New Roman"/>
                <w:b w:val="false"/>
                <w:i w:val="false"/>
                <w:color w:val="000000"/>
                <w:sz w:val="20"/>
              </w:rPr>
              <w:t>Қарамеңді селосы,</w:t>
            </w:r>
            <w:r>
              <w:br/>
            </w:r>
            <w:r>
              <w:rPr>
                <w:rFonts w:ascii="Times New Roman"/>
                <w:b w:val="false"/>
                <w:i w:val="false"/>
                <w:color w:val="000000"/>
                <w:sz w:val="20"/>
              </w:rPr>
              <w:t>
</w:t>
            </w:r>
            <w:r>
              <w:rPr>
                <w:rFonts w:ascii="Times New Roman"/>
                <w:b w:val="false"/>
                <w:i w:val="false"/>
                <w:color w:val="000000"/>
                <w:sz w:val="20"/>
              </w:rPr>
              <w:t>Шаяхметов көшесі,</w:t>
            </w:r>
            <w:r>
              <w:br/>
            </w:r>
            <w:r>
              <w:rPr>
                <w:rFonts w:ascii="Times New Roman"/>
                <w:b w:val="false"/>
                <w:i w:val="false"/>
                <w:color w:val="000000"/>
                <w:sz w:val="20"/>
              </w:rPr>
              <w:t>
</w:t>
            </w:r>
            <w:r>
              <w:rPr>
                <w:rFonts w:ascii="Times New Roman"/>
                <w:b w:val="false"/>
                <w:i w:val="false"/>
                <w:color w:val="000000"/>
                <w:sz w:val="20"/>
              </w:rPr>
              <w:t>2 в</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8(71454)21-8-78</w:t>
            </w:r>
            <w:r>
              <w:br/>
            </w:r>
            <w:r>
              <w:rPr>
                <w:rFonts w:ascii="Times New Roman"/>
                <w:b w:val="false"/>
                <w:i w:val="false"/>
                <w:color w:val="000000"/>
                <w:sz w:val="20"/>
              </w:rPr>
              <w:t>
</w:t>
            </w:r>
            <w:r>
              <w:rPr>
                <w:rFonts w:ascii="Times New Roman"/>
                <w:b w:val="false"/>
                <w:i w:val="false"/>
                <w:color w:val="000000"/>
                <w:sz w:val="20"/>
              </w:rPr>
              <w:t>naurzum_sport@mail.</w:t>
            </w:r>
            <w:r>
              <w:br/>
            </w:r>
            <w:r>
              <w:rPr>
                <w:rFonts w:ascii="Times New Roman"/>
                <w:b w:val="false"/>
                <w:i w:val="false"/>
                <w:color w:val="000000"/>
                <w:sz w:val="20"/>
              </w:rPr>
              <w:t>
</w:t>
            </w:r>
            <w:r>
              <w:rPr>
                <w:rFonts w:ascii="Times New Roman"/>
                <w:b w:val="false"/>
                <w:i w:val="false"/>
                <w:color w:val="000000"/>
                <w:sz w:val="20"/>
              </w:rPr>
              <w:t>ru</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819"/>
        <w:gridCol w:w="2549"/>
        <w:gridCol w:w="2839"/>
        <w:gridCol w:w="2568"/>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r>
              <w:br/>
            </w:r>
            <w:r>
              <w:rPr>
                <w:rFonts w:ascii="Times New Roman"/>
                <w:b w:val="false"/>
                <w:i w:val="false"/>
                <w:color w:val="000000"/>
                <w:sz w:val="20"/>
              </w:rPr>
              <w:t>
</w:t>
            </w:r>
            <w:r>
              <w:rPr>
                <w:rFonts w:ascii="Times New Roman"/>
                <w:b w:val="false"/>
                <w:i w:val="false"/>
                <w:color w:val="000000"/>
                <w:sz w:val="20"/>
              </w:rPr>
              <w:t>әкімдігінің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w:t>
            </w:r>
            <w:r>
              <w:br/>
            </w:r>
            <w:r>
              <w:rPr>
                <w:rFonts w:ascii="Times New Roman"/>
                <w:b w:val="false"/>
                <w:i w:val="false"/>
                <w:color w:val="000000"/>
                <w:sz w:val="20"/>
              </w:rPr>
              <w:t>
</w:t>
            </w:r>
            <w:r>
              <w:rPr>
                <w:rFonts w:ascii="Times New Roman"/>
                <w:b w:val="false"/>
                <w:i w:val="false"/>
                <w:color w:val="000000"/>
                <w:sz w:val="20"/>
              </w:rPr>
              <w:t>Сарыкөл ауданы,</w:t>
            </w:r>
            <w:r>
              <w:br/>
            </w:r>
            <w:r>
              <w:rPr>
                <w:rFonts w:ascii="Times New Roman"/>
                <w:b w:val="false"/>
                <w:i w:val="false"/>
                <w:color w:val="000000"/>
                <w:sz w:val="20"/>
              </w:rPr>
              <w:t>
</w:t>
            </w:r>
            <w:r>
              <w:rPr>
                <w:rFonts w:ascii="Times New Roman"/>
                <w:b w:val="false"/>
                <w:i w:val="false"/>
                <w:color w:val="000000"/>
                <w:sz w:val="20"/>
              </w:rPr>
              <w:t>Сарыкөл селосы,</w:t>
            </w:r>
            <w:r>
              <w:br/>
            </w:r>
            <w:r>
              <w:rPr>
                <w:rFonts w:ascii="Times New Roman"/>
                <w:b w:val="false"/>
                <w:i w:val="false"/>
                <w:color w:val="000000"/>
                <w:sz w:val="20"/>
              </w:rPr>
              <w:t>
</w:t>
            </w:r>
            <w:r>
              <w:rPr>
                <w:rFonts w:ascii="Times New Roman"/>
                <w:b w:val="false"/>
                <w:i w:val="false"/>
                <w:color w:val="000000"/>
                <w:sz w:val="20"/>
              </w:rPr>
              <w:t>Ленин көшесі, 72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8(71451)22-1-05</w:t>
            </w:r>
            <w:r>
              <w:br/>
            </w:r>
            <w:r>
              <w:rPr>
                <w:rFonts w:ascii="Times New Roman"/>
                <w:b w:val="false"/>
                <w:i w:val="false"/>
                <w:color w:val="000000"/>
                <w:sz w:val="20"/>
              </w:rPr>
              <w:t>
</w:t>
            </w:r>
            <w:r>
              <w:rPr>
                <w:rFonts w:ascii="Times New Roman"/>
                <w:b w:val="false"/>
                <w:i w:val="false"/>
                <w:color w:val="000000"/>
                <w:sz w:val="20"/>
              </w:rPr>
              <w:t>sarycol_sport@</w:t>
            </w:r>
            <w:r>
              <w:br/>
            </w:r>
            <w:r>
              <w:rPr>
                <w:rFonts w:ascii="Times New Roman"/>
                <w:b w:val="false"/>
                <w:i w:val="false"/>
                <w:color w:val="000000"/>
                <w:sz w:val="20"/>
              </w:rPr>
              <w:t>
</w:t>
            </w:r>
            <w:r>
              <w:rPr>
                <w:rFonts w:ascii="Times New Roman"/>
                <w:b w:val="false"/>
                <w:i w:val="false"/>
                <w:color w:val="000000"/>
                <w:sz w:val="20"/>
              </w:rPr>
              <w:t>mail.ru</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r>
              <w:br/>
            </w:r>
            <w:r>
              <w:rPr>
                <w:rFonts w:ascii="Times New Roman"/>
                <w:b w:val="false"/>
                <w:i w:val="false"/>
                <w:color w:val="000000"/>
                <w:sz w:val="20"/>
              </w:rPr>
              <w:t>
</w:t>
            </w:r>
            <w:r>
              <w:rPr>
                <w:rFonts w:ascii="Times New Roman"/>
                <w:b w:val="false"/>
                <w:i w:val="false"/>
                <w:color w:val="000000"/>
                <w:sz w:val="20"/>
              </w:rPr>
              <w:t>әкімдігінің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r>
              <w:br/>
            </w:r>
            <w:r>
              <w:rPr>
                <w:rFonts w:ascii="Times New Roman"/>
                <w:b w:val="false"/>
                <w:i w:val="false"/>
                <w:color w:val="000000"/>
                <w:sz w:val="20"/>
              </w:rPr>
              <w:t>
</w:t>
            </w:r>
            <w:r>
              <w:rPr>
                <w:rFonts w:ascii="Times New Roman"/>
                <w:b w:val="false"/>
                <w:i w:val="false"/>
                <w:color w:val="000000"/>
                <w:sz w:val="20"/>
              </w:rPr>
              <w:t>Таран ауданы,</w:t>
            </w:r>
            <w:r>
              <w:br/>
            </w:r>
            <w:r>
              <w:rPr>
                <w:rFonts w:ascii="Times New Roman"/>
                <w:b w:val="false"/>
                <w:i w:val="false"/>
                <w:color w:val="000000"/>
                <w:sz w:val="20"/>
              </w:rPr>
              <w:t>
</w:t>
            </w:r>
            <w:r>
              <w:rPr>
                <w:rFonts w:ascii="Times New Roman"/>
                <w:b w:val="false"/>
                <w:i w:val="false"/>
                <w:color w:val="000000"/>
                <w:sz w:val="20"/>
              </w:rPr>
              <w:t>Таран селосы,</w:t>
            </w:r>
            <w:r>
              <w:br/>
            </w:r>
            <w:r>
              <w:rPr>
                <w:rFonts w:ascii="Times New Roman"/>
                <w:b w:val="false"/>
                <w:i w:val="false"/>
                <w:color w:val="000000"/>
                <w:sz w:val="20"/>
              </w:rPr>
              <w:t>
</w:t>
            </w:r>
            <w:r>
              <w:rPr>
                <w:rFonts w:ascii="Times New Roman"/>
                <w:b w:val="false"/>
                <w:i w:val="false"/>
                <w:color w:val="000000"/>
                <w:sz w:val="20"/>
              </w:rPr>
              <w:t>Советский</w:t>
            </w:r>
            <w:r>
              <w:br/>
            </w:r>
            <w:r>
              <w:rPr>
                <w:rFonts w:ascii="Times New Roman"/>
                <w:b w:val="false"/>
                <w:i w:val="false"/>
                <w:color w:val="000000"/>
                <w:sz w:val="20"/>
              </w:rPr>
              <w:t>
</w:t>
            </w:r>
            <w:r>
              <w:rPr>
                <w:rFonts w:ascii="Times New Roman"/>
                <w:b w:val="false"/>
                <w:i w:val="false"/>
                <w:color w:val="000000"/>
                <w:sz w:val="20"/>
              </w:rPr>
              <w:t>көшесі, 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8(71436)3-63-88,</w:t>
            </w:r>
            <w:r>
              <w:br/>
            </w:r>
            <w:r>
              <w:rPr>
                <w:rFonts w:ascii="Times New Roman"/>
                <w:b w:val="false"/>
                <w:i w:val="false"/>
                <w:color w:val="000000"/>
                <w:sz w:val="20"/>
              </w:rPr>
              <w:t>
</w:t>
            </w:r>
            <w:r>
              <w:rPr>
                <w:rFonts w:ascii="Times New Roman"/>
                <w:b w:val="false"/>
                <w:i w:val="false"/>
                <w:color w:val="000000"/>
                <w:sz w:val="20"/>
              </w:rPr>
              <w:t>8(71436)4-90-09</w:t>
            </w:r>
            <w:r>
              <w:br/>
            </w:r>
            <w:r>
              <w:rPr>
                <w:rFonts w:ascii="Times New Roman"/>
                <w:b w:val="false"/>
                <w:i w:val="false"/>
                <w:color w:val="000000"/>
                <w:sz w:val="20"/>
              </w:rPr>
              <w:t>
</w:t>
            </w:r>
            <w:r>
              <w:rPr>
                <w:rFonts w:ascii="Times New Roman"/>
                <w:b w:val="false"/>
                <w:i w:val="false"/>
                <w:color w:val="000000"/>
                <w:sz w:val="20"/>
              </w:rPr>
              <w:t>sporttaran@mail.</w:t>
            </w:r>
            <w:r>
              <w:br/>
            </w:r>
            <w:r>
              <w:rPr>
                <w:rFonts w:ascii="Times New Roman"/>
                <w:b w:val="false"/>
                <w:i w:val="false"/>
                <w:color w:val="000000"/>
                <w:sz w:val="20"/>
              </w:rPr>
              <w:t>
</w:t>
            </w:r>
            <w:r>
              <w:rPr>
                <w:rFonts w:ascii="Times New Roman"/>
                <w:b w:val="false"/>
                <w:i w:val="false"/>
                <w:color w:val="000000"/>
                <w:sz w:val="20"/>
              </w:rPr>
              <w:t>ru</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r>
              <w:br/>
            </w:r>
            <w:r>
              <w:rPr>
                <w:rFonts w:ascii="Times New Roman"/>
                <w:b w:val="false"/>
                <w:i w:val="false"/>
                <w:color w:val="000000"/>
                <w:sz w:val="20"/>
              </w:rPr>
              <w:t>
</w:t>
            </w:r>
            <w:r>
              <w:rPr>
                <w:rFonts w:ascii="Times New Roman"/>
                <w:b w:val="false"/>
                <w:i w:val="false"/>
                <w:color w:val="000000"/>
                <w:sz w:val="20"/>
              </w:rPr>
              <w:t>әкімдігінің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w:t>
            </w:r>
            <w:r>
              <w:br/>
            </w:r>
            <w:r>
              <w:rPr>
                <w:rFonts w:ascii="Times New Roman"/>
                <w:b w:val="false"/>
                <w:i w:val="false"/>
                <w:color w:val="000000"/>
                <w:sz w:val="20"/>
              </w:rPr>
              <w:t>
</w:t>
            </w:r>
            <w:r>
              <w:rPr>
                <w:rFonts w:ascii="Times New Roman"/>
                <w:b w:val="false"/>
                <w:i w:val="false"/>
                <w:color w:val="000000"/>
                <w:sz w:val="20"/>
              </w:rPr>
              <w:t>Ұзынкөл ауданы,</w:t>
            </w:r>
            <w:r>
              <w:br/>
            </w:r>
            <w:r>
              <w:rPr>
                <w:rFonts w:ascii="Times New Roman"/>
                <w:b w:val="false"/>
                <w:i w:val="false"/>
                <w:color w:val="000000"/>
                <w:sz w:val="20"/>
              </w:rPr>
              <w:t>
</w:t>
            </w:r>
            <w:r>
              <w:rPr>
                <w:rFonts w:ascii="Times New Roman"/>
                <w:b w:val="false"/>
                <w:i w:val="false"/>
                <w:color w:val="000000"/>
                <w:sz w:val="20"/>
              </w:rPr>
              <w:t>Ұзынкөл селосы,</w:t>
            </w:r>
            <w:r>
              <w:br/>
            </w:r>
            <w:r>
              <w:rPr>
                <w:rFonts w:ascii="Times New Roman"/>
                <w:b w:val="false"/>
                <w:i w:val="false"/>
                <w:color w:val="000000"/>
                <w:sz w:val="20"/>
              </w:rPr>
              <w:t>
</w:t>
            </w:r>
            <w:r>
              <w:rPr>
                <w:rFonts w:ascii="Times New Roman"/>
                <w:b w:val="false"/>
                <w:i w:val="false"/>
                <w:color w:val="000000"/>
                <w:sz w:val="20"/>
              </w:rPr>
              <w:t>Абылайхан</w:t>
            </w:r>
            <w:r>
              <w:br/>
            </w:r>
            <w:r>
              <w:rPr>
                <w:rFonts w:ascii="Times New Roman"/>
                <w:b w:val="false"/>
                <w:i w:val="false"/>
                <w:color w:val="000000"/>
                <w:sz w:val="20"/>
              </w:rPr>
              <w:t>
</w:t>
            </w:r>
            <w:r>
              <w:rPr>
                <w:rFonts w:ascii="Times New Roman"/>
                <w:b w:val="false"/>
                <w:i w:val="false"/>
                <w:color w:val="000000"/>
                <w:sz w:val="20"/>
              </w:rPr>
              <w:t>көшесі, 38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8(71444)2-18-03</w:t>
            </w:r>
            <w:r>
              <w:br/>
            </w:r>
            <w:r>
              <w:rPr>
                <w:rFonts w:ascii="Times New Roman"/>
                <w:b w:val="false"/>
                <w:i w:val="false"/>
                <w:color w:val="000000"/>
                <w:sz w:val="20"/>
              </w:rPr>
              <w:t>
</w:t>
            </w:r>
            <w:r>
              <w:rPr>
                <w:rFonts w:ascii="Times New Roman"/>
                <w:b w:val="false"/>
                <w:i w:val="false"/>
                <w:color w:val="000000"/>
                <w:sz w:val="20"/>
              </w:rPr>
              <w:t>uzn-sport@mail.ru</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r>
              <w:br/>
            </w:r>
            <w:r>
              <w:rPr>
                <w:rFonts w:ascii="Times New Roman"/>
                <w:b w:val="false"/>
                <w:i w:val="false"/>
                <w:color w:val="000000"/>
                <w:sz w:val="20"/>
              </w:rPr>
              <w:t>
</w:t>
            </w:r>
            <w:r>
              <w:rPr>
                <w:rFonts w:ascii="Times New Roman"/>
                <w:b w:val="false"/>
                <w:i w:val="false"/>
                <w:color w:val="000000"/>
                <w:sz w:val="20"/>
              </w:rPr>
              <w:t>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r>
              <w:br/>
            </w:r>
            <w:r>
              <w:rPr>
                <w:rFonts w:ascii="Times New Roman"/>
                <w:b w:val="false"/>
                <w:i w:val="false"/>
                <w:color w:val="000000"/>
                <w:sz w:val="20"/>
              </w:rPr>
              <w:t>
</w:t>
            </w:r>
            <w:r>
              <w:rPr>
                <w:rFonts w:ascii="Times New Roman"/>
                <w:b w:val="false"/>
                <w:i w:val="false"/>
                <w:color w:val="000000"/>
                <w:sz w:val="20"/>
              </w:rPr>
              <w:t>Федоров ауданы,</w:t>
            </w:r>
            <w:r>
              <w:br/>
            </w:r>
            <w:r>
              <w:rPr>
                <w:rFonts w:ascii="Times New Roman"/>
                <w:b w:val="false"/>
                <w:i w:val="false"/>
                <w:color w:val="000000"/>
                <w:sz w:val="20"/>
              </w:rPr>
              <w:t>
</w:t>
            </w:r>
            <w:r>
              <w:rPr>
                <w:rFonts w:ascii="Times New Roman"/>
                <w:b w:val="false"/>
                <w:i w:val="false"/>
                <w:color w:val="000000"/>
                <w:sz w:val="20"/>
              </w:rPr>
              <w:t>Федоров селосы,</w:t>
            </w:r>
            <w:r>
              <w:br/>
            </w:r>
            <w:r>
              <w:rPr>
                <w:rFonts w:ascii="Times New Roman"/>
                <w:b w:val="false"/>
                <w:i w:val="false"/>
                <w:color w:val="000000"/>
                <w:sz w:val="20"/>
              </w:rPr>
              <w:t>
</w:t>
            </w:r>
            <w:r>
              <w:rPr>
                <w:rFonts w:ascii="Times New Roman"/>
                <w:b w:val="false"/>
                <w:i w:val="false"/>
                <w:color w:val="000000"/>
                <w:sz w:val="20"/>
              </w:rPr>
              <w:t>Красноармейский</w:t>
            </w:r>
            <w:r>
              <w:br/>
            </w:r>
            <w:r>
              <w:rPr>
                <w:rFonts w:ascii="Times New Roman"/>
                <w:b w:val="false"/>
                <w:i w:val="false"/>
                <w:color w:val="000000"/>
                <w:sz w:val="20"/>
              </w:rPr>
              <w:t>
</w:t>
            </w:r>
            <w:r>
              <w:rPr>
                <w:rFonts w:ascii="Times New Roman"/>
                <w:b w:val="false"/>
                <w:i w:val="false"/>
                <w:color w:val="000000"/>
                <w:sz w:val="20"/>
              </w:rPr>
              <w:t>көшесі, 53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8(71442)2-10-50</w:t>
            </w:r>
            <w:r>
              <w:br/>
            </w:r>
            <w:r>
              <w:rPr>
                <w:rFonts w:ascii="Times New Roman"/>
                <w:b w:val="false"/>
                <w:i w:val="false"/>
                <w:color w:val="000000"/>
                <w:sz w:val="20"/>
              </w:rPr>
              <w:t>
</w:t>
            </w:r>
            <w:r>
              <w:rPr>
                <w:rFonts w:ascii="Times New Roman"/>
                <w:b w:val="false"/>
                <w:i w:val="false"/>
                <w:color w:val="000000"/>
                <w:sz w:val="20"/>
              </w:rPr>
              <w:t>sport.fedorovka@</w:t>
            </w:r>
            <w:r>
              <w:br/>
            </w:r>
            <w:r>
              <w:rPr>
                <w:rFonts w:ascii="Times New Roman"/>
                <w:b w:val="false"/>
                <w:i w:val="false"/>
                <w:color w:val="000000"/>
                <w:sz w:val="20"/>
              </w:rPr>
              <w:t>
</w:t>
            </w:r>
            <w:r>
              <w:rPr>
                <w:rFonts w:ascii="Times New Roman"/>
                <w:b w:val="false"/>
                <w:i w:val="false"/>
                <w:color w:val="000000"/>
                <w:sz w:val="20"/>
              </w:rPr>
              <w:t>mail.ru</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әкімдігінің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w:t>
            </w:r>
            <w:r>
              <w:br/>
            </w:r>
            <w:r>
              <w:rPr>
                <w:rFonts w:ascii="Times New Roman"/>
                <w:b w:val="false"/>
                <w:i w:val="false"/>
                <w:color w:val="000000"/>
                <w:sz w:val="20"/>
              </w:rPr>
              <w:t>
</w:t>
            </w:r>
            <w:r>
              <w:rPr>
                <w:rFonts w:ascii="Times New Roman"/>
                <w:b w:val="false"/>
                <w:i w:val="false"/>
                <w:color w:val="000000"/>
                <w:sz w:val="20"/>
              </w:rPr>
              <w:t>Арқалық қаласы,</w:t>
            </w:r>
            <w:r>
              <w:br/>
            </w:r>
            <w:r>
              <w:rPr>
                <w:rFonts w:ascii="Times New Roman"/>
                <w:b w:val="false"/>
                <w:i w:val="false"/>
                <w:color w:val="000000"/>
                <w:sz w:val="20"/>
              </w:rPr>
              <w:t>
</w:t>
            </w:r>
            <w:r>
              <w:rPr>
                <w:rFonts w:ascii="Times New Roman"/>
                <w:b w:val="false"/>
                <w:i w:val="false"/>
                <w:color w:val="000000"/>
                <w:sz w:val="20"/>
              </w:rPr>
              <w:t>Абай көшесі, 29</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8(71430)70-1-34</w:t>
            </w:r>
            <w:r>
              <w:br/>
            </w:r>
            <w:r>
              <w:rPr>
                <w:rFonts w:ascii="Times New Roman"/>
                <w:b w:val="false"/>
                <w:i w:val="false"/>
                <w:color w:val="000000"/>
                <w:sz w:val="20"/>
              </w:rPr>
              <w:t>
</w:t>
            </w:r>
            <w:r>
              <w:rPr>
                <w:rFonts w:ascii="Times New Roman"/>
                <w:b w:val="false"/>
                <w:i w:val="false"/>
                <w:color w:val="000000"/>
                <w:sz w:val="20"/>
              </w:rPr>
              <w:t>sportark@mail.ru</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877"/>
        <w:gridCol w:w="2626"/>
        <w:gridCol w:w="2751"/>
        <w:gridCol w:w="265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әкімдігінің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r>
              <w:rPr>
                <w:rFonts w:ascii="Times New Roman"/>
                <w:b w:val="false"/>
                <w:i w:val="false"/>
                <w:color w:val="000000"/>
                <w:sz w:val="20"/>
              </w:rPr>
              <w:t>Қостанай қаласы,</w:t>
            </w:r>
            <w:r>
              <w:br/>
            </w:r>
            <w:r>
              <w:rPr>
                <w:rFonts w:ascii="Times New Roman"/>
                <w:b w:val="false"/>
                <w:i w:val="false"/>
                <w:color w:val="000000"/>
                <w:sz w:val="20"/>
              </w:rPr>
              <w:t>
</w:t>
            </w:r>
            <w:r>
              <w:rPr>
                <w:rFonts w:ascii="Times New Roman"/>
                <w:b w:val="false"/>
                <w:i w:val="false"/>
                <w:color w:val="000000"/>
                <w:sz w:val="20"/>
              </w:rPr>
              <w:t>Гоголь көшесі, 70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8(7142)57-57-57,</w:t>
            </w:r>
            <w:r>
              <w:br/>
            </w:r>
            <w:r>
              <w:rPr>
                <w:rFonts w:ascii="Times New Roman"/>
                <w:b w:val="false"/>
                <w:i w:val="false"/>
                <w:color w:val="000000"/>
                <w:sz w:val="20"/>
              </w:rPr>
              <w:t>
</w:t>
            </w:r>
            <w:r>
              <w:rPr>
                <w:rFonts w:ascii="Times New Roman"/>
                <w:b w:val="false"/>
                <w:i w:val="false"/>
                <w:color w:val="000000"/>
                <w:sz w:val="20"/>
              </w:rPr>
              <w:t>8(7142)50-30-12</w:t>
            </w:r>
            <w:r>
              <w:br/>
            </w:r>
            <w:r>
              <w:rPr>
                <w:rFonts w:ascii="Times New Roman"/>
                <w:b w:val="false"/>
                <w:i w:val="false"/>
                <w:color w:val="000000"/>
                <w:sz w:val="20"/>
              </w:rPr>
              <w:t>
</w:t>
            </w:r>
            <w:r>
              <w:rPr>
                <w:rFonts w:ascii="Times New Roman"/>
                <w:b w:val="false"/>
                <w:i w:val="false"/>
                <w:color w:val="000000"/>
                <w:sz w:val="20"/>
              </w:rPr>
              <w:t>sportlet2009@</w:t>
            </w:r>
            <w:r>
              <w:br/>
            </w:r>
            <w:r>
              <w:rPr>
                <w:rFonts w:ascii="Times New Roman"/>
                <w:b w:val="false"/>
                <w:i w:val="false"/>
                <w:color w:val="000000"/>
                <w:sz w:val="20"/>
              </w:rPr>
              <w:t>
</w:t>
            </w:r>
            <w:r>
              <w:rPr>
                <w:rFonts w:ascii="Times New Roman"/>
                <w:b w:val="false"/>
                <w:i w:val="false"/>
                <w:color w:val="000000"/>
                <w:sz w:val="20"/>
              </w:rPr>
              <w:t>rambler.ru</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r>
              <w:br/>
            </w:r>
            <w:r>
              <w:rPr>
                <w:rFonts w:ascii="Times New Roman"/>
                <w:b w:val="false"/>
                <w:i w:val="false"/>
                <w:color w:val="000000"/>
                <w:sz w:val="20"/>
              </w:rPr>
              <w:t>
</w:t>
            </w:r>
            <w:r>
              <w:rPr>
                <w:rFonts w:ascii="Times New Roman"/>
                <w:b w:val="false"/>
                <w:i w:val="false"/>
                <w:color w:val="000000"/>
                <w:sz w:val="20"/>
              </w:rPr>
              <w:t>әкімдігінің дене</w:t>
            </w:r>
            <w:r>
              <w:br/>
            </w:r>
            <w:r>
              <w:rPr>
                <w:rFonts w:ascii="Times New Roman"/>
                <w:b w:val="false"/>
                <w:i w:val="false"/>
                <w:color w:val="000000"/>
                <w:sz w:val="20"/>
              </w:rPr>
              <w:t>
ш</w:t>
            </w:r>
            <w:r>
              <w:rPr>
                <w:rFonts w:ascii="Times New Roman"/>
                <w:b w:val="false"/>
                <w:i w:val="false"/>
                <w:color w:val="000000"/>
                <w:sz w:val="20"/>
              </w:rPr>
              <w:t>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r>
              <w:br/>
            </w:r>
            <w:r>
              <w:rPr>
                <w:rFonts w:ascii="Times New Roman"/>
                <w:b w:val="false"/>
                <w:i w:val="false"/>
                <w:color w:val="000000"/>
                <w:sz w:val="20"/>
              </w:rPr>
              <w:t>
</w:t>
            </w:r>
            <w:r>
              <w:rPr>
                <w:rFonts w:ascii="Times New Roman"/>
                <w:b w:val="false"/>
                <w:i w:val="false"/>
                <w:color w:val="000000"/>
                <w:sz w:val="20"/>
              </w:rPr>
              <w:t>Лисаков қаласы,</w:t>
            </w:r>
            <w:r>
              <w:br/>
            </w:r>
            <w:r>
              <w:rPr>
                <w:rFonts w:ascii="Times New Roman"/>
                <w:b w:val="false"/>
                <w:i w:val="false"/>
                <w:color w:val="000000"/>
                <w:sz w:val="20"/>
              </w:rPr>
              <w:t>
</w:t>
            </w:r>
            <w:r>
              <w:rPr>
                <w:rFonts w:ascii="Times New Roman"/>
                <w:b w:val="false"/>
                <w:i w:val="false"/>
                <w:color w:val="000000"/>
                <w:sz w:val="20"/>
              </w:rPr>
              <w:t>Мира көшесі, 31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8(71433)3-23-33</w:t>
            </w:r>
            <w:r>
              <w:br/>
            </w:r>
            <w:r>
              <w:rPr>
                <w:rFonts w:ascii="Times New Roman"/>
                <w:b w:val="false"/>
                <w:i w:val="false"/>
                <w:color w:val="000000"/>
                <w:sz w:val="20"/>
              </w:rPr>
              <w:t>
</w:t>
            </w:r>
            <w:r>
              <w:rPr>
                <w:rFonts w:ascii="Times New Roman"/>
                <w:b w:val="false"/>
                <w:i w:val="false"/>
                <w:color w:val="000000"/>
                <w:sz w:val="20"/>
              </w:rPr>
              <w:t>sport_lsk@mail.ru</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әкімдігінің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 ММ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w:t>
            </w:r>
            <w:r>
              <w:br/>
            </w:r>
            <w:r>
              <w:rPr>
                <w:rFonts w:ascii="Times New Roman"/>
                <w:b w:val="false"/>
                <w:i w:val="false"/>
                <w:color w:val="000000"/>
                <w:sz w:val="20"/>
              </w:rPr>
              <w:t>
</w:t>
            </w:r>
            <w:r>
              <w:rPr>
                <w:rFonts w:ascii="Times New Roman"/>
                <w:b w:val="false"/>
                <w:i w:val="false"/>
                <w:color w:val="000000"/>
                <w:sz w:val="20"/>
              </w:rPr>
              <w:t>Рудный қаласы,</w:t>
            </w:r>
            <w:r>
              <w:br/>
            </w:r>
            <w:r>
              <w:rPr>
                <w:rFonts w:ascii="Times New Roman"/>
                <w:b w:val="false"/>
                <w:i w:val="false"/>
                <w:color w:val="000000"/>
                <w:sz w:val="20"/>
              </w:rPr>
              <w:t>
</w:t>
            </w:r>
            <w:r>
              <w:rPr>
                <w:rFonts w:ascii="Times New Roman"/>
                <w:b w:val="false"/>
                <w:i w:val="false"/>
                <w:color w:val="000000"/>
                <w:sz w:val="20"/>
              </w:rPr>
              <w:t>Ленин көшесі, 30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8(71431)4-53-68,</w:t>
            </w:r>
            <w:r>
              <w:br/>
            </w:r>
            <w:r>
              <w:rPr>
                <w:rFonts w:ascii="Times New Roman"/>
                <w:b w:val="false"/>
                <w:i w:val="false"/>
                <w:color w:val="000000"/>
                <w:sz w:val="20"/>
              </w:rPr>
              <w:t>
</w:t>
            </w:r>
            <w:r>
              <w:rPr>
                <w:rFonts w:ascii="Times New Roman"/>
                <w:b w:val="false"/>
                <w:i w:val="false"/>
                <w:color w:val="000000"/>
                <w:sz w:val="20"/>
              </w:rPr>
              <w:t>8(71431)4-56-00</w:t>
            </w:r>
            <w:r>
              <w:br/>
            </w:r>
            <w:r>
              <w:rPr>
                <w:rFonts w:ascii="Times New Roman"/>
                <w:b w:val="false"/>
                <w:i w:val="false"/>
                <w:color w:val="000000"/>
                <w:sz w:val="20"/>
              </w:rPr>
              <w:t>
</w:t>
            </w:r>
            <w:r>
              <w:rPr>
                <w:rFonts w:ascii="Times New Roman"/>
                <w:b w:val="false"/>
                <w:i w:val="false"/>
                <w:color w:val="000000"/>
                <w:sz w:val="20"/>
              </w:rPr>
              <w:t>sport-rud@mail.ru</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сағат 13.00-ден</w:t>
            </w:r>
            <w:r>
              <w:br/>
            </w:r>
            <w:r>
              <w:rPr>
                <w:rFonts w:ascii="Times New Roman"/>
                <w:b w:val="false"/>
                <w:i w:val="false"/>
                <w:color w:val="000000"/>
                <w:sz w:val="20"/>
              </w:rPr>
              <w:t>
</w:t>
            </w:r>
            <w:r>
              <w:rPr>
                <w:rFonts w:ascii="Times New Roman"/>
                <w:b w:val="false"/>
                <w:i w:val="false"/>
                <w:color w:val="000000"/>
                <w:sz w:val="20"/>
              </w:rPr>
              <w:t>14.00-ге дейін,</w:t>
            </w:r>
            <w:r>
              <w:br/>
            </w:r>
            <w:r>
              <w:rPr>
                <w:rFonts w:ascii="Times New Roman"/>
                <w:b w:val="false"/>
                <w:i w:val="false"/>
                <w:color w:val="000000"/>
                <w:sz w:val="20"/>
              </w:rPr>
              <w:t>
</w:t>
            </w:r>
            <w:r>
              <w:rPr>
                <w:rFonts w:ascii="Times New Roman"/>
                <w:b w:val="false"/>
                <w:i w:val="false"/>
                <w:color w:val="000000"/>
                <w:sz w:val="20"/>
              </w:rPr>
              <w:t>демалыс және</w:t>
            </w:r>
            <w:r>
              <w:br/>
            </w:r>
            <w:r>
              <w:rPr>
                <w:rFonts w:ascii="Times New Roman"/>
                <w:b w:val="false"/>
                <w:i w:val="false"/>
                <w:color w:val="000000"/>
                <w:sz w:val="20"/>
              </w:rPr>
              <w:t>
</w:t>
            </w:r>
            <w:r>
              <w:rPr>
                <w:rFonts w:ascii="Times New Roman"/>
                <w:b w:val="false"/>
                <w:i w:val="false"/>
                <w:color w:val="000000"/>
                <w:sz w:val="20"/>
              </w:rPr>
              <w:t>мереке күндерін</w:t>
            </w:r>
            <w:r>
              <w:br/>
            </w:r>
            <w:r>
              <w:rPr>
                <w:rFonts w:ascii="Times New Roman"/>
                <w:b w:val="false"/>
                <w:i w:val="false"/>
                <w:color w:val="000000"/>
                <w:sz w:val="20"/>
              </w:rPr>
              <w:t>
</w:t>
            </w:r>
            <w:r>
              <w:rPr>
                <w:rFonts w:ascii="Times New Roman"/>
                <w:b w:val="false"/>
                <w:i w:val="false"/>
                <w:color w:val="000000"/>
                <w:sz w:val="20"/>
              </w:rPr>
              <w:t>қоспағанда</w:t>
            </w:r>
          </w:p>
        </w:tc>
      </w:tr>
    </w:tbl>
    <w:bookmarkStart w:name="z213" w:id="50"/>
    <w:p>
      <w:pPr>
        <w:spacing w:after="0"/>
        <w:ind w:left="0"/>
        <w:jc w:val="both"/>
      </w:pP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xml:space="preserve">
екiншi және үшiншi жасөспiрiмдік разрядтар,      </w:t>
      </w:r>
      <w:r>
        <w:br/>
      </w:r>
      <w:r>
        <w:rPr>
          <w:rFonts w:ascii="Times New Roman"/>
          <w:b w:val="false"/>
          <w:i w:val="false"/>
          <w:color w:val="000000"/>
          <w:sz w:val="28"/>
        </w:rPr>
        <w:t xml:space="preserve">
біліктiлiгi жоғары және орта деңгейдегi екiншi     </w:t>
      </w:r>
      <w:r>
        <w:br/>
      </w:r>
      <w:r>
        <w:rPr>
          <w:rFonts w:ascii="Times New Roman"/>
          <w:b w:val="false"/>
          <w:i w:val="false"/>
          <w:color w:val="000000"/>
          <w:sz w:val="28"/>
        </w:rPr>
        <w:t xml:space="preserve">
санатты жаттықтырушы, біліктiлiгi жоғары деңгейдегi  </w:t>
      </w:r>
      <w:r>
        <w:br/>
      </w:r>
      <w:r>
        <w:rPr>
          <w:rFonts w:ascii="Times New Roman"/>
          <w:b w:val="false"/>
          <w:i w:val="false"/>
          <w:color w:val="000000"/>
          <w:sz w:val="28"/>
        </w:rPr>
        <w:t xml:space="preserve">
екiншi санатты нұсқаушы-спортшы, біліктiлiгi жоғары  </w:t>
      </w:r>
      <w:r>
        <w:br/>
      </w:r>
      <w:r>
        <w:rPr>
          <w:rFonts w:ascii="Times New Roman"/>
          <w:b w:val="false"/>
          <w:i w:val="false"/>
          <w:color w:val="000000"/>
          <w:sz w:val="28"/>
        </w:rPr>
        <w:t xml:space="preserve">
және орта деңгейдегi екiншi санатты әдiскер, спорт   </w:t>
      </w:r>
      <w:r>
        <w:br/>
      </w:r>
      <w:r>
        <w:rPr>
          <w:rFonts w:ascii="Times New Roman"/>
          <w:b w:val="false"/>
          <w:i w:val="false"/>
          <w:color w:val="000000"/>
          <w:sz w:val="28"/>
        </w:rPr>
        <w:t xml:space="preserve">
төрешiсi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50"/>
    <w:p>
      <w:pPr>
        <w:spacing w:after="0"/>
        <w:ind w:left="0"/>
        <w:jc w:val="left"/>
      </w:pPr>
      <w:r>
        <w:rPr>
          <w:rFonts w:ascii="Times New Roman"/>
          <w:b/>
          <w:i w:val="false"/>
          <w:color w:val="000000"/>
        </w:rPr>
        <w:t xml:space="preserve"> "Екiншi және үшiншi разрядтар, бірiншi,</w:t>
      </w:r>
      <w:r>
        <w:br/>
      </w:r>
      <w:r>
        <w:rPr>
          <w:rFonts w:ascii="Times New Roman"/>
          <w:b/>
          <w:i w:val="false"/>
          <w:color w:val="000000"/>
        </w:rPr>
        <w:t>
екiншi және үшiншi жасөспiрiмдік разрядтар,</w:t>
      </w:r>
      <w:r>
        <w:br/>
      </w:r>
      <w:r>
        <w:rPr>
          <w:rFonts w:ascii="Times New Roman"/>
          <w:b/>
          <w:i w:val="false"/>
          <w:color w:val="000000"/>
        </w:rPr>
        <w:t>
біліктiлiгi жоғары және орта деңгейдегi екiншi</w:t>
      </w:r>
      <w:r>
        <w:br/>
      </w:r>
      <w:r>
        <w:rPr>
          <w:rFonts w:ascii="Times New Roman"/>
          <w:b/>
          <w:i w:val="false"/>
          <w:color w:val="000000"/>
        </w:rPr>
        <w:t>
санатты жаттықтырушы, біліктiлiгi жоғары және орта</w:t>
      </w:r>
      <w:r>
        <w:br/>
      </w:r>
      <w:r>
        <w:rPr>
          <w:rFonts w:ascii="Times New Roman"/>
          <w:b/>
          <w:i w:val="false"/>
          <w:color w:val="000000"/>
        </w:rPr>
        <w:t>
деңгейдегi санаты жоқ жаттықтырушы, біліктiлiгi жоғары</w:t>
      </w:r>
      <w:r>
        <w:br/>
      </w:r>
      <w:r>
        <w:rPr>
          <w:rFonts w:ascii="Times New Roman"/>
          <w:b/>
          <w:i w:val="false"/>
          <w:color w:val="000000"/>
        </w:rPr>
        <w:t>
деңгейдегi екiншi санатты нұсқаушы-спортшы, біліктiлiгi</w:t>
      </w:r>
      <w:r>
        <w:br/>
      </w:r>
      <w:r>
        <w:rPr>
          <w:rFonts w:ascii="Times New Roman"/>
          <w:b/>
          <w:i w:val="false"/>
          <w:color w:val="000000"/>
        </w:rPr>
        <w:t>
жоғары және орта деңгейдегi екiншi санатты әдiскер,</w:t>
      </w:r>
      <w:r>
        <w:br/>
      </w:r>
      <w:r>
        <w:rPr>
          <w:rFonts w:ascii="Times New Roman"/>
          <w:b/>
          <w:i w:val="false"/>
          <w:color w:val="000000"/>
        </w:rPr>
        <w:t>
спорт төрешiсi спорттық разрядтары мен санаттарын</w:t>
      </w:r>
      <w:r>
        <w:br/>
      </w:r>
      <w:r>
        <w:rPr>
          <w:rFonts w:ascii="Times New Roman"/>
          <w:b/>
          <w:i w:val="false"/>
          <w:color w:val="000000"/>
        </w:rPr>
        <w:t>
беру" мемлекеттік қызмет көрсету барысы</w:t>
      </w:r>
    </w:p>
    <w:p>
      <w:pPr>
        <w:spacing w:after="0"/>
        <w:ind w:left="0"/>
        <w:jc w:val="both"/>
      </w:pPr>
      <w:r>
        <w:drawing>
          <wp:inline distT="0" distB="0" distL="0" distR="0">
            <wp:extent cx="7556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7366000"/>
                    </a:xfrm>
                    <a:prstGeom prst="rect">
                      <a:avLst/>
                    </a:prstGeom>
                  </pic:spPr>
                </pic:pic>
              </a:graphicData>
            </a:graphic>
          </wp:inline>
        </w:drawing>
      </w:r>
    </w:p>
    <w:bookmarkStart w:name="z214" w:id="51"/>
    <w:p>
      <w:pPr>
        <w:spacing w:after="0"/>
        <w:ind w:left="0"/>
        <w:jc w:val="both"/>
      </w:pP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xml:space="preserve">
екiншi және үшiншi жасөспiрiмдік разрядтар,       </w:t>
      </w:r>
      <w:r>
        <w:br/>
      </w:r>
      <w:r>
        <w:rPr>
          <w:rFonts w:ascii="Times New Roman"/>
          <w:b w:val="false"/>
          <w:i w:val="false"/>
          <w:color w:val="000000"/>
          <w:sz w:val="28"/>
        </w:rPr>
        <w:t xml:space="preserve">
біліктiлiгi жоғары және орта деңгейдегi екiншi      </w:t>
      </w:r>
      <w:r>
        <w:br/>
      </w:r>
      <w:r>
        <w:rPr>
          <w:rFonts w:ascii="Times New Roman"/>
          <w:b w:val="false"/>
          <w:i w:val="false"/>
          <w:color w:val="000000"/>
          <w:sz w:val="28"/>
        </w:rPr>
        <w:t xml:space="preserve">
санатты жаттықтырушы, біліктiлiгi жоғары деңгейдегi    </w:t>
      </w:r>
      <w:r>
        <w:br/>
      </w:r>
      <w:r>
        <w:rPr>
          <w:rFonts w:ascii="Times New Roman"/>
          <w:b w:val="false"/>
          <w:i w:val="false"/>
          <w:color w:val="000000"/>
          <w:sz w:val="28"/>
        </w:rPr>
        <w:t xml:space="preserve">
екiншi санатты нұсқаушы-спортшы, біліктiлiгi жоғары және </w:t>
      </w:r>
      <w:r>
        <w:br/>
      </w:r>
      <w:r>
        <w:rPr>
          <w:rFonts w:ascii="Times New Roman"/>
          <w:b w:val="false"/>
          <w:i w:val="false"/>
          <w:color w:val="000000"/>
          <w:sz w:val="28"/>
        </w:rPr>
        <w:t xml:space="preserve">
орта деңгейдегi екiншi санатты әдiскер, спорт төрешiсi  </w:t>
      </w:r>
      <w:r>
        <w:br/>
      </w:r>
      <w:r>
        <w:rPr>
          <w:rFonts w:ascii="Times New Roman"/>
          <w:b w:val="false"/>
          <w:i w:val="false"/>
          <w:color w:val="000000"/>
          <w:sz w:val="28"/>
        </w:rPr>
        <w:t xml:space="preserve">
спорттық разрядтары мен санаттарын беру" мемлекеттік   </w:t>
      </w:r>
      <w:r>
        <w:br/>
      </w:r>
      <w:r>
        <w:rPr>
          <w:rFonts w:ascii="Times New Roman"/>
          <w:b w:val="false"/>
          <w:i w:val="false"/>
          <w:color w:val="000000"/>
          <w:sz w:val="28"/>
        </w:rPr>
        <w:t xml:space="preserve">
қызмет көрсету регламентіне 3-қосымша          </w:t>
      </w:r>
    </w:p>
    <w:bookmarkEnd w:id="51"/>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дәйектілігі мен өзара іс-әрекетінің сипаттамасы</w:t>
      </w:r>
    </w:p>
    <w:p>
      <w:pPr>
        <w:spacing w:after="0"/>
        <w:ind w:left="0"/>
        <w:jc w:val="both"/>
      </w:pPr>
      <w:r>
        <w:rPr>
          <w:rFonts w:ascii="Times New Roman"/>
          <w:b w:val="false"/>
          <w:i w:val="false"/>
          <w:color w:val="000000"/>
          <w:sz w:val="28"/>
        </w:rPr>
        <w:t xml:space="preserve">1-Кесте. ҚФБ іс-әрекеттерінің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3221"/>
        <w:gridCol w:w="2860"/>
        <w:gridCol w:w="219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үдеріс(барысының, жұмыс ағынының) іс-әрекеттері</w:t>
            </w:r>
          </w:p>
        </w:tc>
      </w:tr>
      <w:tr>
        <w:trPr>
          <w:trHeight w:val="84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Жинактаушы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Жинактаушы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60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w:t>
            </w:r>
            <w:r>
              <w:br/>
            </w:r>
            <w:r>
              <w:rPr>
                <w:rFonts w:ascii="Times New Roman"/>
                <w:b w:val="false"/>
                <w:i w:val="false"/>
                <w:color w:val="000000"/>
                <w:sz w:val="20"/>
              </w:rPr>
              <w:t>
</w:t>
            </w:r>
            <w:r>
              <w:rPr>
                <w:rFonts w:ascii="Times New Roman"/>
                <w:b w:val="false"/>
                <w:i w:val="false"/>
                <w:color w:val="000000"/>
                <w:sz w:val="20"/>
              </w:rPr>
              <w:t>қояды 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w:t>
            </w:r>
            <w:r>
              <w:rPr>
                <w:rFonts w:ascii="Times New Roman"/>
                <w:b w:val="false"/>
                <w:i w:val="false"/>
                <w:color w:val="000000"/>
                <w:sz w:val="20"/>
              </w:rPr>
              <w:t>құрастырады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жібереді</w:t>
            </w:r>
          </w:p>
        </w:tc>
      </w:tr>
      <w:tr>
        <w:trPr>
          <w:trHeight w:val="129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w:t>
            </w:r>
            <w:r>
              <w:br/>
            </w:r>
            <w:r>
              <w:rPr>
                <w:rFonts w:ascii="Times New Roman"/>
                <w:b w:val="false"/>
                <w:i w:val="false"/>
                <w:color w:val="000000"/>
                <w:sz w:val="20"/>
              </w:rPr>
              <w:t>
</w:t>
            </w:r>
            <w:r>
              <w:rPr>
                <w:rFonts w:ascii="Times New Roman"/>
                <w:b w:val="false"/>
                <w:i w:val="false"/>
                <w:color w:val="000000"/>
                <w:sz w:val="20"/>
              </w:rPr>
              <w:t>алушыға құжаттардың</w:t>
            </w:r>
            <w:r>
              <w:br/>
            </w:r>
            <w:r>
              <w:rPr>
                <w:rFonts w:ascii="Times New Roman"/>
                <w:b w:val="false"/>
                <w:i w:val="false"/>
                <w:color w:val="000000"/>
                <w:sz w:val="20"/>
              </w:rPr>
              <w:t>
</w:t>
            </w:r>
            <w:r>
              <w:rPr>
                <w:rFonts w:ascii="Times New Roman"/>
                <w:b w:val="false"/>
                <w:i w:val="false"/>
                <w:color w:val="000000"/>
                <w:sz w:val="20"/>
              </w:rPr>
              <w:t>қабылданғаны туралы</w:t>
            </w:r>
            <w:r>
              <w:br/>
            </w:r>
            <w:r>
              <w:rPr>
                <w:rFonts w:ascii="Times New Roman"/>
                <w:b w:val="false"/>
                <w:i w:val="false"/>
                <w:color w:val="000000"/>
                <w:sz w:val="20"/>
              </w:rPr>
              <w:t>
</w:t>
            </w:r>
            <w:r>
              <w:rPr>
                <w:rFonts w:ascii="Times New Roman"/>
                <w:b w:val="false"/>
                <w:i w:val="false"/>
                <w:color w:val="000000"/>
                <w:sz w:val="20"/>
              </w:rPr>
              <w:t>қолхат (немесе</w:t>
            </w:r>
            <w:r>
              <w:br/>
            </w:r>
            <w:r>
              <w:rPr>
                <w:rFonts w:ascii="Times New Roman"/>
                <w:b w:val="false"/>
                <w:i w:val="false"/>
                <w:color w:val="000000"/>
                <w:sz w:val="20"/>
              </w:rPr>
              <w:t>
</w:t>
            </w:r>
            <w:r>
              <w:rPr>
                <w:rFonts w:ascii="Times New Roman"/>
                <w:b w:val="false"/>
                <w:i w:val="false"/>
                <w:color w:val="000000"/>
                <w:sz w:val="20"/>
              </w:rPr>
              <w:t>алушымен құжаттар</w:t>
            </w:r>
            <w:r>
              <w:br/>
            </w:r>
            <w:r>
              <w:rPr>
                <w:rFonts w:ascii="Times New Roman"/>
                <w:b w:val="false"/>
                <w:i w:val="false"/>
                <w:color w:val="000000"/>
                <w:sz w:val="20"/>
              </w:rPr>
              <w:t>
</w:t>
            </w:r>
            <w:r>
              <w:rPr>
                <w:rFonts w:ascii="Times New Roman"/>
                <w:b w:val="false"/>
                <w:i w:val="false"/>
                <w:color w:val="000000"/>
                <w:sz w:val="20"/>
              </w:rPr>
              <w:t>ұсынылмаған жағдайда</w:t>
            </w:r>
            <w:r>
              <w:br/>
            </w:r>
            <w:r>
              <w:rPr>
                <w:rFonts w:ascii="Times New Roman"/>
                <w:b w:val="false"/>
                <w:i w:val="false"/>
                <w:color w:val="000000"/>
                <w:sz w:val="20"/>
              </w:rPr>
              <w:t>
</w:t>
            </w:r>
            <w:r>
              <w:rPr>
                <w:rFonts w:ascii="Times New Roman"/>
                <w:b w:val="false"/>
                <w:i w:val="false"/>
                <w:color w:val="000000"/>
                <w:sz w:val="20"/>
              </w:rPr>
              <w:t>бас тарту)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w:t>
            </w:r>
            <w:r>
              <w:br/>
            </w:r>
            <w:r>
              <w:rPr>
                <w:rFonts w:ascii="Times New Roman"/>
                <w:b w:val="false"/>
                <w:i w:val="false"/>
                <w:color w:val="000000"/>
                <w:sz w:val="20"/>
              </w:rPr>
              <w:t>
</w:t>
            </w:r>
            <w:r>
              <w:rPr>
                <w:rFonts w:ascii="Times New Roman"/>
                <w:b w:val="false"/>
                <w:i w:val="false"/>
                <w:color w:val="000000"/>
                <w:sz w:val="20"/>
              </w:rPr>
              <w:t>құжаттар жинау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жіберу</w:t>
            </w:r>
          </w:p>
        </w:tc>
      </w:tr>
      <w:tr>
        <w:trPr>
          <w:trHeight w:val="21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6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маманы</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тіркеу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w:t>
            </w:r>
            <w:r>
              <w:br/>
            </w:r>
            <w:r>
              <w:rPr>
                <w:rFonts w:ascii="Times New Roman"/>
                <w:b w:val="false"/>
                <w:i w:val="false"/>
                <w:color w:val="000000"/>
                <w:sz w:val="20"/>
              </w:rPr>
              <w:t>
</w:t>
            </w:r>
            <w:r>
              <w:rPr>
                <w:rFonts w:ascii="Times New Roman"/>
                <w:b w:val="false"/>
                <w:i w:val="false"/>
                <w:color w:val="000000"/>
                <w:sz w:val="20"/>
              </w:rPr>
              <w:t>жүзеге</w:t>
            </w:r>
            <w:r>
              <w:br/>
            </w:r>
            <w:r>
              <w:rPr>
                <w:rFonts w:ascii="Times New Roman"/>
                <w:b w:val="false"/>
                <w:i w:val="false"/>
                <w:color w:val="000000"/>
                <w:sz w:val="20"/>
              </w:rPr>
              <w:t>
</w:t>
            </w:r>
            <w:r>
              <w:rPr>
                <w:rFonts w:ascii="Times New Roman"/>
                <w:b w:val="false"/>
                <w:i w:val="false"/>
                <w:color w:val="000000"/>
                <w:sz w:val="20"/>
              </w:rPr>
              <w:t>асырады,</w:t>
            </w:r>
            <w:r>
              <w:br/>
            </w:r>
            <w:r>
              <w:rPr>
                <w:rFonts w:ascii="Times New Roman"/>
                <w:b w:val="false"/>
                <w:i w:val="false"/>
                <w:color w:val="000000"/>
                <w:sz w:val="20"/>
              </w:rPr>
              <w:t>
</w:t>
            </w:r>
            <w:r>
              <w:rPr>
                <w:rFonts w:ascii="Times New Roman"/>
                <w:b w:val="false"/>
                <w:i w:val="false"/>
                <w:color w:val="000000"/>
                <w:sz w:val="20"/>
              </w:rPr>
              <w:t>спорттық</w:t>
            </w:r>
            <w:r>
              <w:br/>
            </w:r>
            <w:r>
              <w:rPr>
                <w:rFonts w:ascii="Times New Roman"/>
                <w:b w:val="false"/>
                <w:i w:val="false"/>
                <w:color w:val="000000"/>
                <w:sz w:val="20"/>
              </w:rPr>
              <w:t>
</w:t>
            </w:r>
            <w:r>
              <w:rPr>
                <w:rFonts w:ascii="Times New Roman"/>
                <w:b w:val="false"/>
                <w:i w:val="false"/>
                <w:color w:val="000000"/>
                <w:sz w:val="20"/>
              </w:rPr>
              <w:t>разряд, санат</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отырысының</w:t>
            </w:r>
            <w:r>
              <w:br/>
            </w:r>
            <w:r>
              <w:rPr>
                <w:rFonts w:ascii="Times New Roman"/>
                <w:b w:val="false"/>
                <w:i w:val="false"/>
                <w:color w:val="000000"/>
                <w:sz w:val="20"/>
              </w:rPr>
              <w:t>
</w:t>
            </w:r>
            <w:r>
              <w:rPr>
                <w:rFonts w:ascii="Times New Roman"/>
                <w:b w:val="false"/>
                <w:i w:val="false"/>
                <w:color w:val="000000"/>
                <w:sz w:val="20"/>
              </w:rPr>
              <w:t>хаттамасын,</w:t>
            </w:r>
            <w:r>
              <w:br/>
            </w:r>
            <w:r>
              <w:rPr>
                <w:rFonts w:ascii="Times New Roman"/>
                <w:b w:val="false"/>
                <w:i w:val="false"/>
                <w:color w:val="000000"/>
                <w:sz w:val="20"/>
              </w:rPr>
              <w:t>
</w:t>
            </w:r>
            <w:r>
              <w:rPr>
                <w:rFonts w:ascii="Times New Roman"/>
                <w:b w:val="false"/>
                <w:i w:val="false"/>
                <w:color w:val="000000"/>
                <w:sz w:val="20"/>
              </w:rPr>
              <w:t>иелену туралы</w:t>
            </w:r>
            <w:r>
              <w:br/>
            </w:r>
            <w:r>
              <w:rPr>
                <w:rFonts w:ascii="Times New Roman"/>
                <w:b w:val="false"/>
                <w:i w:val="false"/>
                <w:color w:val="000000"/>
                <w:sz w:val="20"/>
              </w:rPr>
              <w:t>
</w:t>
            </w:r>
            <w:r>
              <w:rPr>
                <w:rFonts w:ascii="Times New Roman"/>
                <w:b w:val="false"/>
                <w:i w:val="false"/>
                <w:color w:val="000000"/>
                <w:sz w:val="20"/>
              </w:rPr>
              <w:t>бұйрықты және</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ресімдейді</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кою үшін</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басшысына 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кою,</w:t>
            </w:r>
            <w:r>
              <w:br/>
            </w:r>
            <w:r>
              <w:rPr>
                <w:rFonts w:ascii="Times New Roman"/>
                <w:b w:val="false"/>
                <w:i w:val="false"/>
                <w:color w:val="000000"/>
                <w:sz w:val="20"/>
              </w:rPr>
              <w:t>
</w:t>
            </w:r>
            <w:r>
              <w:rPr>
                <w:rFonts w:ascii="Times New Roman"/>
                <w:b w:val="false"/>
                <w:i w:val="false"/>
                <w:color w:val="000000"/>
                <w:sz w:val="20"/>
              </w:rPr>
              <w:t>жауапты маманды</w:t>
            </w:r>
            <w:r>
              <w:br/>
            </w:r>
            <w:r>
              <w:rPr>
                <w:rFonts w:ascii="Times New Roman"/>
                <w:b w:val="false"/>
                <w:i w:val="false"/>
                <w:color w:val="000000"/>
                <w:sz w:val="20"/>
              </w:rPr>
              <w:t>
</w:t>
            </w:r>
            <w:r>
              <w:rPr>
                <w:rFonts w:ascii="Times New Roman"/>
                <w:b w:val="false"/>
                <w:i w:val="false"/>
                <w:color w:val="000000"/>
                <w:sz w:val="20"/>
              </w:rPr>
              <w:t>тағайындау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үшін</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беру</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жүгінген</w:t>
            </w:r>
            <w:r>
              <w:br/>
            </w:r>
            <w:r>
              <w:rPr>
                <w:rFonts w:ascii="Times New Roman"/>
                <w:b w:val="false"/>
                <w:i w:val="false"/>
                <w:color w:val="000000"/>
                <w:sz w:val="20"/>
              </w:rPr>
              <w:t>
</w:t>
            </w:r>
            <w:r>
              <w:rPr>
                <w:rFonts w:ascii="Times New Roman"/>
                <w:b w:val="false"/>
                <w:i w:val="false"/>
                <w:color w:val="000000"/>
                <w:sz w:val="20"/>
              </w:rPr>
              <w:t>сәтінен - 29</w:t>
            </w:r>
            <w:r>
              <w:br/>
            </w:r>
            <w:r>
              <w:rPr>
                <w:rFonts w:ascii="Times New Roman"/>
                <w:b w:val="false"/>
                <w:i w:val="false"/>
                <w:color w:val="000000"/>
                <w:sz w:val="20"/>
              </w:rPr>
              <w:t>
</w:t>
            </w:r>
            <w:r>
              <w:rPr>
                <w:rFonts w:ascii="Times New Roman"/>
                <w:b w:val="false"/>
                <w:i w:val="false"/>
                <w:color w:val="000000"/>
                <w:sz w:val="20"/>
              </w:rPr>
              <w:t>күнтізбелік</w:t>
            </w:r>
            <w:r>
              <w:br/>
            </w:r>
            <w:r>
              <w:rPr>
                <w:rFonts w:ascii="Times New Roman"/>
                <w:b w:val="false"/>
                <w:i w:val="false"/>
                <w:color w:val="000000"/>
                <w:sz w:val="20"/>
              </w:rPr>
              <w:t>
</w:t>
            </w:r>
            <w:r>
              <w:rPr>
                <w:rFonts w:ascii="Times New Roman"/>
                <w:b w:val="false"/>
                <w:i w:val="false"/>
                <w:color w:val="000000"/>
                <w:sz w:val="20"/>
              </w:rPr>
              <w:t>күні ішінде</w:t>
            </w:r>
            <w:r>
              <w:br/>
            </w:r>
            <w:r>
              <w:rPr>
                <w:rFonts w:ascii="Times New Roman"/>
                <w:b w:val="false"/>
                <w:i w:val="false"/>
                <w:color w:val="000000"/>
                <w:sz w:val="20"/>
              </w:rPr>
              <w:t>
</w:t>
            </w:r>
            <w:r>
              <w:rPr>
                <w:rFonts w:ascii="Times New Roman"/>
                <w:b w:val="false"/>
                <w:i w:val="false"/>
                <w:color w:val="000000"/>
                <w:sz w:val="20"/>
              </w:rPr>
              <w:t>(бас тартқан</w:t>
            </w:r>
            <w:r>
              <w:br/>
            </w:r>
            <w:r>
              <w:rPr>
                <w:rFonts w:ascii="Times New Roman"/>
                <w:b w:val="false"/>
                <w:i w:val="false"/>
                <w:color w:val="000000"/>
                <w:sz w:val="20"/>
              </w:rPr>
              <w:t>
</w:t>
            </w:r>
            <w:r>
              <w:rPr>
                <w:rFonts w:ascii="Times New Roman"/>
                <w:b w:val="false"/>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1 күн ішінде)</w:t>
            </w:r>
          </w:p>
        </w:tc>
      </w:tr>
      <w:tr>
        <w:trPr>
          <w:trHeight w:val="6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(барысының, жұмыс ағынының) іс-әрекеттері</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(барысының, жұмыс</w:t>
            </w:r>
            <w:r>
              <w:br/>
            </w:r>
            <w:r>
              <w:rPr>
                <w:rFonts w:ascii="Times New Roman"/>
                <w:b w:val="false"/>
                <w:i w:val="false"/>
                <w:color w:val="000000"/>
                <w:sz w:val="20"/>
              </w:rPr>
              <w:t>
</w:t>
            </w:r>
            <w:r>
              <w:rPr>
                <w:rFonts w:ascii="Times New Roman"/>
                <w:b w:val="false"/>
                <w:i w:val="false"/>
                <w:color w:val="000000"/>
                <w:sz w:val="20"/>
              </w:rPr>
              <w:t>ағынының)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 кеңсесі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бұйрық</w:t>
            </w:r>
            <w:r>
              <w:br/>
            </w:r>
            <w:r>
              <w:rPr>
                <w:rFonts w:ascii="Times New Roman"/>
                <w:b w:val="false"/>
                <w:i w:val="false"/>
                <w:color w:val="000000"/>
                <w:sz w:val="20"/>
              </w:rPr>
              <w:t>
</w:t>
            </w:r>
            <w:r>
              <w:rPr>
                <w:rFonts w:ascii="Times New Roman"/>
                <w:b w:val="false"/>
                <w:i w:val="false"/>
                <w:color w:val="000000"/>
                <w:sz w:val="20"/>
              </w:rPr>
              <w:t>көшірмесін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тіркеу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 беру</w:t>
            </w:r>
          </w:p>
        </w:tc>
      </w:tr>
      <w:tr>
        <w:trPr>
          <w:trHeight w:val="855"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 нәтижесіне</w:t>
            </w:r>
            <w:r>
              <w:br/>
            </w:r>
            <w:r>
              <w:rPr>
                <w:rFonts w:ascii="Times New Roman"/>
                <w:b w:val="false"/>
                <w:i w:val="false"/>
                <w:color w:val="000000"/>
                <w:sz w:val="20"/>
              </w:rPr>
              <w:t>
</w:t>
            </w:r>
            <w:r>
              <w:rPr>
                <w:rFonts w:ascii="Times New Roman"/>
                <w:b w:val="false"/>
                <w:i w:val="false"/>
                <w:color w:val="000000"/>
                <w:sz w:val="20"/>
              </w:rPr>
              <w:t>қол қою</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бұйрық</w:t>
            </w:r>
            <w:r>
              <w:br/>
            </w:r>
            <w:r>
              <w:rPr>
                <w:rFonts w:ascii="Times New Roman"/>
                <w:b w:val="false"/>
                <w:i w:val="false"/>
                <w:color w:val="000000"/>
                <w:sz w:val="20"/>
              </w:rPr>
              <w:t>
</w:t>
            </w:r>
            <w:r>
              <w:rPr>
                <w:rFonts w:ascii="Times New Roman"/>
                <w:b w:val="false"/>
                <w:i w:val="false"/>
                <w:color w:val="000000"/>
                <w:sz w:val="20"/>
              </w:rPr>
              <w:t>көшірмесін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 ұсынудан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5</w:t>
            </w:r>
            <w:r>
              <w:br/>
            </w:r>
            <w:r>
              <w:rPr>
                <w:rFonts w:ascii="Times New Roman"/>
                <w:b w:val="false"/>
                <w:i w:val="false"/>
                <w:color w:val="000000"/>
                <w:sz w:val="20"/>
              </w:rPr>
              <w:t>
</w:t>
            </w:r>
            <w:r>
              <w:rPr>
                <w:rFonts w:ascii="Times New Roman"/>
                <w:b w:val="false"/>
                <w:i w:val="false"/>
                <w:color w:val="000000"/>
                <w:sz w:val="20"/>
              </w:rPr>
              <w:t>жыл мерзіміне</w:t>
            </w:r>
            <w:r>
              <w:br/>
            </w:r>
            <w:r>
              <w:rPr>
                <w:rFonts w:ascii="Times New Roman"/>
                <w:b w:val="false"/>
                <w:i w:val="false"/>
                <w:color w:val="000000"/>
                <w:sz w:val="20"/>
              </w:rPr>
              <w:t>
</w:t>
            </w:r>
            <w:r>
              <w:rPr>
                <w:rFonts w:ascii="Times New Roman"/>
                <w:b w:val="false"/>
                <w:i w:val="false"/>
                <w:color w:val="000000"/>
                <w:sz w:val="20"/>
              </w:rPr>
              <w:t>спорттық</w:t>
            </w:r>
            <w:r>
              <w:br/>
            </w:r>
            <w:r>
              <w:rPr>
                <w:rFonts w:ascii="Times New Roman"/>
                <w:b w:val="false"/>
                <w:i w:val="false"/>
                <w:color w:val="000000"/>
                <w:sz w:val="20"/>
              </w:rPr>
              <w:t>
</w:t>
            </w:r>
            <w:r>
              <w:rPr>
                <w:rFonts w:ascii="Times New Roman"/>
                <w:b w:val="false"/>
                <w:i w:val="false"/>
                <w:color w:val="000000"/>
                <w:sz w:val="20"/>
              </w:rPr>
              <w:t>разряд немесе</w:t>
            </w:r>
            <w:r>
              <w:br/>
            </w:r>
            <w:r>
              <w:rPr>
                <w:rFonts w:ascii="Times New Roman"/>
                <w:b w:val="false"/>
                <w:i w:val="false"/>
                <w:color w:val="000000"/>
                <w:sz w:val="20"/>
              </w:rPr>
              <w:t>
</w:t>
            </w:r>
            <w:r>
              <w:rPr>
                <w:rFonts w:ascii="Times New Roman"/>
                <w:b w:val="false"/>
                <w:i w:val="false"/>
                <w:color w:val="000000"/>
                <w:sz w:val="20"/>
              </w:rPr>
              <w:t>санат беру</w:t>
            </w:r>
            <w:r>
              <w:br/>
            </w:r>
            <w:r>
              <w:rPr>
                <w:rFonts w:ascii="Times New Roman"/>
                <w:b w:val="false"/>
                <w:i w:val="false"/>
                <w:color w:val="000000"/>
                <w:sz w:val="20"/>
              </w:rPr>
              <w:t>
</w:t>
            </w:r>
            <w:r>
              <w:rPr>
                <w:rFonts w:ascii="Times New Roman"/>
                <w:b w:val="false"/>
                <w:i w:val="false"/>
                <w:color w:val="000000"/>
                <w:sz w:val="20"/>
              </w:rPr>
              <w:t>туралы 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 алу</w:t>
            </w:r>
          </w:p>
        </w:tc>
      </w:tr>
      <w:tr>
        <w:trPr>
          <w:trHeight w:val="6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6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52"/>
    <w:p>
      <w:pPr>
        <w:spacing w:after="0"/>
        <w:ind w:left="0"/>
        <w:jc w:val="both"/>
      </w:pPr>
      <w:r>
        <w:rPr>
          <w:rFonts w:ascii="Times New Roman"/>
          <w:b w:val="false"/>
          <w:i w:val="false"/>
          <w:color w:val="000000"/>
          <w:sz w:val="28"/>
        </w:rPr>
        <w:t>
2-Кесте. Пайдалану нұсқалары. Негізгі үдеріс..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328"/>
        <w:gridCol w:w="2527"/>
        <w:gridCol w:w="2129"/>
        <w:gridCol w:w="2189"/>
      </w:tblGrid>
      <w:tr>
        <w:trPr>
          <w:trHeight w:val="141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w:t>
            </w:r>
            <w:r>
              <w:rPr>
                <w:rFonts w:ascii="Times New Roman"/>
                <w:b w:val="false"/>
                <w:i w:val="false"/>
                <w:color w:val="000000"/>
                <w:sz w:val="20"/>
              </w:rPr>
              <w:t>Жинақтаушы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маманы</w:t>
            </w:r>
          </w:p>
        </w:tc>
      </w:tr>
      <w:tr>
        <w:trPr>
          <w:trHeight w:val="283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қолхат беру,</w:t>
            </w:r>
            <w:r>
              <w:br/>
            </w:r>
            <w:r>
              <w:rPr>
                <w:rFonts w:ascii="Times New Roman"/>
                <w:b w:val="false"/>
                <w:i w:val="false"/>
                <w:color w:val="000000"/>
                <w:sz w:val="20"/>
              </w:rPr>
              <w:t>
</w:t>
            </w:r>
            <w:r>
              <w:rPr>
                <w:rFonts w:ascii="Times New Roman"/>
                <w:b w:val="false"/>
                <w:i w:val="false"/>
                <w:color w:val="000000"/>
                <w:sz w:val="20"/>
              </w:rPr>
              <w:t>журналда</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тіркеу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жинау, тізілім</w:t>
            </w:r>
            <w:r>
              <w:br/>
            </w:r>
            <w:r>
              <w:rPr>
                <w:rFonts w:ascii="Times New Roman"/>
                <w:b w:val="false"/>
                <w:i w:val="false"/>
                <w:color w:val="000000"/>
                <w:sz w:val="20"/>
              </w:rPr>
              <w:t>
</w:t>
            </w:r>
            <w:r>
              <w:rPr>
                <w:rFonts w:ascii="Times New Roman"/>
                <w:b w:val="false"/>
                <w:i w:val="false"/>
                <w:color w:val="000000"/>
                <w:sz w:val="20"/>
              </w:rPr>
              <w:t>құрастыру.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өтінішін жіберу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маманды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кою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қарау, 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басшысына қол</w:t>
            </w:r>
            <w:r>
              <w:br/>
            </w:r>
            <w:r>
              <w:rPr>
                <w:rFonts w:ascii="Times New Roman"/>
                <w:b w:val="false"/>
                <w:i w:val="false"/>
                <w:color w:val="000000"/>
                <w:sz w:val="20"/>
              </w:rPr>
              <w:t>
</w:t>
            </w:r>
            <w:r>
              <w:rPr>
                <w:rFonts w:ascii="Times New Roman"/>
                <w:b w:val="false"/>
                <w:i w:val="false"/>
                <w:color w:val="000000"/>
                <w:sz w:val="20"/>
              </w:rPr>
              <w:t>қоюға беру</w:t>
            </w:r>
          </w:p>
        </w:tc>
      </w:tr>
      <w:tr>
        <w:trPr>
          <w:trHeight w:val="84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көшірмесіне</w:t>
            </w:r>
            <w:r>
              <w:br/>
            </w:r>
            <w:r>
              <w:rPr>
                <w:rFonts w:ascii="Times New Roman"/>
                <w:b w:val="false"/>
                <w:i w:val="false"/>
                <w:color w:val="000000"/>
                <w:sz w:val="20"/>
              </w:rPr>
              <w:t>
</w:t>
            </w:r>
            <w:r>
              <w:rPr>
                <w:rFonts w:ascii="Times New Roman"/>
                <w:b w:val="false"/>
                <w:i w:val="false"/>
                <w:color w:val="000000"/>
                <w:sz w:val="20"/>
              </w:rPr>
              <w:t>қол қою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Орталыққа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бұйрық</w:t>
            </w:r>
            <w:r>
              <w:br/>
            </w:r>
            <w:r>
              <w:rPr>
                <w:rFonts w:ascii="Times New Roman"/>
                <w:b w:val="false"/>
                <w:i w:val="false"/>
                <w:color w:val="000000"/>
                <w:sz w:val="20"/>
              </w:rPr>
              <w:t>
</w:t>
            </w:r>
            <w:r>
              <w:rPr>
                <w:rFonts w:ascii="Times New Roman"/>
                <w:b w:val="false"/>
                <w:i w:val="false"/>
                <w:color w:val="000000"/>
                <w:sz w:val="20"/>
              </w:rPr>
              <w:t>көшірмесін</w:t>
            </w:r>
            <w:r>
              <w:br/>
            </w:r>
            <w:r>
              <w:rPr>
                <w:rFonts w:ascii="Times New Roman"/>
                <w:b w:val="false"/>
                <w:i w:val="false"/>
                <w:color w:val="000000"/>
                <w:sz w:val="20"/>
              </w:rPr>
              <w:t>
</w:t>
            </w:r>
            <w:r>
              <w:rPr>
                <w:rFonts w:ascii="Times New Roman"/>
                <w:b w:val="false"/>
                <w:i w:val="false"/>
                <w:color w:val="000000"/>
                <w:sz w:val="20"/>
              </w:rPr>
              <w:t>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53"/>
    <w:p>
      <w:pPr>
        <w:spacing w:after="0"/>
        <w:ind w:left="0"/>
        <w:jc w:val="both"/>
      </w:pPr>
      <w:r>
        <w:rPr>
          <w:rFonts w:ascii="Times New Roman"/>
          <w:b w:val="false"/>
          <w:i w:val="false"/>
          <w:color w:val="000000"/>
          <w:sz w:val="28"/>
        </w:rPr>
        <w:t xml:space="preserve">
3-Кесте. Пайдалану нұсқалары. Баламалы үдеріс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2496"/>
        <w:gridCol w:w="2356"/>
        <w:gridCol w:w="2216"/>
        <w:gridCol w:w="1936"/>
      </w:tblGrid>
      <w:tr>
        <w:trPr>
          <w:trHeight w:val="21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Тор ҚФБ</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маманы</w:t>
            </w:r>
          </w:p>
        </w:tc>
      </w:tr>
      <w:tr>
        <w:trPr>
          <w:trHeight w:val="283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қабылданғаны</w:t>
            </w:r>
            <w:r>
              <w:br/>
            </w:r>
            <w:r>
              <w:rPr>
                <w:rFonts w:ascii="Times New Roman"/>
                <w:b w:val="false"/>
                <w:i w:val="false"/>
                <w:color w:val="000000"/>
                <w:sz w:val="20"/>
              </w:rPr>
              <w:t>
</w:t>
            </w:r>
            <w:r>
              <w:rPr>
                <w:rFonts w:ascii="Times New Roman"/>
                <w:b w:val="false"/>
                <w:i w:val="false"/>
                <w:color w:val="000000"/>
                <w:sz w:val="20"/>
              </w:rPr>
              <w:t>туралы қолхат</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алушымен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ұсынылмаған</w:t>
            </w:r>
            <w:r>
              <w:br/>
            </w:r>
            <w:r>
              <w:rPr>
                <w:rFonts w:ascii="Times New Roman"/>
                <w:b w:val="false"/>
                <w:i w:val="false"/>
                <w:color w:val="000000"/>
                <w:sz w:val="20"/>
              </w:rPr>
              <w:t>
</w:t>
            </w:r>
            <w:r>
              <w:rPr>
                <w:rFonts w:ascii="Times New Roman"/>
                <w:b w:val="false"/>
                <w:i w:val="false"/>
                <w:color w:val="000000"/>
                <w:sz w:val="20"/>
              </w:rPr>
              <w:t>жағдайда бас</w:t>
            </w:r>
            <w:r>
              <w:br/>
            </w:r>
            <w:r>
              <w:rPr>
                <w:rFonts w:ascii="Times New Roman"/>
                <w:b w:val="false"/>
                <w:i w:val="false"/>
                <w:color w:val="000000"/>
                <w:sz w:val="20"/>
              </w:rPr>
              <w:t>
</w:t>
            </w:r>
            <w:r>
              <w:rPr>
                <w:rFonts w:ascii="Times New Roman"/>
                <w:b w:val="false"/>
                <w:i w:val="false"/>
                <w:color w:val="000000"/>
                <w:sz w:val="20"/>
              </w:rPr>
              <w:t>тарту) беру,</w:t>
            </w:r>
            <w:r>
              <w:br/>
            </w:r>
            <w:r>
              <w:rPr>
                <w:rFonts w:ascii="Times New Roman"/>
                <w:b w:val="false"/>
                <w:i w:val="false"/>
                <w:color w:val="000000"/>
                <w:sz w:val="20"/>
              </w:rPr>
              <w:t>
</w:t>
            </w:r>
            <w:r>
              <w:rPr>
                <w:rFonts w:ascii="Times New Roman"/>
                <w:b w:val="false"/>
                <w:i w:val="false"/>
                <w:color w:val="000000"/>
                <w:sz w:val="20"/>
              </w:rPr>
              <w:t>журналда</w:t>
            </w:r>
            <w:r>
              <w:br/>
            </w:r>
            <w:r>
              <w:rPr>
                <w:rFonts w:ascii="Times New Roman"/>
                <w:b w:val="false"/>
                <w:i w:val="false"/>
                <w:color w:val="000000"/>
                <w:sz w:val="20"/>
              </w:rPr>
              <w:t>
</w:t>
            </w: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тіркеу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тізілімді</w:t>
            </w:r>
            <w:r>
              <w:br/>
            </w:r>
            <w:r>
              <w:rPr>
                <w:rFonts w:ascii="Times New Roman"/>
                <w:b w:val="false"/>
                <w:i w:val="false"/>
                <w:color w:val="000000"/>
                <w:sz w:val="20"/>
              </w:rPr>
              <w:t>
</w:t>
            </w:r>
            <w:r>
              <w:rPr>
                <w:rFonts w:ascii="Times New Roman"/>
                <w:b w:val="false"/>
                <w:i w:val="false"/>
                <w:color w:val="000000"/>
                <w:sz w:val="20"/>
              </w:rPr>
              <w:t>құрастыру.</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жіберу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w:t>
            </w:r>
            <w:r>
              <w:br/>
            </w:r>
            <w:r>
              <w:rPr>
                <w:rFonts w:ascii="Times New Roman"/>
                <w:b w:val="false"/>
                <w:i w:val="false"/>
                <w:color w:val="000000"/>
                <w:sz w:val="20"/>
              </w:rPr>
              <w:t>
</w:t>
            </w:r>
            <w:r>
              <w:rPr>
                <w:rFonts w:ascii="Times New Roman"/>
                <w:b w:val="false"/>
                <w:i w:val="false"/>
                <w:color w:val="000000"/>
                <w:sz w:val="20"/>
              </w:rPr>
              <w:t>жіберу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маманды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бұрыштама кою</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қарау,</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қол қоюға</w:t>
            </w:r>
            <w:r>
              <w:br/>
            </w:r>
            <w:r>
              <w:rPr>
                <w:rFonts w:ascii="Times New Roman"/>
                <w:b w:val="false"/>
                <w:i w:val="false"/>
                <w:color w:val="000000"/>
                <w:sz w:val="20"/>
              </w:rPr>
              <w:t>
</w:t>
            </w:r>
            <w:r>
              <w:rPr>
                <w:rFonts w:ascii="Times New Roman"/>
                <w:b w:val="false"/>
                <w:i w:val="false"/>
                <w:color w:val="000000"/>
                <w:sz w:val="20"/>
              </w:rPr>
              <w:t>беру</w:t>
            </w:r>
          </w:p>
        </w:tc>
      </w:tr>
      <w:tr>
        <w:trPr>
          <w:trHeight w:val="84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жауапқа қол</w:t>
            </w:r>
            <w:r>
              <w:br/>
            </w:r>
            <w:r>
              <w:rPr>
                <w:rFonts w:ascii="Times New Roman"/>
                <w:b w:val="false"/>
                <w:i w:val="false"/>
                <w:color w:val="000000"/>
                <w:sz w:val="20"/>
              </w:rPr>
              <w:t>
</w:t>
            </w:r>
            <w:r>
              <w:rPr>
                <w:rFonts w:ascii="Times New Roman"/>
                <w:b w:val="false"/>
                <w:i w:val="false"/>
                <w:color w:val="000000"/>
                <w:sz w:val="20"/>
              </w:rPr>
              <w:t>қою</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Орталыққа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ұсынудан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