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75d05" w14:textId="ef75d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9 шілдедегі № 310 қаулысы. Қостанай облысының Әділет департаментінде 2012 жылғы 6 тамызда № 3820 тіркелді. Күші жойылды - Қостанай облысы әкімдігінің 2013 жылғы 20 қарашадағы № 508 қаулысымен</w:t>
      </w:r>
    </w:p>
    <w:p>
      <w:pPr>
        <w:spacing w:after="0"/>
        <w:ind w:left="0"/>
        <w:jc w:val="both"/>
      </w:pPr>
      <w:bookmarkStart w:name="z1" w:id="0"/>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"Жеке </w:t>
      </w:r>
      <w:r>
        <w:rPr>
          <w:rFonts w:ascii="Times New Roman"/>
          <w:b w:val="false"/>
          <w:i w:val="false"/>
          <w:color w:val="000000"/>
          <w:sz w:val="28"/>
        </w:rPr>
        <w:t>қосалқы шаруашылықтың</w:t>
      </w:r>
      <w:r>
        <w:rPr>
          <w:rFonts w:ascii="Times New Roman"/>
          <w:b w:val="false"/>
          <w:i w:val="false"/>
          <w:color w:val="000000"/>
          <w:sz w:val="28"/>
        </w:rPr>
        <w:t xml:space="preserve"> болуы туралы анықтама беру";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Байқаудан өткiзушiлердi</w:t>
      </w:r>
      <w:r>
        <w:rPr>
          <w:rFonts w:ascii="Times New Roman"/>
          <w:b w:val="false"/>
          <w:i w:val="false"/>
          <w:color w:val="000000"/>
          <w:sz w:val="28"/>
        </w:rPr>
        <w:t xml:space="preserve"> және тұқым сарапшыларын аттестаттау";</w:t>
      </w:r>
      <w:r>
        <w:br/>
      </w:r>
      <w:r>
        <w:rPr>
          <w:rFonts w:ascii="Times New Roman"/>
          <w:b w:val="false"/>
          <w:i w:val="false"/>
          <w:color w:val="000000"/>
          <w:sz w:val="28"/>
        </w:rPr>
        <w:t>
</w:t>
      </w:r>
      <w:r>
        <w:rPr>
          <w:rFonts w:ascii="Times New Roman"/>
          <w:b w:val="false"/>
          <w:i w:val="false"/>
          <w:color w:val="000000"/>
          <w:sz w:val="28"/>
        </w:rPr>
        <w:t>
      3) "Бiрегей және элиталық тұқым, бiрiншi, екiншi және үшiншi</w:t>
      </w:r>
      <w:r>
        <w:br/>
      </w:r>
      <w:r>
        <w:rPr>
          <w:rFonts w:ascii="Times New Roman"/>
          <w:b w:val="false"/>
          <w:i w:val="false"/>
          <w:color w:val="000000"/>
          <w:sz w:val="28"/>
        </w:rPr>
        <w:t>
көбейтiлген тұқым өндiрушiлердi және тұқым </w:t>
      </w:r>
      <w:r>
        <w:rPr>
          <w:rFonts w:ascii="Times New Roman"/>
          <w:b w:val="false"/>
          <w:i w:val="false"/>
          <w:color w:val="000000"/>
          <w:sz w:val="28"/>
        </w:rPr>
        <w:t>өткiзушiлердi аттестаттау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"Жануарға </w:t>
      </w:r>
      <w:r>
        <w:rPr>
          <w:rFonts w:ascii="Times New Roman"/>
          <w:b w:val="false"/>
          <w:i w:val="false"/>
          <w:color w:val="000000"/>
          <w:sz w:val="28"/>
        </w:rPr>
        <w:t>ветеринариялық паспорт</w:t>
      </w:r>
      <w:r>
        <w:rPr>
          <w:rFonts w:ascii="Times New Roman"/>
          <w:b w:val="false"/>
          <w:i w:val="false"/>
          <w:color w:val="000000"/>
          <w:sz w:val="28"/>
        </w:rPr>
        <w:t xml:space="preserve"> беру";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Ветеринариялық анықтаманы</w:t>
      </w:r>
      <w:r>
        <w:rPr>
          <w:rFonts w:ascii="Times New Roman"/>
          <w:b w:val="false"/>
          <w:i w:val="false"/>
          <w:color w:val="000000"/>
          <w:sz w:val="28"/>
        </w:rPr>
        <w:t xml:space="preserve"> беру".</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кейiн күнтiзбелiк он күн өткен соң қолданысқа енгiзiледi.</w:t>
      </w:r>
    </w:p>
    <w:bookmarkEnd w:id="1"/>
    <w:p>
      <w:pPr>
        <w:spacing w:after="0"/>
        <w:ind w:left="0"/>
        <w:jc w:val="both"/>
      </w:pPr>
      <w:r>
        <w:rPr>
          <w:rFonts w:ascii="Times New Roman"/>
          <w:b w:val="false"/>
          <w:i/>
          <w:color w:val="000000"/>
          <w:sz w:val="28"/>
        </w:rPr>
        <w:t>      Облыс әкімі                                Н. Садуақасов</w:t>
      </w:r>
      <w:r>
        <w:rPr>
          <w:rFonts w:ascii="Times New Roman"/>
          <w:b w:val="false"/>
          <w:i w:val="false"/>
          <w:color w:val="000000"/>
          <w:sz w:val="28"/>
        </w:rPr>
        <w:t> </w:t>
      </w:r>
    </w:p>
    <w:bookmarkStart w:name="z9" w:id="2"/>
    <w:p>
      <w:pPr>
        <w:spacing w:after="0"/>
        <w:ind w:left="0"/>
        <w:jc w:val="both"/>
      </w:pPr>
      <w:r>
        <w:rPr>
          <w:rFonts w:ascii="Times New Roman"/>
          <w:b w:val="false"/>
          <w:i w:val="false"/>
          <w:color w:val="000000"/>
          <w:sz w:val="28"/>
        </w:rPr>
        <w:t xml:space="preserve">
Әкімдіктің 2012 жылғы     </w:t>
      </w:r>
      <w:r>
        <w:br/>
      </w:r>
      <w:r>
        <w:rPr>
          <w:rFonts w:ascii="Times New Roman"/>
          <w:b w:val="false"/>
          <w:i w:val="false"/>
          <w:color w:val="000000"/>
          <w:sz w:val="28"/>
        </w:rPr>
        <w:t xml:space="preserve">
2012 жылғы 9 шілдедегі     </w:t>
      </w:r>
      <w:r>
        <w:br/>
      </w:r>
      <w:r>
        <w:rPr>
          <w:rFonts w:ascii="Times New Roman"/>
          <w:b w:val="false"/>
          <w:i w:val="false"/>
          <w:color w:val="000000"/>
          <w:sz w:val="28"/>
        </w:rPr>
        <w:t xml:space="preserve">
№ 310 қаулысымен бекітілген  </w:t>
      </w:r>
    </w:p>
    <w:bookmarkEnd w:id="2"/>
    <w:p>
      <w:pPr>
        <w:spacing w:after="0"/>
        <w:ind w:left="0"/>
        <w:jc w:val="left"/>
      </w:pPr>
      <w:r>
        <w:rPr>
          <w:rFonts w:ascii="Times New Roman"/>
          <w:b/>
          <w:i w:val="false"/>
          <w:color w:val="000000"/>
        </w:rPr>
        <w:t xml:space="preserve"> "Жеке қосалқы шаруашылықтың болуы туралы анықтама беру" мемлекеттiк қызмет көрсету регламенті</w:t>
      </w:r>
    </w:p>
    <w:bookmarkStart w:name="z10" w:id="3"/>
    <w:p>
      <w:pPr>
        <w:spacing w:after="0"/>
        <w:ind w:left="0"/>
        <w:jc w:val="left"/>
      </w:pPr>
      <w:r>
        <w:rPr>
          <w:rFonts w:ascii="Times New Roman"/>
          <w:b/>
          <w:i w:val="false"/>
          <w:color w:val="000000"/>
        </w:rPr>
        <w:t xml:space="preserve"> 
1. Негiзгi ұғымдар</w:t>
      </w:r>
    </w:p>
    <w:bookmarkEnd w:id="3"/>
    <w:p>
      <w:pPr>
        <w:spacing w:after="0"/>
        <w:ind w:left="0"/>
        <w:jc w:val="both"/>
      </w:pPr>
      <w:r>
        <w:rPr>
          <w:rFonts w:ascii="Times New Roman"/>
          <w:b w:val="false"/>
          <w:i w:val="false"/>
          <w:color w:val="000000"/>
          <w:sz w:val="28"/>
        </w:rPr>
        <w:t>      1. Осы "Жеке қосалқы шаруашылықтың болуы туралы анықтама беру" мемлекеттік қызмет көрсету регламентiнде (бұдан әрi – Регламент) мынадай ұғымдар пайдаланылады:</w:t>
      </w:r>
      <w:r>
        <w:br/>
      </w:r>
      <w:r>
        <w:rPr>
          <w:rFonts w:ascii="Times New Roman"/>
          <w:b w:val="false"/>
          <w:i w:val="false"/>
          <w:color w:val="000000"/>
          <w:sz w:val="28"/>
        </w:rPr>
        <w:t>
      1) құрылымдық функционалдық бірліктер – мемлекеттік қызмет көрсету үдерісінде қатысатын (уәкілетті органдардың жауапты тұлғалары, мемлекеттік органдардың құрылымдық бөлімшелері, ақпараттық жүйелер немесе олардың кіші жүйелері) (бұдан әрі-ҚФБ);</w:t>
      </w:r>
      <w:r>
        <w:br/>
      </w:r>
      <w:r>
        <w:rPr>
          <w:rFonts w:ascii="Times New Roman"/>
          <w:b w:val="false"/>
          <w:i w:val="false"/>
          <w:color w:val="000000"/>
          <w:sz w:val="28"/>
        </w:rPr>
        <w:t>
      2) тұтынушы – жеке тұлға;</w:t>
      </w:r>
      <w:r>
        <w:br/>
      </w:r>
      <w:r>
        <w:rPr>
          <w:rFonts w:ascii="Times New Roman"/>
          <w:b w:val="false"/>
          <w:i w:val="false"/>
          <w:color w:val="000000"/>
          <w:sz w:val="28"/>
        </w:rPr>
        <w:t>
      3) уәкiлеттi орган - аудандық маңызы бар қала, кент, ауыл (село), ауылдық (селолық) округ әкiмiнiң аппараты, облыстық маңызы бар қалалардың ауыл шаруашылығы бөлiмдерi.</w:t>
      </w:r>
    </w:p>
    <w:bookmarkStart w:name="z11" w:id="4"/>
    <w:p>
      <w:pPr>
        <w:spacing w:after="0"/>
        <w:ind w:left="0"/>
        <w:jc w:val="left"/>
      </w:pPr>
      <w:r>
        <w:rPr>
          <w:rFonts w:ascii="Times New Roman"/>
          <w:b/>
          <w:i w:val="false"/>
          <w:color w:val="000000"/>
        </w:rPr>
        <w:t xml:space="preserve"> 
2. Жалпы ережелер</w:t>
      </w:r>
    </w:p>
    <w:bookmarkEnd w:id="4"/>
    <w:bookmarkStart w:name="z12" w:id="5"/>
    <w:p>
      <w:pPr>
        <w:spacing w:after="0"/>
        <w:ind w:left="0"/>
        <w:jc w:val="both"/>
      </w:pPr>
      <w:r>
        <w:rPr>
          <w:rFonts w:ascii="Times New Roman"/>
          <w:b w:val="false"/>
          <w:i w:val="false"/>
          <w:color w:val="000000"/>
          <w:sz w:val="28"/>
        </w:rPr>
        <w:t>      2. "Жеке қосалқы шаруашылықтың болуы туралы анықтама беру" мемлекеттiк қызмет жеке тұлғаларға көрсетіледі және "Жеке қосалқы шаруашылықтың болуы туралы анықтама беру" мемлекеттiк қызмет </w:t>
      </w:r>
      <w:r>
        <w:rPr>
          <w:rFonts w:ascii="Times New Roman"/>
          <w:b w:val="false"/>
          <w:i w:val="false"/>
          <w:color w:val="000000"/>
          <w:sz w:val="28"/>
        </w:rPr>
        <w:t>стандартын</w:t>
      </w:r>
      <w:r>
        <w:rPr>
          <w:rFonts w:ascii="Times New Roman"/>
          <w:b w:val="false"/>
          <w:i w:val="false"/>
          <w:color w:val="000000"/>
          <w:sz w:val="28"/>
        </w:rPr>
        <w:t xml:space="preserve"> бекiту туралы" Қазақстан Республикасы Үкіметінің 2009 жылғы 31 желтоқсандағы № 2318 </w:t>
      </w:r>
      <w:r>
        <w:rPr>
          <w:rFonts w:ascii="Times New Roman"/>
          <w:b w:val="false"/>
          <w:i w:val="false"/>
          <w:color w:val="000000"/>
          <w:sz w:val="28"/>
        </w:rPr>
        <w:t>қаулысымен</w:t>
      </w:r>
      <w:r>
        <w:rPr>
          <w:rFonts w:ascii="Times New Roman"/>
          <w:b w:val="false"/>
          <w:i w:val="false"/>
          <w:color w:val="000000"/>
          <w:sz w:val="28"/>
        </w:rPr>
        <w:t xml:space="preserve"> және осы Регламентпен бекітілген мемлекеттiк қызмет стандартында белгіленген тәртіппен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Мемлекеттiк қызметтi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мекенжайлар арқылы уәкiлеттi орган, сондай-ақ баламалы негізде халыққа қызмет көрсету орталықтары (бұдан әрi – Орталық) ұсынады.</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"Мемлекеттiк атаулы әлеуметтiк көмек туралы" Қазақстан Республикасының 2001 жылғы 17 шiлдедегi Заңының 3-бабы 1-тармағы </w:t>
      </w:r>
      <w:r>
        <w:rPr>
          <w:rFonts w:ascii="Times New Roman"/>
          <w:b w:val="false"/>
          <w:i w:val="false"/>
          <w:color w:val="000000"/>
          <w:sz w:val="28"/>
        </w:rPr>
        <w:t>3) тармақшасының</w:t>
      </w:r>
      <w:r>
        <w:rPr>
          <w:rFonts w:ascii="Times New Roman"/>
          <w:b w:val="false"/>
          <w:i w:val="false"/>
          <w:color w:val="000000"/>
          <w:sz w:val="28"/>
        </w:rPr>
        <w:t>, "Жеке және заңды тұлғаларға көрсетiлетiн мемлекеттiк қызметтердiң тiзiлiмiн бекiту туралы" Қазақстан Республикасы Үкiметiнiң 2010 жылғы 20 шiлдедегi № 745 </w:t>
      </w:r>
      <w:r>
        <w:rPr>
          <w:rFonts w:ascii="Times New Roman"/>
          <w:b w:val="false"/>
          <w:i w:val="false"/>
          <w:color w:val="000000"/>
          <w:sz w:val="28"/>
        </w:rPr>
        <w:t>қаулысының</w:t>
      </w:r>
      <w:r>
        <w:rPr>
          <w:rFonts w:ascii="Times New Roman"/>
          <w:b w:val="false"/>
          <w:i w:val="false"/>
          <w:color w:val="000000"/>
          <w:sz w:val="28"/>
        </w:rPr>
        <w:t xml:space="preserve"> негiзiнде iске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7. Мемлекеттiк қызмет көрсетудiң нәтижесi жеке қосалқы шаруашылықтың болуы туралы анықтама (қағаз жеткiзгiште) не мемлекеттiк қызмет ұсынудан бас тарту туралы дәлелдi жауап болып табылады.</w:t>
      </w:r>
    </w:p>
    <w:bookmarkEnd w:id="5"/>
    <w:bookmarkStart w:name="z17" w:id="6"/>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6"/>
    <w:bookmarkStart w:name="z18" w:id="7"/>
    <w:p>
      <w:pPr>
        <w:spacing w:after="0"/>
        <w:ind w:left="0"/>
        <w:jc w:val="both"/>
      </w:pPr>
      <w:r>
        <w:rPr>
          <w:rFonts w:ascii="Times New Roman"/>
          <w:b w:val="false"/>
          <w:i w:val="false"/>
          <w:color w:val="000000"/>
          <w:sz w:val="28"/>
        </w:rPr>
        <w:t>      8. Мемлекеттiк қызметті көрсету мәселелері бойынша, мемлекеттiк қызмет көрсетудiң барысы туралы ақпаратты мекенжайлары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көрсетiлген уәкiлеттi органнан және Орталықтан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қызметтi көрсету мерзiмдерi:</w:t>
      </w:r>
      <w:r>
        <w:br/>
      </w:r>
      <w:r>
        <w:rPr>
          <w:rFonts w:ascii="Times New Roman"/>
          <w:b w:val="false"/>
          <w:i w:val="false"/>
          <w:color w:val="000000"/>
          <w:sz w:val="28"/>
        </w:rPr>
        <w:t>
      1) тұтынушы уәкiлеттi органға өтініш берген кезде:</w:t>
      </w:r>
      <w:r>
        <w:br/>
      </w:r>
      <w:r>
        <w:rPr>
          <w:rFonts w:ascii="Times New Roman"/>
          <w:b w:val="false"/>
          <w:i w:val="false"/>
          <w:color w:val="000000"/>
          <w:sz w:val="28"/>
        </w:rPr>
        <w:t>
      мемлекеттiк қызмет өтiнiш берілген сәттен бастап ұсынылады;</w:t>
      </w:r>
      <w:r>
        <w:br/>
      </w:r>
      <w:r>
        <w:rPr>
          <w:rFonts w:ascii="Times New Roman"/>
          <w:b w:val="false"/>
          <w:i w:val="false"/>
          <w:color w:val="000000"/>
          <w:sz w:val="28"/>
        </w:rPr>
        <w:t>
      мемлекеттiк қызметті алғанға дейiнгі күтудің ең жоғары шекті уақыты – 10 (он) минуттан аспайды;</w:t>
      </w:r>
      <w:r>
        <w:br/>
      </w:r>
      <w:r>
        <w:rPr>
          <w:rFonts w:ascii="Times New Roman"/>
          <w:b w:val="false"/>
          <w:i w:val="false"/>
          <w:color w:val="000000"/>
          <w:sz w:val="28"/>
        </w:rPr>
        <w:t>
      мемлекеттiк қызметті тұтынушыға қызмет көрсетудiң ең жоғары шекті уақыты – 10 (он) минуттан аспайды;</w:t>
      </w:r>
      <w:r>
        <w:br/>
      </w:r>
      <w:r>
        <w:rPr>
          <w:rFonts w:ascii="Times New Roman"/>
          <w:b w:val="false"/>
          <w:i w:val="false"/>
          <w:color w:val="000000"/>
          <w:sz w:val="28"/>
        </w:rPr>
        <w:t>
      2) тұтынушы Орталыққа өтiнiш берген кезде:</w:t>
      </w:r>
      <w:r>
        <w:br/>
      </w:r>
      <w:r>
        <w:rPr>
          <w:rFonts w:ascii="Times New Roman"/>
          <w:b w:val="false"/>
          <w:i w:val="false"/>
          <w:color w:val="000000"/>
          <w:sz w:val="28"/>
        </w:rPr>
        <w:t>
      тұтынушының осы Регламенттiң 13-тармағында көрсетiлген қажетті құжаттарды тапсырған сәттен бастап мемлекеттiк қызметтi көрсету мерзiмi 2 (екi) күннен аспайды;</w:t>
      </w:r>
      <w:r>
        <w:br/>
      </w:r>
      <w:r>
        <w:rPr>
          <w:rFonts w:ascii="Times New Roman"/>
          <w:b w:val="false"/>
          <w:i w:val="false"/>
          <w:color w:val="000000"/>
          <w:sz w:val="28"/>
        </w:rPr>
        <w:t>
      мемлекеттiк қызметтi алғанға дейiнгі күтудің ең жоғары шекті уақыты – 10 (он) минуттан аспайды;</w:t>
      </w:r>
      <w:r>
        <w:br/>
      </w:r>
      <w:r>
        <w:rPr>
          <w:rFonts w:ascii="Times New Roman"/>
          <w:b w:val="false"/>
          <w:i w:val="false"/>
          <w:color w:val="000000"/>
          <w:sz w:val="28"/>
        </w:rPr>
        <w:t>
      мемлекеттiк қызметтi тұтынушыға қызмет көрсетудiң ең жоғары шекті уақыты – 10 (он) минуттан аспайды.</w:t>
      </w:r>
      <w:r>
        <w:br/>
      </w:r>
      <w:r>
        <w:rPr>
          <w:rFonts w:ascii="Times New Roman"/>
          <w:b w:val="false"/>
          <w:i w:val="false"/>
          <w:color w:val="000000"/>
          <w:sz w:val="28"/>
        </w:rPr>
        <w:t>
</w:t>
      </w:r>
      <w:r>
        <w:rPr>
          <w:rFonts w:ascii="Times New Roman"/>
          <w:b w:val="false"/>
          <w:i w:val="false"/>
          <w:color w:val="000000"/>
          <w:sz w:val="28"/>
        </w:rPr>
        <w:t>
      10. Мемлекеттiк қызмет:</w:t>
      </w:r>
      <w:r>
        <w:br/>
      </w:r>
      <w:r>
        <w:rPr>
          <w:rFonts w:ascii="Times New Roman"/>
          <w:b w:val="false"/>
          <w:i w:val="false"/>
          <w:color w:val="000000"/>
          <w:sz w:val="28"/>
        </w:rPr>
        <w:t>
      1) уәкілетті органға өтiнiш берген кезде - жұмыстың белгіленген кестесіне сәйкес демалыс және мереке күндерiнен басқа (сенбі, жексенбі) жұмыс күндерi сағат 9.00-ден 18.00-ге дейiн, сағат 13.00-ден 14.00-ге дейiнгi түскi үзiлiспен көрсетіледі. Қабылдау алдын ала жазылусыз және тездетiлген қызмет көрсетусiз, кезек күту тәртiбiмен жүзеге асырылады;</w:t>
      </w:r>
      <w:r>
        <w:br/>
      </w:r>
      <w:r>
        <w:rPr>
          <w:rFonts w:ascii="Times New Roman"/>
          <w:b w:val="false"/>
          <w:i w:val="false"/>
          <w:color w:val="000000"/>
          <w:sz w:val="28"/>
        </w:rPr>
        <w:t>
      2) Орталыққа өтiнiш берген кезде - демалыс және мереке күндерiнен басқа жұмыс күндерi, сағат 9.00-ден 20.00-ге дейiн үзiлiссiз ұсынылады. Қабылдау алдын ала жазылусыз және тездетiлген қызмет көрсетусiз, электрондық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Мемлекеттiк қызмет тұтынушыға, оның ішінде физикалық мүмкiндiктерi шектеулi адамдарға қызметтi көрсету үшiн жағдайлар көзделген, тұтынушы тұратын жері бойынша уәкілетті органның және Орталықтың ғимаратында ұсынылады. Күтуге арналған залдары толтырылған бланк үлгiлерi бар ақпараттық стендтермен жарақталады.</w:t>
      </w:r>
      <w:r>
        <w:br/>
      </w:r>
      <w:r>
        <w:rPr>
          <w:rFonts w:ascii="Times New Roman"/>
          <w:b w:val="false"/>
          <w:i w:val="false"/>
          <w:color w:val="000000"/>
          <w:sz w:val="28"/>
        </w:rPr>
        <w:t>
</w:t>
      </w:r>
      <w:r>
        <w:rPr>
          <w:rFonts w:ascii="Times New Roman"/>
          <w:b w:val="false"/>
          <w:i w:val="false"/>
          <w:color w:val="000000"/>
          <w:sz w:val="28"/>
        </w:rPr>
        <w:t>
      12. Тұтынушыға мемлекеттiк қызметті ұсынудан мынадай жағдайларда:</w:t>
      </w:r>
      <w:r>
        <w:br/>
      </w:r>
      <w:r>
        <w:rPr>
          <w:rFonts w:ascii="Times New Roman"/>
          <w:b w:val="false"/>
          <w:i w:val="false"/>
          <w:color w:val="000000"/>
          <w:sz w:val="28"/>
        </w:rPr>
        <w:t>
      1) осы Регламенттiң </w:t>
      </w:r>
      <w:r>
        <w:rPr>
          <w:rFonts w:ascii="Times New Roman"/>
          <w:b w:val="false"/>
          <w:i w:val="false"/>
          <w:color w:val="000000"/>
          <w:sz w:val="28"/>
        </w:rPr>
        <w:t>18-тармағында</w:t>
      </w:r>
      <w:r>
        <w:rPr>
          <w:rFonts w:ascii="Times New Roman"/>
          <w:b w:val="false"/>
          <w:i w:val="false"/>
          <w:color w:val="000000"/>
          <w:sz w:val="28"/>
        </w:rPr>
        <w:t xml:space="preserve"> көрсетiлген құжаттардың толық емес пакетiн ұсынғанда;</w:t>
      </w:r>
      <w:r>
        <w:br/>
      </w:r>
      <w:r>
        <w:rPr>
          <w:rFonts w:ascii="Times New Roman"/>
          <w:b w:val="false"/>
          <w:i w:val="false"/>
          <w:color w:val="000000"/>
          <w:sz w:val="28"/>
        </w:rPr>
        <w:t>
      2) уәкiлеттi органның шаруашылық кiтабында жеке қосалқы шаруашылықтың болуы туралы деректер жоқ болғанда бас тартылады.</w:t>
      </w:r>
      <w:r>
        <w:br/>
      </w:r>
      <w:r>
        <w:rPr>
          <w:rFonts w:ascii="Times New Roman"/>
          <w:b w:val="false"/>
          <w:i w:val="false"/>
          <w:color w:val="000000"/>
          <w:sz w:val="28"/>
        </w:rPr>
        <w:t>
</w:t>
      </w:r>
      <w:r>
        <w:rPr>
          <w:rFonts w:ascii="Times New Roman"/>
          <w:b w:val="false"/>
          <w:i w:val="false"/>
          <w:color w:val="000000"/>
          <w:sz w:val="28"/>
        </w:rPr>
        <w:t>
      13. Мемлекеттiк қызметтi алу үшiн тұтынушыдан өтiнiш алған сәттен бастап мемлекеттiк қызметтiң нәтижесiн беру сәтiне дейiн мемлекеттiк қызмет көрсету кезеңдерi:</w:t>
      </w:r>
      <w:r>
        <w:br/>
      </w:r>
      <w:r>
        <w:rPr>
          <w:rFonts w:ascii="Times New Roman"/>
          <w:b w:val="false"/>
          <w:i w:val="false"/>
          <w:color w:val="000000"/>
          <w:sz w:val="28"/>
        </w:rPr>
        <w:t>
      1) тұтынушы уәкiлеттi органға өтiнiш бiлдiредi немесе Орталыққа өтiнiш бередi;</w:t>
      </w:r>
      <w:r>
        <w:br/>
      </w:r>
      <w:r>
        <w:rPr>
          <w:rFonts w:ascii="Times New Roman"/>
          <w:b w:val="false"/>
          <w:i w:val="false"/>
          <w:color w:val="000000"/>
          <w:sz w:val="28"/>
        </w:rPr>
        <w:t>
      2) Орталық өтiнiштi тiркейдi, тұтынушыға тұтынушының мемлекеттiк қызметтi алу үшiн барлық қажеттi құжаттарды тапсырғанын растайтын анықтама бередi, онда Орталықтың мөртабаны және тұтынушының мемлекеттiк қызметтi алатын күнi қамтылады және өтiнiштi уәкiлеттi органға бередi;</w:t>
      </w:r>
      <w:r>
        <w:br/>
      </w:r>
      <w:r>
        <w:rPr>
          <w:rFonts w:ascii="Times New Roman"/>
          <w:b w:val="false"/>
          <w:i w:val="false"/>
          <w:color w:val="000000"/>
          <w:sz w:val="28"/>
        </w:rPr>
        <w:t>
      3) тiкелей хабарласқан кезде уәкiлеттi орган тұтынушыға қызмет көрсету нәтижесiн рәсiмдейдi және бередi, Орталықтан ұсынылған өтiнiштердi қарауды iске асырады, мемлекеттік қызмет көрсетуден бас тарту жөнінде дәлелдi жауап дайындайды немесе жеке қосалқы шаруашылықтың болуы туралы анықтаманы рәсiмдейдi, мемлекеттiк қызмет көрсету нәтижесiн Орталыққа жібереді;</w:t>
      </w:r>
      <w:r>
        <w:br/>
      </w:r>
      <w:r>
        <w:rPr>
          <w:rFonts w:ascii="Times New Roman"/>
          <w:b w:val="false"/>
          <w:i w:val="false"/>
          <w:color w:val="000000"/>
          <w:sz w:val="28"/>
        </w:rPr>
        <w:t>
      4) Орталық тұтынушыға жеке қосалқы шаруашылықтың болуы туралы анықтама немесе мемлекеттік қызмет көрсетуден бас тарту жөнінде дәлелдi жауап бередi.</w:t>
      </w:r>
      <w:r>
        <w:br/>
      </w:r>
      <w:r>
        <w:rPr>
          <w:rFonts w:ascii="Times New Roman"/>
          <w:b w:val="false"/>
          <w:i w:val="false"/>
          <w:color w:val="000000"/>
          <w:sz w:val="28"/>
        </w:rPr>
        <w:t>
</w:t>
      </w:r>
      <w:r>
        <w:rPr>
          <w:rFonts w:ascii="Times New Roman"/>
          <w:b w:val="false"/>
          <w:i w:val="false"/>
          <w:color w:val="000000"/>
          <w:sz w:val="28"/>
        </w:rPr>
        <w:t>
      14. Мемлекеттiк қызметтi көрсету үдерісiнде әкiмшiлiк әрекеттердiң қисынды кезектiлiгi мен ҚФБ арасындағы өзара байланысты айғақтайтын сызбалар осы Регламенттiң </w:t>
      </w:r>
      <w:r>
        <w:rPr>
          <w:rFonts w:ascii="Times New Roman"/>
          <w:b w:val="false"/>
          <w:i w:val="false"/>
          <w:color w:val="000000"/>
          <w:sz w:val="28"/>
        </w:rPr>
        <w:t>3-қосымшасында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15. Әр әкiмшiлiк әрекеттi (рәсiмдi) орындау мерзiмiн көрсете отырып, әр ҚФБ әкiмшiлiк әрекеттердiң (рәсiмдердiң) өзара әрекетi мен кезектiлiгiнiң мәтiндiк кестелiк сипаттамасы осы Регламенттiң </w:t>
      </w:r>
      <w:r>
        <w:rPr>
          <w:rFonts w:ascii="Times New Roman"/>
          <w:b w:val="false"/>
          <w:i w:val="false"/>
          <w:color w:val="000000"/>
          <w:sz w:val="28"/>
        </w:rPr>
        <w:t>4-қосымшасында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16. Орталықта және уәкiлеттi органда мемлекеттiк қызмет көрсету үшiн құжаттар қабылдауды iске асыратын тұлғалардың минималды саны бiр қызметшiнi құрайды.</w:t>
      </w:r>
    </w:p>
    <w:bookmarkEnd w:id="7"/>
    <w:bookmarkStart w:name="z26" w:id="8"/>
    <w:p>
      <w:pPr>
        <w:spacing w:after="0"/>
        <w:ind w:left="0"/>
        <w:jc w:val="left"/>
      </w:pPr>
      <w:r>
        <w:rPr>
          <w:rFonts w:ascii="Times New Roman"/>
          <w:b/>
          <w:i w:val="false"/>
          <w:color w:val="000000"/>
        </w:rPr>
        <w:t xml:space="preserve"> 
4. Мемлекеттiк қызметтердi көрсету үдерісiндегі</w:t>
      </w:r>
      <w:r>
        <w:br/>
      </w:r>
      <w:r>
        <w:rPr>
          <w:rFonts w:ascii="Times New Roman"/>
          <w:b/>
          <w:i w:val="false"/>
          <w:color w:val="000000"/>
        </w:rPr>
        <w:t>
әрекет (өзара әрекет) тәртiбiнiң сипаттамасы</w:t>
      </w:r>
    </w:p>
    <w:bookmarkEnd w:id="8"/>
    <w:bookmarkStart w:name="z27" w:id="9"/>
    <w:p>
      <w:pPr>
        <w:spacing w:after="0"/>
        <w:ind w:left="0"/>
        <w:jc w:val="both"/>
      </w:pPr>
      <w:r>
        <w:rPr>
          <w:rFonts w:ascii="Times New Roman"/>
          <w:b w:val="false"/>
          <w:i w:val="false"/>
          <w:color w:val="000000"/>
          <w:sz w:val="28"/>
        </w:rPr>
        <w:t>      17. Орталықта құжаттардың қабылдауы "терезе" арқылы iске асырылады, оларда Орталық инспекторының тегi, аты, әкесiнiң аты және лауазымы көрсетiледi.</w:t>
      </w:r>
      <w:r>
        <w:br/>
      </w:r>
      <w:r>
        <w:rPr>
          <w:rFonts w:ascii="Times New Roman"/>
          <w:b w:val="false"/>
          <w:i w:val="false"/>
          <w:color w:val="000000"/>
          <w:sz w:val="28"/>
        </w:rPr>
        <w:t>
      18. Мемлекеттiк қызметтi алу үшiн тұтынушы мынадай құжаттарды ұсынады:</w:t>
      </w:r>
      <w:r>
        <w:br/>
      </w:r>
      <w:r>
        <w:rPr>
          <w:rFonts w:ascii="Times New Roman"/>
          <w:b w:val="false"/>
          <w:i w:val="false"/>
          <w:color w:val="000000"/>
          <w:sz w:val="28"/>
        </w:rPr>
        <w:t>
      уәкiлеттi органға өтініш жасаған кезде тұтынушы жеке куәлiгiн ұсына отырып, ауызша нысанда жүгінеді;</w:t>
      </w:r>
      <w:r>
        <w:br/>
      </w:r>
      <w:r>
        <w:rPr>
          <w:rFonts w:ascii="Times New Roman"/>
          <w:b w:val="false"/>
          <w:i w:val="false"/>
          <w:color w:val="000000"/>
          <w:sz w:val="28"/>
        </w:rPr>
        <w:t>
      Орталыққа өтініш жасаған кезде:</w:t>
      </w:r>
      <w:r>
        <w:br/>
      </w:r>
      <w:r>
        <w:rPr>
          <w:rFonts w:ascii="Times New Roman"/>
          <w:b w:val="false"/>
          <w:i w:val="false"/>
          <w:color w:val="000000"/>
          <w:sz w:val="28"/>
        </w:rPr>
        <w:t>
      1) еркiн нысандағы өтiнiш;</w:t>
      </w:r>
      <w:r>
        <w:br/>
      </w:r>
      <w:r>
        <w:rPr>
          <w:rFonts w:ascii="Times New Roman"/>
          <w:b w:val="false"/>
          <w:i w:val="false"/>
          <w:color w:val="000000"/>
          <w:sz w:val="28"/>
        </w:rPr>
        <w:t>
      2) салыстырып тексеру үшiн түпнұсқасын ұсына отырып, жеке куәлiктiң көшiрмесi.</w:t>
      </w:r>
      <w:r>
        <w:br/>
      </w:r>
      <w:r>
        <w:rPr>
          <w:rFonts w:ascii="Times New Roman"/>
          <w:b w:val="false"/>
          <w:i w:val="false"/>
          <w:color w:val="000000"/>
          <w:sz w:val="28"/>
        </w:rPr>
        <w:t>
</w:t>
      </w:r>
      <w:r>
        <w:rPr>
          <w:rFonts w:ascii="Times New Roman"/>
          <w:b w:val="false"/>
          <w:i w:val="false"/>
          <w:color w:val="000000"/>
          <w:sz w:val="28"/>
        </w:rPr>
        <w:t>
      19. Мемлекеттiк қызмет көрсету процесінде мынадай ҚФБ іске қосылады: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бөлiмiнiң инспекторы;</w:t>
      </w:r>
      <w:r>
        <w:br/>
      </w:r>
      <w:r>
        <w:rPr>
          <w:rFonts w:ascii="Times New Roman"/>
          <w:b w:val="false"/>
          <w:i w:val="false"/>
          <w:color w:val="000000"/>
          <w:sz w:val="28"/>
        </w:rPr>
        <w:t>
      3) уәкiлеттi органның кеңсесi;</w:t>
      </w:r>
      <w:r>
        <w:br/>
      </w:r>
      <w:r>
        <w:rPr>
          <w:rFonts w:ascii="Times New Roman"/>
          <w:b w:val="false"/>
          <w:i w:val="false"/>
          <w:color w:val="000000"/>
          <w:sz w:val="28"/>
        </w:rPr>
        <w:t>
      4) уәкiлеттi органның басшысы;</w:t>
      </w:r>
      <w:r>
        <w:br/>
      </w:r>
      <w:r>
        <w:rPr>
          <w:rFonts w:ascii="Times New Roman"/>
          <w:b w:val="false"/>
          <w:i w:val="false"/>
          <w:color w:val="000000"/>
          <w:sz w:val="28"/>
        </w:rPr>
        <w:t>
      5) уәкiлеттi органның жауапты маманы.</w:t>
      </w:r>
    </w:p>
    <w:bookmarkEnd w:id="9"/>
    <w:bookmarkStart w:name="z29" w:id="10"/>
    <w:p>
      <w:pPr>
        <w:spacing w:after="0"/>
        <w:ind w:left="0"/>
        <w:jc w:val="left"/>
      </w:pPr>
      <w:r>
        <w:rPr>
          <w:rFonts w:ascii="Times New Roman"/>
          <w:b/>
          <w:i w:val="false"/>
          <w:color w:val="000000"/>
        </w:rPr>
        <w:t xml:space="preserve"> 
5. Мемлекеттiк қызметтi көрсететiн лауазымды тұлғалардың жауапкершiлiгi</w:t>
      </w:r>
    </w:p>
    <w:bookmarkEnd w:id="10"/>
    <w:p>
      <w:pPr>
        <w:spacing w:after="0"/>
        <w:ind w:left="0"/>
        <w:jc w:val="both"/>
      </w:pPr>
      <w:r>
        <w:rPr>
          <w:rFonts w:ascii="Times New Roman"/>
          <w:b w:val="false"/>
          <w:i w:val="false"/>
          <w:color w:val="000000"/>
          <w:sz w:val="28"/>
        </w:rPr>
        <w:t>      20. Уәкiлеттi органның басшысы және Орталықтың басшысы (бұдан әрi – лауазымды тұлғалар) мемлекеттiк қызметтi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белгiленген мерзiмде мемлекеттiк қызметтi көрсетудi іске асыруға жауапкершiлiк алады.</w:t>
      </w:r>
    </w:p>
    <w:bookmarkStart w:name="z30" w:id="11"/>
    <w:p>
      <w:pPr>
        <w:spacing w:after="0"/>
        <w:ind w:left="0"/>
        <w:jc w:val="both"/>
      </w:pPr>
      <w:r>
        <w:rPr>
          <w:rFonts w:ascii="Times New Roman"/>
          <w:b w:val="false"/>
          <w:i w:val="false"/>
          <w:color w:val="000000"/>
          <w:sz w:val="28"/>
        </w:rPr>
        <w:t xml:space="preserve">
"Жеке қосалқы шаруашылықтың болуы  </w:t>
      </w:r>
      <w:r>
        <w:br/>
      </w:r>
      <w:r>
        <w:rPr>
          <w:rFonts w:ascii="Times New Roman"/>
          <w:b w:val="false"/>
          <w:i w:val="false"/>
          <w:color w:val="000000"/>
          <w:sz w:val="28"/>
        </w:rPr>
        <w:t xml:space="preserve">
туралы анықтама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1-қосымша        </w:t>
      </w:r>
    </w:p>
    <w:bookmarkEnd w:id="11"/>
    <w:p>
      <w:pPr>
        <w:spacing w:after="0"/>
        <w:ind w:left="0"/>
        <w:jc w:val="left"/>
      </w:pPr>
      <w:r>
        <w:rPr>
          <w:rFonts w:ascii="Times New Roman"/>
          <w:b/>
          <w:i w:val="false"/>
          <w:color w:val="000000"/>
        </w:rPr>
        <w:t xml:space="preserve"> Мемлекеттiк қызметтi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2"/>
        <w:gridCol w:w="2625"/>
        <w:gridCol w:w="3032"/>
        <w:gridCol w:w="3141"/>
      </w:tblGrid>
      <w:tr>
        <w:trPr>
          <w:trHeight w:val="735" w:hRule="atLeast"/>
        </w:trPr>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w:t>
            </w:r>
            <w:r>
              <w:br/>
            </w:r>
            <w:r>
              <w:rPr>
                <w:rFonts w:ascii="Times New Roman"/>
                <w:b w:val="false"/>
                <w:i w:val="false"/>
                <w:color w:val="000000"/>
                <w:sz w:val="20"/>
              </w:rPr>
              <w:t>
</w:t>
            </w:r>
            <w:r>
              <w:rPr>
                <w:rFonts w:ascii="Times New Roman"/>
                <w:b w:val="false"/>
                <w:i w:val="false"/>
                <w:color w:val="000000"/>
                <w:sz w:val="20"/>
              </w:rPr>
              <w:t>органдардың</w:t>
            </w:r>
            <w:r>
              <w:br/>
            </w:r>
            <w:r>
              <w:rPr>
                <w:rFonts w:ascii="Times New Roman"/>
                <w:b w:val="false"/>
                <w:i w:val="false"/>
                <w:color w:val="000000"/>
                <w:sz w:val="20"/>
              </w:rPr>
              <w:t>
</w:t>
            </w:r>
            <w:r>
              <w:rPr>
                <w:rFonts w:ascii="Times New Roman"/>
                <w:b w:val="false"/>
                <w:i w:val="false"/>
                <w:color w:val="000000"/>
                <w:sz w:val="20"/>
              </w:rPr>
              <w:t>атауы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мекенжайы</w:t>
            </w:r>
          </w:p>
        </w:tc>
      </w:tr>
      <w:tr>
        <w:trPr>
          <w:trHeight w:val="360" w:hRule="atLeast"/>
        </w:trPr>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ауыл шаруашылығы</w:t>
            </w:r>
            <w:r>
              <w:br/>
            </w:r>
            <w:r>
              <w:rPr>
                <w:rFonts w:ascii="Times New Roman"/>
                <w:b w:val="false"/>
                <w:i w:val="false"/>
                <w:color w:val="000000"/>
                <w:sz w:val="20"/>
              </w:rPr>
              <w:t>
</w:t>
            </w:r>
            <w:r>
              <w:rPr>
                <w:rFonts w:ascii="Times New Roman"/>
                <w:b w:val="false"/>
                <w:i w:val="false"/>
                <w:color w:val="000000"/>
                <w:sz w:val="20"/>
              </w:rPr>
              <w:t>бөлімі"</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Абай даңғылы,</w:t>
            </w:r>
            <w:r>
              <w:br/>
            </w:r>
            <w:r>
              <w:rPr>
                <w:rFonts w:ascii="Times New Roman"/>
                <w:b w:val="false"/>
                <w:i w:val="false"/>
                <w:color w:val="000000"/>
                <w:sz w:val="20"/>
              </w:rPr>
              <w:t>
</w:t>
            </w:r>
            <w:r>
              <w:rPr>
                <w:rFonts w:ascii="Times New Roman"/>
                <w:b w:val="false"/>
                <w:i w:val="false"/>
                <w:color w:val="000000"/>
                <w:sz w:val="20"/>
              </w:rPr>
              <w:t xml:space="preserve">29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8-714-30-7-07-90,</w:t>
            </w:r>
            <w:r>
              <w:br/>
            </w:r>
            <w:r>
              <w:rPr>
                <w:rFonts w:ascii="Times New Roman"/>
                <w:b w:val="false"/>
                <w:i w:val="false"/>
                <w:color w:val="000000"/>
                <w:sz w:val="20"/>
              </w:rPr>
              <w:t>
</w:t>
            </w:r>
            <w:r>
              <w:rPr>
                <w:rFonts w:ascii="Times New Roman"/>
                <w:b w:val="false"/>
                <w:i w:val="false"/>
                <w:color w:val="000000"/>
                <w:sz w:val="20"/>
              </w:rPr>
              <w:t>8-714-30-7-01-88</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sh_ark@mail.kz</w:t>
            </w:r>
          </w:p>
        </w:tc>
      </w:tr>
      <w:tr>
        <w:trPr>
          <w:trHeight w:val="360" w:hRule="atLeast"/>
        </w:trPr>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ауыл шаруашылығы</w:t>
            </w:r>
            <w:r>
              <w:br/>
            </w:r>
            <w:r>
              <w:rPr>
                <w:rFonts w:ascii="Times New Roman"/>
                <w:b w:val="false"/>
                <w:i w:val="false"/>
                <w:color w:val="000000"/>
                <w:sz w:val="20"/>
              </w:rPr>
              <w:t>
</w:t>
            </w:r>
            <w:r>
              <w:rPr>
                <w:rFonts w:ascii="Times New Roman"/>
                <w:b w:val="false"/>
                <w:i w:val="false"/>
                <w:color w:val="000000"/>
                <w:sz w:val="20"/>
              </w:rPr>
              <w:t>бөлімі"</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95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8-714-31-4-98-46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selhoz_lsk@mail.ru</w:t>
            </w:r>
          </w:p>
        </w:tc>
      </w:tr>
      <w:tr>
        <w:trPr>
          <w:trHeight w:val="375" w:hRule="atLeast"/>
        </w:trPr>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ауыл шаруашылығы</w:t>
            </w:r>
            <w:r>
              <w:br/>
            </w:r>
            <w:r>
              <w:rPr>
                <w:rFonts w:ascii="Times New Roman"/>
                <w:b w:val="false"/>
                <w:i w:val="false"/>
                <w:color w:val="000000"/>
                <w:sz w:val="20"/>
              </w:rPr>
              <w:t>
</w:t>
            </w:r>
            <w:r>
              <w:rPr>
                <w:rFonts w:ascii="Times New Roman"/>
                <w:b w:val="false"/>
                <w:i w:val="false"/>
                <w:color w:val="000000"/>
                <w:sz w:val="20"/>
              </w:rPr>
              <w:t>бөлімі"</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Пушкин көшесi,</w:t>
            </w:r>
            <w:r>
              <w:br/>
            </w:r>
            <w:r>
              <w:rPr>
                <w:rFonts w:ascii="Times New Roman"/>
                <w:b w:val="false"/>
                <w:i w:val="false"/>
                <w:color w:val="000000"/>
                <w:sz w:val="20"/>
              </w:rPr>
              <w:t>
</w:t>
            </w:r>
            <w:r>
              <w:rPr>
                <w:rFonts w:ascii="Times New Roman"/>
                <w:b w:val="false"/>
                <w:i w:val="false"/>
                <w:color w:val="000000"/>
                <w:sz w:val="20"/>
              </w:rPr>
              <w:t>98</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8-714-2-57-57-43,</w:t>
            </w:r>
            <w:r>
              <w:br/>
            </w:r>
            <w:r>
              <w:rPr>
                <w:rFonts w:ascii="Times New Roman"/>
                <w:b w:val="false"/>
                <w:i w:val="false"/>
                <w:color w:val="000000"/>
                <w:sz w:val="20"/>
              </w:rPr>
              <w:t>
</w:t>
            </w:r>
            <w:r>
              <w:rPr>
                <w:rFonts w:ascii="Times New Roman"/>
                <w:b w:val="false"/>
                <w:i w:val="false"/>
                <w:color w:val="000000"/>
                <w:sz w:val="20"/>
              </w:rPr>
              <w:t>8-714-2-57-57-73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ocx@kostanay.kz</w:t>
            </w:r>
          </w:p>
        </w:tc>
      </w:tr>
      <w:tr>
        <w:trPr>
          <w:trHeight w:val="1965" w:hRule="atLeast"/>
        </w:trPr>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ауыл шаруашылығы</w:t>
            </w:r>
            <w:r>
              <w:br/>
            </w:r>
            <w:r>
              <w:rPr>
                <w:rFonts w:ascii="Times New Roman"/>
                <w:b w:val="false"/>
                <w:i w:val="false"/>
                <w:color w:val="000000"/>
                <w:sz w:val="20"/>
              </w:rPr>
              <w:t>
</w:t>
            </w:r>
            <w:r>
              <w:rPr>
                <w:rFonts w:ascii="Times New Roman"/>
                <w:b w:val="false"/>
                <w:i w:val="false"/>
                <w:color w:val="000000"/>
                <w:sz w:val="20"/>
              </w:rPr>
              <w:t>және ветеринария</w:t>
            </w:r>
            <w:r>
              <w:br/>
            </w:r>
            <w:r>
              <w:rPr>
                <w:rFonts w:ascii="Times New Roman"/>
                <w:b w:val="false"/>
                <w:i w:val="false"/>
                <w:color w:val="000000"/>
                <w:sz w:val="20"/>
              </w:rPr>
              <w:t>
</w:t>
            </w:r>
            <w:r>
              <w:rPr>
                <w:rFonts w:ascii="Times New Roman"/>
                <w:b w:val="false"/>
                <w:i w:val="false"/>
                <w:color w:val="000000"/>
                <w:sz w:val="20"/>
              </w:rPr>
              <w:t>бөлімі"</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Мир көшесi, 31</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8-714-33-3-83-91</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Selhoz_lsk@mail.ru</w:t>
            </w:r>
          </w:p>
        </w:tc>
      </w:tr>
    </w:tbl>
    <w:bookmarkStart w:name="z31" w:id="12"/>
    <w:p>
      <w:pPr>
        <w:spacing w:after="0"/>
        <w:ind w:left="0"/>
        <w:jc w:val="both"/>
      </w:pPr>
      <w:r>
        <w:rPr>
          <w:rFonts w:ascii="Times New Roman"/>
          <w:b w:val="false"/>
          <w:i w:val="false"/>
          <w:color w:val="000000"/>
          <w:sz w:val="28"/>
        </w:rPr>
        <w:t xml:space="preserve">
"Жеке қосалқы шаруашылықтың болуы  </w:t>
      </w:r>
      <w:r>
        <w:br/>
      </w:r>
      <w:r>
        <w:rPr>
          <w:rFonts w:ascii="Times New Roman"/>
          <w:b w:val="false"/>
          <w:i w:val="false"/>
          <w:color w:val="000000"/>
          <w:sz w:val="28"/>
        </w:rPr>
        <w:t xml:space="preserve">
туралы анықтама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2-қосымша        </w:t>
      </w:r>
    </w:p>
    <w:bookmarkEnd w:id="12"/>
    <w:p>
      <w:pPr>
        <w:spacing w:after="0"/>
        <w:ind w:left="0"/>
        <w:jc w:val="left"/>
      </w:pPr>
      <w:r>
        <w:rPr>
          <w:rFonts w:ascii="Times New Roman"/>
          <w:b/>
          <w:i w:val="false"/>
          <w:color w:val="000000"/>
        </w:rPr>
        <w:t xml:space="preserve"> Мемлекеттiк қызмет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1"/>
        <w:gridCol w:w="2715"/>
        <w:gridCol w:w="2899"/>
        <w:gridCol w:w="3595"/>
      </w:tblGrid>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органдардың</w:t>
            </w:r>
            <w:r>
              <w:br/>
            </w:r>
            <w:r>
              <w:rPr>
                <w:rFonts w:ascii="Times New Roman"/>
                <w:b w:val="false"/>
                <w:i w:val="false"/>
                <w:color w:val="000000"/>
                <w:sz w:val="20"/>
              </w:rPr>
              <w:t>
</w:t>
            </w:r>
            <w:r>
              <w:rPr>
                <w:rFonts w:ascii="Times New Roman"/>
                <w:b w:val="false"/>
                <w:i w:val="false"/>
                <w:color w:val="000000"/>
                <w:sz w:val="20"/>
              </w:rPr>
              <w:t>атауы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8-714-30-3-00-90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Ленин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8-714-30-7-07-17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Мичурин көшесi,</w:t>
            </w:r>
            <w:r>
              <w:br/>
            </w:r>
            <w:r>
              <w:rPr>
                <w:rFonts w:ascii="Times New Roman"/>
                <w:b w:val="false"/>
                <w:i w:val="false"/>
                <w:color w:val="000000"/>
                <w:sz w:val="20"/>
              </w:rPr>
              <w:t>
</w:t>
            </w:r>
            <w:r>
              <w:rPr>
                <w:rFonts w:ascii="Times New Roman"/>
                <w:b w:val="false"/>
                <w:i w:val="false"/>
                <w:color w:val="000000"/>
                <w:sz w:val="20"/>
              </w:rPr>
              <w:t>2-ғимарат</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8-714-30-2-31-11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Әбдіғапархан</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8-714-30-3-05-45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Молдағұлова</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Степная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Механизаторов</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8-714-30-3-08-63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Дубанов көшесi,</w:t>
            </w:r>
            <w:r>
              <w:br/>
            </w:r>
            <w:r>
              <w:rPr>
                <w:rFonts w:ascii="Times New Roman"/>
                <w:b w:val="false"/>
                <w:i w:val="false"/>
                <w:color w:val="000000"/>
                <w:sz w:val="20"/>
              </w:rPr>
              <w:t>
</w:t>
            </w:r>
            <w:r>
              <w:rPr>
                <w:rFonts w:ascii="Times New Roman"/>
                <w:b w:val="false"/>
                <w:i w:val="false"/>
                <w:color w:val="000000"/>
                <w:sz w:val="20"/>
              </w:rPr>
              <w:t>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8-714-30-3-06-16</w:t>
            </w:r>
          </w:p>
          <w:p>
            <w:pPr>
              <w:spacing w:after="20"/>
              <w:ind w:left="20"/>
              <w:jc w:val="both"/>
            </w:pPr>
            <w:r>
              <w:rPr>
                <w:rFonts w:ascii="Times New Roman"/>
                <w:b w:val="false"/>
                <w:i w:val="false"/>
                <w:color w:val="000000"/>
                <w:sz w:val="20"/>
              </w:rPr>
              <w:t>8-714-30-7-09-53</w:t>
            </w:r>
          </w:p>
          <w:p>
            <w:pPr>
              <w:spacing w:after="20"/>
              <w:ind w:left="20"/>
              <w:jc w:val="both"/>
            </w:pPr>
            <w:r>
              <w:rPr>
                <w:rFonts w:ascii="Times New Roman"/>
                <w:b w:val="false"/>
                <w:i w:val="false"/>
                <w:color w:val="000000"/>
                <w:sz w:val="20"/>
              </w:rPr>
              <w:t>8-714-30-7-39-03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8-714-30-2-60-70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8-714-30-2-40-40</w:t>
            </w:r>
            <w:r>
              <w:br/>
            </w:r>
            <w:r>
              <w:rPr>
                <w:rFonts w:ascii="Times New Roman"/>
                <w:b w:val="false"/>
                <w:i w:val="false"/>
                <w:color w:val="000000"/>
                <w:sz w:val="20"/>
              </w:rPr>
              <w:t>
</w:t>
            </w:r>
            <w:r>
              <w:rPr>
                <w:rFonts w:ascii="Times New Roman"/>
                <w:b w:val="false"/>
                <w:i w:val="false"/>
                <w:color w:val="000000"/>
                <w:sz w:val="20"/>
              </w:rPr>
              <w:t>8-714-30-2-41-38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8-714-30-3-07-27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Өзен 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8-714-57-3-29-29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"Қайыңды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Қайыңды селосы,</w:t>
            </w:r>
            <w:r>
              <w:br/>
            </w:r>
            <w:r>
              <w:rPr>
                <w:rFonts w:ascii="Times New Roman"/>
                <w:b w:val="false"/>
                <w:i w:val="false"/>
                <w:color w:val="000000"/>
                <w:sz w:val="20"/>
              </w:rPr>
              <w:t>
</w:t>
            </w:r>
            <w:r>
              <w:rPr>
                <w:rFonts w:ascii="Times New Roman"/>
                <w:b w:val="false"/>
                <w:i w:val="false"/>
                <w:color w:val="000000"/>
                <w:sz w:val="20"/>
              </w:rPr>
              <w:t>Құлымбет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8-714-30-3-02-82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"Родина селолық</w:t>
            </w:r>
            <w:r>
              <w:br/>
            </w:r>
            <w:r>
              <w:rPr>
                <w:rFonts w:ascii="Times New Roman"/>
                <w:b w:val="false"/>
                <w:i w:val="false"/>
                <w:color w:val="000000"/>
                <w:sz w:val="20"/>
              </w:rPr>
              <w:t>
</w:t>
            </w:r>
            <w:r>
              <w:rPr>
                <w:rFonts w:ascii="Times New Roman"/>
                <w:b w:val="false"/>
                <w:i w:val="false"/>
                <w:color w:val="000000"/>
                <w:sz w:val="20"/>
              </w:rPr>
              <w:t>округі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Родина 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8-714-30-2-11-77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ap.rodinskogo@</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Буденный көшесi,</w:t>
            </w:r>
            <w:r>
              <w:br/>
            </w:r>
            <w:r>
              <w:rPr>
                <w:rFonts w:ascii="Times New Roman"/>
                <w:b w:val="false"/>
                <w:i w:val="false"/>
                <w:color w:val="000000"/>
                <w:sz w:val="20"/>
              </w:rPr>
              <w:t>
</w:t>
            </w:r>
            <w:r>
              <w:rPr>
                <w:rFonts w:ascii="Times New Roman"/>
                <w:b w:val="false"/>
                <w:i w:val="false"/>
                <w:color w:val="000000"/>
                <w:sz w:val="20"/>
              </w:rPr>
              <w:t>5а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8-714-33-5-01-95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"Красногор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Красногор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8-714-58-3-40-30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krasnogorsk@lsk.kz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1-шағын аудан,</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8-714-56-2-04-71</w:t>
            </w:r>
          </w:p>
          <w:p>
            <w:pPr>
              <w:spacing w:after="20"/>
              <w:ind w:left="20"/>
              <w:jc w:val="both"/>
            </w:pPr>
            <w:r>
              <w:rPr>
                <w:rFonts w:ascii="Times New Roman"/>
                <w:b w:val="false"/>
                <w:i w:val="false"/>
                <w:color w:val="000000"/>
                <w:sz w:val="20"/>
              </w:rPr>
              <w:t>8-714-56-2-04-87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akimatkachar@</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"Горняк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Горняк кент,</w:t>
            </w:r>
            <w:r>
              <w:br/>
            </w:r>
            <w:r>
              <w:rPr>
                <w:rFonts w:ascii="Times New Roman"/>
                <w:b w:val="false"/>
                <w:i w:val="false"/>
                <w:color w:val="000000"/>
                <w:sz w:val="20"/>
              </w:rPr>
              <w:t>
</w:t>
            </w:r>
            <w:r>
              <w:rPr>
                <w:rFonts w:ascii="Times New Roman"/>
                <w:b w:val="false"/>
                <w:i w:val="false"/>
                <w:color w:val="000000"/>
                <w:sz w:val="20"/>
              </w:rPr>
              <w:t>Сәтпаев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8-714-31-2-15-18</w:t>
            </w:r>
          </w:p>
          <w:p>
            <w:pPr>
              <w:spacing w:after="20"/>
              <w:ind w:left="20"/>
              <w:jc w:val="both"/>
            </w:pPr>
            <w:r>
              <w:rPr>
                <w:rFonts w:ascii="Times New Roman"/>
                <w:b w:val="false"/>
                <w:i w:val="false"/>
                <w:color w:val="000000"/>
                <w:sz w:val="20"/>
              </w:rPr>
              <w:t>8-714-31-2-13-16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gornrud@yandex.ru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Ленин 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ubagan@mail.ru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w:t>
            </w:r>
            <w:r>
              <w:br/>
            </w:r>
            <w:r>
              <w:rPr>
                <w:rFonts w:ascii="Times New Roman"/>
                <w:b w:val="false"/>
                <w:i w:val="false"/>
                <w:color w:val="000000"/>
                <w:sz w:val="20"/>
              </w:rPr>
              <w:t>
</w:t>
            </w:r>
            <w:r>
              <w:rPr>
                <w:rFonts w:ascii="Times New Roman"/>
                <w:b w:val="false"/>
                <w:i w:val="false"/>
                <w:color w:val="000000"/>
                <w:sz w:val="20"/>
              </w:rPr>
              <w:t>кордон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Красный кордон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8-714-55-6-96-90</w:t>
            </w:r>
          </w:p>
          <w:p>
            <w:pPr>
              <w:spacing w:after="20"/>
              <w:ind w:left="20"/>
              <w:jc w:val="both"/>
            </w:pPr>
            <w:r>
              <w:rPr>
                <w:rFonts w:ascii="Times New Roman"/>
                <w:b w:val="false"/>
                <w:i w:val="false"/>
                <w:color w:val="000000"/>
                <w:sz w:val="20"/>
              </w:rPr>
              <w:t>8-714-45-22-6-64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Altynsarkrasnykardon@</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8-714-45-3-37-35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altynsarsverdlova@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"Большечураков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Большая-Чураков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altynshrchurakov@</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"Димитров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Танабай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Altynsardmt@</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Первомайская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8-714-45-3-21-41</w:t>
            </w:r>
          </w:p>
          <w:p>
            <w:pPr>
              <w:spacing w:after="20"/>
              <w:ind w:left="20"/>
              <w:jc w:val="both"/>
            </w:pPr>
            <w:r>
              <w:rPr>
                <w:rFonts w:ascii="Times New Roman"/>
                <w:b w:val="false"/>
                <w:i w:val="false"/>
                <w:color w:val="000000"/>
                <w:sz w:val="20"/>
              </w:rPr>
              <w:t>8-714-45-51-1-10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altynsardokuchaevo@</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LLermontovskiy@</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Луговой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8-714-45-3-49-72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altynsarmayakov@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8-714-45-3-27-19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altynsarnovoalekseev@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32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altynsarprioz@mail.ru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8-714-45-2-11-73</w:t>
            </w:r>
          </w:p>
          <w:p>
            <w:pPr>
              <w:spacing w:after="20"/>
              <w:ind w:left="20"/>
              <w:jc w:val="both"/>
            </w:pPr>
            <w:r>
              <w:rPr>
                <w:rFonts w:ascii="Times New Roman"/>
                <w:b w:val="false"/>
                <w:i w:val="false"/>
                <w:color w:val="000000"/>
                <w:sz w:val="20"/>
              </w:rPr>
              <w:t>8-714-45-2-13-52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Silantevka.akimat@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8-714-45-33-6-06</w:t>
            </w:r>
          </w:p>
          <w:p>
            <w:pPr>
              <w:spacing w:after="20"/>
              <w:ind w:left="20"/>
              <w:jc w:val="both"/>
            </w:pPr>
            <w:r>
              <w:rPr>
                <w:rFonts w:ascii="Times New Roman"/>
                <w:b w:val="false"/>
                <w:i w:val="false"/>
                <w:color w:val="000000"/>
                <w:sz w:val="20"/>
              </w:rPr>
              <w:t>8-714-45-33-5-23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dokumen_Alma@mail.ru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Майлин көшесi,</w:t>
            </w:r>
            <w:r>
              <w:br/>
            </w:r>
            <w:r>
              <w:rPr>
                <w:rFonts w:ascii="Times New Roman"/>
                <w:b w:val="false"/>
                <w:i w:val="false"/>
                <w:color w:val="000000"/>
                <w:sz w:val="20"/>
              </w:rPr>
              <w:t>
</w:t>
            </w:r>
            <w:r>
              <w:rPr>
                <w:rFonts w:ascii="Times New Roman"/>
                <w:b w:val="false"/>
                <w:i w:val="false"/>
                <w:color w:val="000000"/>
                <w:sz w:val="20"/>
              </w:rPr>
              <w:t>14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8-714-40-2-17-00</w:t>
            </w:r>
          </w:p>
          <w:p>
            <w:pPr>
              <w:spacing w:after="20"/>
              <w:ind w:left="20"/>
              <w:jc w:val="both"/>
            </w:pPr>
            <w:r>
              <w:rPr>
                <w:rFonts w:ascii="Times New Roman"/>
                <w:b w:val="false"/>
                <w:i w:val="false"/>
                <w:color w:val="000000"/>
                <w:sz w:val="20"/>
              </w:rPr>
              <w:t>8-714-40-2-20-22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amanselakim@mail.ru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Бейбітшілік</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 3-10-10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"Степняк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Степняк селосы,</w:t>
            </w:r>
            <w:r>
              <w:br/>
            </w:r>
            <w:r>
              <w:rPr>
                <w:rFonts w:ascii="Times New Roman"/>
                <w:b w:val="false"/>
                <w:i w:val="false"/>
                <w:color w:val="000000"/>
                <w:sz w:val="20"/>
              </w:rPr>
              <w:t>
</w:t>
            </w:r>
            <w:r>
              <w:rPr>
                <w:rFonts w:ascii="Times New Roman"/>
                <w:b w:val="false"/>
                <w:i w:val="false"/>
                <w:color w:val="000000"/>
                <w:sz w:val="20"/>
              </w:rPr>
              <w:t>Абай 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Үштоғай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w:t>
            </w:r>
            <w:r>
              <w:br/>
            </w:r>
            <w:r>
              <w:rPr>
                <w:rFonts w:ascii="Times New Roman"/>
                <w:b w:val="false"/>
                <w:i w:val="false"/>
                <w:color w:val="000000"/>
                <w:sz w:val="20"/>
              </w:rPr>
              <w:t>
</w:t>
            </w:r>
            <w:r>
              <w:rPr>
                <w:rFonts w:ascii="Times New Roman"/>
                <w:b w:val="false"/>
                <w:i w:val="false"/>
                <w:color w:val="000000"/>
                <w:sz w:val="20"/>
              </w:rPr>
              <w:t xml:space="preserve">kostanay.kz </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"Тасты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Тасты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Маметова</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8-714-40-2-53-93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Amantogay@mail.ru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Байқадамов</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8-714-40-2-55-75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"Есір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Есір 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8-714-40-2-20-31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Қабырға селосы,</w:t>
            </w:r>
            <w:r>
              <w:br/>
            </w:r>
            <w:r>
              <w:rPr>
                <w:rFonts w:ascii="Times New Roman"/>
                <w:b w:val="false"/>
                <w:i w:val="false"/>
                <w:color w:val="000000"/>
                <w:sz w:val="20"/>
              </w:rPr>
              <w:t>
</w:t>
            </w:r>
            <w:r>
              <w:rPr>
                <w:rFonts w:ascii="Times New Roman"/>
                <w:b w:val="false"/>
                <w:i w:val="false"/>
                <w:color w:val="000000"/>
                <w:sz w:val="20"/>
              </w:rPr>
              <w:t>Достық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8-714-40-2-16-50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Есполов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8-714-59-2-00-01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"Құмкешу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Құмкешу селосы,</w:t>
            </w:r>
            <w:r>
              <w:br/>
            </w:r>
            <w:r>
              <w:rPr>
                <w:rFonts w:ascii="Times New Roman"/>
                <w:b w:val="false"/>
                <w:i w:val="false"/>
                <w:color w:val="000000"/>
                <w:sz w:val="20"/>
              </w:rPr>
              <w:t>
</w:t>
            </w:r>
            <w:r>
              <w:rPr>
                <w:rFonts w:ascii="Times New Roman"/>
                <w:b w:val="false"/>
                <w:i w:val="false"/>
                <w:color w:val="000000"/>
                <w:sz w:val="20"/>
              </w:rPr>
              <w:t>Абай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8-714-40-2-15-99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"Үрпек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Үрпек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8-714-40-2-51-74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Байтұрсынов</w:t>
            </w:r>
            <w:r>
              <w:br/>
            </w:r>
            <w:r>
              <w:rPr>
                <w:rFonts w:ascii="Times New Roman"/>
                <w:b w:val="false"/>
                <w:i w:val="false"/>
                <w:color w:val="000000"/>
                <w:sz w:val="20"/>
              </w:rPr>
              <w:t>
</w:t>
            </w:r>
            <w:r>
              <w:rPr>
                <w:rFonts w:ascii="Times New Roman"/>
                <w:b w:val="false"/>
                <w:i w:val="false"/>
                <w:color w:val="000000"/>
                <w:sz w:val="20"/>
              </w:rPr>
              <w:t>көшесi, 49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8-714-53-2-11-70</w:t>
            </w:r>
          </w:p>
          <w:p>
            <w:pPr>
              <w:spacing w:after="20"/>
              <w:ind w:left="20"/>
              <w:jc w:val="both"/>
            </w:pPr>
            <w:r>
              <w:rPr>
                <w:rFonts w:ascii="Times New Roman"/>
                <w:b w:val="false"/>
                <w:i w:val="false"/>
                <w:color w:val="000000"/>
                <w:sz w:val="20"/>
              </w:rPr>
              <w:t>8-714-53-2-11-68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auliekol1940@mail.ru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"Қосағал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Қосағал селосы,</w:t>
            </w:r>
            <w:r>
              <w:br/>
            </w:r>
            <w:r>
              <w:rPr>
                <w:rFonts w:ascii="Times New Roman"/>
                <w:b w:val="false"/>
                <w:i w:val="false"/>
                <w:color w:val="000000"/>
                <w:sz w:val="20"/>
              </w:rPr>
              <w:t>
</w:t>
            </w:r>
            <w:r>
              <w:rPr>
                <w:rFonts w:ascii="Times New Roman"/>
                <w:b w:val="false"/>
                <w:i w:val="false"/>
                <w:color w:val="000000"/>
                <w:sz w:val="20"/>
              </w:rPr>
              <w:t>Молодежная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8-714-53-9-72-15</w:t>
            </w:r>
          </w:p>
          <w:p>
            <w:pPr>
              <w:spacing w:after="20"/>
              <w:ind w:left="20"/>
              <w:jc w:val="both"/>
            </w:pPr>
            <w:r>
              <w:rPr>
                <w:rFonts w:ascii="Times New Roman"/>
                <w:b w:val="false"/>
                <w:i w:val="false"/>
                <w:color w:val="000000"/>
                <w:sz w:val="20"/>
              </w:rPr>
              <w:t>8-714-53-2-58-16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8-714-59-2-02-14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8-714-59-9-35-37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8-714-53-9-53-99</w:t>
            </w:r>
          </w:p>
          <w:p>
            <w:pPr>
              <w:spacing w:after="20"/>
              <w:ind w:left="20"/>
              <w:jc w:val="both"/>
            </w:pPr>
            <w:r>
              <w:rPr>
                <w:rFonts w:ascii="Times New Roman"/>
                <w:b w:val="false"/>
                <w:i w:val="false"/>
                <w:color w:val="000000"/>
                <w:sz w:val="20"/>
              </w:rPr>
              <w:t>8-714-53-3-23-00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olga-kriukova@mail.ru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8-714-53-9-95-79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Диев селосы,</w:t>
            </w:r>
            <w:r>
              <w:br/>
            </w:r>
            <w:r>
              <w:rPr>
                <w:rFonts w:ascii="Times New Roman"/>
                <w:b w:val="false"/>
                <w:i w:val="false"/>
                <w:color w:val="000000"/>
                <w:sz w:val="20"/>
              </w:rPr>
              <w:t>
</w:t>
            </w:r>
            <w:r>
              <w:rPr>
                <w:rFonts w:ascii="Times New Roman"/>
                <w:b w:val="false"/>
                <w:i w:val="false"/>
                <w:color w:val="000000"/>
                <w:sz w:val="20"/>
              </w:rPr>
              <w:t>Ленин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8-714-53-9-11-32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"Қазанбасы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8-714-53-2-67-22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Наметова</w:t>
            </w:r>
            <w:r>
              <w:br/>
            </w:r>
            <w:r>
              <w:rPr>
                <w:rFonts w:ascii="Times New Roman"/>
                <w:b w:val="false"/>
                <w:i w:val="false"/>
                <w:color w:val="000000"/>
                <w:sz w:val="20"/>
              </w:rPr>
              <w:t>
</w:t>
            </w:r>
            <w:r>
              <w:rPr>
                <w:rFonts w:ascii="Times New Roman"/>
                <w:b w:val="false"/>
                <w:i w:val="false"/>
                <w:color w:val="000000"/>
                <w:sz w:val="20"/>
              </w:rPr>
              <w:t>көшесі, 23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Moskalevka_akimat@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8-714-53-9-77-48</w:t>
            </w:r>
          </w:p>
          <w:p>
            <w:pPr>
              <w:spacing w:after="20"/>
              <w:ind w:left="20"/>
              <w:jc w:val="both"/>
            </w:pPr>
            <w:r>
              <w:rPr>
                <w:rFonts w:ascii="Times New Roman"/>
                <w:b w:val="false"/>
                <w:i w:val="false"/>
                <w:color w:val="000000"/>
                <w:sz w:val="20"/>
              </w:rPr>
              <w:t>8-714-53-9-78-62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cnara.fatkullina@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dias-burkut@mail.ru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Юльев селосы,</w:t>
            </w:r>
            <w:r>
              <w:br/>
            </w:r>
            <w:r>
              <w:rPr>
                <w:rFonts w:ascii="Times New Roman"/>
                <w:b w:val="false"/>
                <w:i w:val="false"/>
                <w:color w:val="000000"/>
                <w:sz w:val="20"/>
              </w:rPr>
              <w:t>
</w:t>
            </w:r>
            <w:r>
              <w:rPr>
                <w:rFonts w:ascii="Times New Roman"/>
                <w:b w:val="false"/>
                <w:i w:val="false"/>
                <w:color w:val="000000"/>
                <w:sz w:val="20"/>
              </w:rPr>
              <w:t>Ленин 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8-714-53-9-37-02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timofeevkaGU-2011@</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8-714-53-9-87-44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"Шағала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Шағала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8-714-53-2-12-38</w:t>
            </w:r>
          </w:p>
          <w:p>
            <w:pPr>
              <w:spacing w:after="20"/>
              <w:ind w:left="20"/>
              <w:jc w:val="both"/>
            </w:pPr>
            <w:r>
              <w:rPr>
                <w:rFonts w:ascii="Times New Roman"/>
                <w:b w:val="false"/>
                <w:i w:val="false"/>
                <w:color w:val="000000"/>
                <w:sz w:val="20"/>
              </w:rPr>
              <w:t>8-714-53-2-63-37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8-714-34-2-22-77</w:t>
            </w:r>
          </w:p>
          <w:p>
            <w:pPr>
              <w:spacing w:after="20"/>
              <w:ind w:left="20"/>
              <w:jc w:val="both"/>
            </w:pPr>
            <w:r>
              <w:rPr>
                <w:rFonts w:ascii="Times New Roman"/>
                <w:b w:val="false"/>
                <w:i w:val="false"/>
                <w:color w:val="000000"/>
                <w:sz w:val="20"/>
              </w:rPr>
              <w:t>8-714-34-9-24-30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denisovka@mail.kz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8-714-34-9-31-67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akimatpereleski@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"Архангел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Жалтыркөл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arhanokrug@mail.ru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"Аршалы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Аршалы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8-714-34-9-51-98</w:t>
            </w:r>
          </w:p>
          <w:p>
            <w:pPr>
              <w:spacing w:after="20"/>
              <w:ind w:left="20"/>
              <w:jc w:val="both"/>
            </w:pPr>
            <w:r>
              <w:rPr>
                <w:rFonts w:ascii="Times New Roman"/>
                <w:b w:val="false"/>
                <w:i w:val="false"/>
                <w:color w:val="000000"/>
                <w:sz w:val="20"/>
              </w:rPr>
              <w:t>8-714-34-2-51-98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akimat-arshala@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"Әйет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Әйет селосы,</w:t>
            </w:r>
            <w:r>
              <w:br/>
            </w:r>
            <w:r>
              <w:rPr>
                <w:rFonts w:ascii="Times New Roman"/>
                <w:b w:val="false"/>
                <w:i w:val="false"/>
                <w:color w:val="000000"/>
                <w:sz w:val="20"/>
              </w:rPr>
              <w:t>
</w:t>
            </w:r>
            <w:r>
              <w:rPr>
                <w:rFonts w:ascii="Times New Roman"/>
                <w:b w:val="false"/>
                <w:i w:val="false"/>
                <w:color w:val="000000"/>
                <w:sz w:val="20"/>
              </w:rPr>
              <w:t>50 лет</w:t>
            </w:r>
            <w:r>
              <w:br/>
            </w:r>
            <w:r>
              <w:rPr>
                <w:rFonts w:ascii="Times New Roman"/>
                <w:b w:val="false"/>
                <w:i w:val="false"/>
                <w:color w:val="000000"/>
                <w:sz w:val="20"/>
              </w:rPr>
              <w:t>
</w:t>
            </w:r>
            <w:r>
              <w:rPr>
                <w:rFonts w:ascii="Times New Roman"/>
                <w:b w:val="false"/>
                <w:i w:val="false"/>
                <w:color w:val="000000"/>
                <w:sz w:val="20"/>
              </w:rPr>
              <w:t>Казахстана</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guayatskookruga@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"Заәйет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Заәйет селосы,</w:t>
            </w:r>
            <w:r>
              <w:br/>
            </w:r>
            <w:r>
              <w:rPr>
                <w:rFonts w:ascii="Times New Roman"/>
                <w:b w:val="false"/>
                <w:i w:val="false"/>
                <w:color w:val="000000"/>
                <w:sz w:val="20"/>
              </w:rPr>
              <w:t>
</w:t>
            </w:r>
            <w:r>
              <w:rPr>
                <w:rFonts w:ascii="Times New Roman"/>
                <w:b w:val="false"/>
                <w:i w:val="false"/>
                <w:color w:val="000000"/>
                <w:sz w:val="20"/>
              </w:rPr>
              <w:t>Московская</w:t>
            </w:r>
            <w:r>
              <w:br/>
            </w:r>
            <w:r>
              <w:rPr>
                <w:rFonts w:ascii="Times New Roman"/>
                <w:b w:val="false"/>
                <w:i w:val="false"/>
                <w:color w:val="000000"/>
                <w:sz w:val="20"/>
              </w:rPr>
              <w:t>
</w:t>
            </w:r>
            <w:r>
              <w:rPr>
                <w:rFonts w:ascii="Times New Roman"/>
                <w:b w:val="false"/>
                <w:i w:val="false"/>
                <w:color w:val="000000"/>
                <w:sz w:val="20"/>
              </w:rPr>
              <w:t>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zaaietocrug@</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8-714-34-9-37-46</w:t>
            </w:r>
          </w:p>
          <w:p>
            <w:pPr>
              <w:spacing w:after="20"/>
              <w:ind w:left="20"/>
              <w:jc w:val="both"/>
            </w:pPr>
            <w:r>
              <w:rPr>
                <w:rFonts w:ascii="Times New Roman"/>
                <w:b w:val="false"/>
                <w:i w:val="false"/>
                <w:color w:val="000000"/>
                <w:sz w:val="20"/>
              </w:rPr>
              <w:t>8-714-34-2-50-46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akimat_komarova@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akimat_frunze@mail.ru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"Қырым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Қырым 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8-714-34-9-64-31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krim_akimat@mail.kz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 xml:space="preserve">Комаров көшесi, 14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8-714-34-9-11-83</w:t>
            </w:r>
          </w:p>
          <w:p>
            <w:pPr>
              <w:spacing w:after="20"/>
              <w:ind w:left="20"/>
              <w:jc w:val="both"/>
            </w:pPr>
            <w:r>
              <w:rPr>
                <w:rFonts w:ascii="Times New Roman"/>
                <w:b w:val="false"/>
                <w:i w:val="false"/>
                <w:color w:val="000000"/>
                <w:sz w:val="20"/>
              </w:rPr>
              <w:t>8-714-34-2-25-17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Zauresch_n@mail.ru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Покров селосы,</w:t>
            </w:r>
            <w:r>
              <w:br/>
            </w:r>
            <w:r>
              <w:rPr>
                <w:rFonts w:ascii="Times New Roman"/>
                <w:b w:val="false"/>
                <w:i w:val="false"/>
                <w:color w:val="000000"/>
                <w:sz w:val="20"/>
              </w:rPr>
              <w:t>
</w:t>
            </w:r>
            <w:r>
              <w:rPr>
                <w:rFonts w:ascii="Times New Roman"/>
                <w:b w:val="false"/>
                <w:i w:val="false"/>
                <w:color w:val="000000"/>
                <w:sz w:val="20"/>
              </w:rPr>
              <w:t>Мир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8-714-34-9-34-82</w:t>
            </w:r>
          </w:p>
          <w:p>
            <w:pPr>
              <w:spacing w:after="20"/>
              <w:ind w:left="20"/>
              <w:jc w:val="both"/>
            </w:pPr>
            <w:r>
              <w:rPr>
                <w:rFonts w:ascii="Times New Roman"/>
                <w:b w:val="false"/>
                <w:i w:val="false"/>
                <w:color w:val="000000"/>
                <w:sz w:val="20"/>
              </w:rPr>
              <w:t>8-714-34-2-53-82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pokrovka_akimat@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8-714-34-9-46-75</w:t>
            </w:r>
          </w:p>
          <w:p>
            <w:pPr>
              <w:spacing w:after="20"/>
              <w:ind w:left="20"/>
              <w:jc w:val="both"/>
            </w:pPr>
            <w:r>
              <w:rPr>
                <w:rFonts w:ascii="Times New Roman"/>
                <w:b w:val="false"/>
                <w:i w:val="false"/>
                <w:color w:val="000000"/>
                <w:sz w:val="20"/>
              </w:rPr>
              <w:t>8-714-34-9-49-75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prirak@mail.ru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8-714-34-9-45-67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magusa@ mail.ru</w:t>
            </w:r>
            <w:r>
              <w:br/>
            </w:r>
            <w:r>
              <w:rPr>
                <w:rFonts w:ascii="Times New Roman"/>
                <w:b w:val="false"/>
                <w:i w:val="false"/>
                <w:color w:val="000000"/>
                <w:sz w:val="20"/>
              </w:rPr>
              <w:t>
</w:t>
            </w:r>
            <w:r>
              <w:rPr>
                <w:rFonts w:ascii="Times New Roman"/>
                <w:b w:val="false"/>
                <w:i w:val="false"/>
                <w:color w:val="000000"/>
                <w:sz w:val="20"/>
              </w:rPr>
              <w:t>sverdlov_akimat@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"Тельман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Антонов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8-714-34-9-72-73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telman_co@mail.ru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Глебов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8-714-34-9-43-73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"Ақкөл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Ақкөл</w:t>
            </w:r>
            <w:r>
              <w:br/>
            </w:r>
            <w:r>
              <w:rPr>
                <w:rFonts w:ascii="Times New Roman"/>
                <w:b w:val="false"/>
                <w:i w:val="false"/>
                <w:color w:val="000000"/>
                <w:sz w:val="20"/>
              </w:rPr>
              <w:t>
</w:t>
            </w:r>
            <w:r>
              <w:rPr>
                <w:rFonts w:ascii="Times New Roman"/>
                <w:b w:val="false"/>
                <w:i w:val="false"/>
                <w:color w:val="000000"/>
                <w:sz w:val="20"/>
              </w:rPr>
              <w:t>ауылы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8-714-39-2-14-04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Жеңіс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8-714-59-2-03-01</w:t>
            </w:r>
          </w:p>
          <w:p>
            <w:pPr>
              <w:spacing w:after="20"/>
              <w:ind w:left="20"/>
              <w:jc w:val="both"/>
            </w:pPr>
            <w:r>
              <w:rPr>
                <w:rFonts w:ascii="Times New Roman"/>
                <w:b w:val="false"/>
                <w:i w:val="false"/>
                <w:color w:val="000000"/>
                <w:sz w:val="20"/>
              </w:rPr>
              <w:t>8-714-39-2-69-51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8-714-57-3-10-10</w:t>
            </w:r>
          </w:p>
          <w:p>
            <w:pPr>
              <w:spacing w:after="20"/>
              <w:ind w:left="20"/>
              <w:jc w:val="both"/>
            </w:pPr>
            <w:r>
              <w:rPr>
                <w:rFonts w:ascii="Times New Roman"/>
                <w:b w:val="false"/>
                <w:i w:val="false"/>
                <w:color w:val="000000"/>
                <w:sz w:val="20"/>
              </w:rPr>
              <w:t>8-714-59-2-07-41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"Сужарған</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Сужарған ауылы,</w:t>
            </w:r>
            <w:r>
              <w:br/>
            </w:r>
            <w:r>
              <w:rPr>
                <w:rFonts w:ascii="Times New Roman"/>
                <w:b w:val="false"/>
                <w:i w:val="false"/>
                <w:color w:val="000000"/>
                <w:sz w:val="20"/>
              </w:rPr>
              <w:t>
</w:t>
            </w:r>
            <w:r>
              <w:rPr>
                <w:rFonts w:ascii="Times New Roman"/>
                <w:b w:val="false"/>
                <w:i w:val="false"/>
                <w:color w:val="000000"/>
                <w:sz w:val="20"/>
              </w:rPr>
              <w:t>Астана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8-714-39-2-86-21</w:t>
            </w:r>
          </w:p>
          <w:p>
            <w:pPr>
              <w:spacing w:after="20"/>
              <w:ind w:left="20"/>
              <w:jc w:val="both"/>
            </w:pPr>
            <w:r>
              <w:rPr>
                <w:rFonts w:ascii="Times New Roman"/>
                <w:b w:val="false"/>
                <w:i w:val="false"/>
                <w:color w:val="000000"/>
                <w:sz w:val="20"/>
              </w:rPr>
              <w:t>8-714-39-2-61-94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8-714-39-2-15-00</w:t>
            </w:r>
          </w:p>
          <w:p>
            <w:pPr>
              <w:spacing w:after="20"/>
              <w:ind w:left="20"/>
              <w:jc w:val="both"/>
            </w:pPr>
            <w:r>
              <w:rPr>
                <w:rFonts w:ascii="Times New Roman"/>
                <w:b w:val="false"/>
                <w:i w:val="false"/>
                <w:color w:val="000000"/>
                <w:sz w:val="20"/>
              </w:rPr>
              <w:t>8-714-39-2-15-04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Selakimat@mail.ru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Балдай көшесі,</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8-714-39-2-16-33</w:t>
            </w:r>
          </w:p>
          <w:p>
            <w:pPr>
              <w:spacing w:after="20"/>
              <w:ind w:left="20"/>
              <w:jc w:val="both"/>
            </w:pPr>
            <w:r>
              <w:rPr>
                <w:rFonts w:ascii="Times New Roman"/>
                <w:b w:val="false"/>
                <w:i w:val="false"/>
                <w:color w:val="000000"/>
                <w:sz w:val="20"/>
              </w:rPr>
              <w:t>8-714-59-2-17-31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"Ақшығанақ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Ақшығанақ аулы,</w:t>
            </w:r>
            <w:r>
              <w:br/>
            </w:r>
            <w:r>
              <w:rPr>
                <w:rFonts w:ascii="Times New Roman"/>
                <w:b w:val="false"/>
                <w:i w:val="false"/>
                <w:color w:val="000000"/>
                <w:sz w:val="20"/>
              </w:rPr>
              <w:t>
</w:t>
            </w:r>
            <w:r>
              <w:rPr>
                <w:rFonts w:ascii="Times New Roman"/>
                <w:b w:val="false"/>
                <w:i w:val="false"/>
                <w:color w:val="000000"/>
                <w:sz w:val="20"/>
              </w:rPr>
              <w:t>Тәуелсіздік</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"Албарбөгет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Көкалат селосы,</w:t>
            </w:r>
            <w:r>
              <w:br/>
            </w:r>
            <w:r>
              <w:rPr>
                <w:rFonts w:ascii="Times New Roman"/>
                <w:b w:val="false"/>
                <w:i w:val="false"/>
                <w:color w:val="000000"/>
                <w:sz w:val="20"/>
              </w:rPr>
              <w:t>
</w:t>
            </w:r>
            <w:r>
              <w:rPr>
                <w:rFonts w:ascii="Times New Roman"/>
                <w:b w:val="false"/>
                <w:i w:val="false"/>
                <w:color w:val="000000"/>
                <w:sz w:val="20"/>
              </w:rPr>
              <w:t>Нұрманов</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8-714-59-2-44-16</w:t>
            </w:r>
          </w:p>
          <w:p>
            <w:pPr>
              <w:spacing w:after="20"/>
              <w:ind w:left="20"/>
              <w:jc w:val="both"/>
            </w:pPr>
            <w:r>
              <w:rPr>
                <w:rFonts w:ascii="Times New Roman"/>
                <w:b w:val="false"/>
                <w:i w:val="false"/>
                <w:color w:val="000000"/>
                <w:sz w:val="20"/>
              </w:rPr>
              <w:t>8-714-39-2-62-62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Шеген селосы,</w:t>
            </w:r>
            <w:r>
              <w:br/>
            </w:r>
            <w:r>
              <w:rPr>
                <w:rFonts w:ascii="Times New Roman"/>
                <w:b w:val="false"/>
                <w:i w:val="false"/>
                <w:color w:val="000000"/>
                <w:sz w:val="20"/>
              </w:rPr>
              <w:t>
</w:t>
            </w:r>
            <w:r>
              <w:rPr>
                <w:rFonts w:ascii="Times New Roman"/>
                <w:b w:val="false"/>
                <w:i w:val="false"/>
                <w:color w:val="000000"/>
                <w:sz w:val="20"/>
              </w:rPr>
              <w:t>Нарынбаев</w:t>
            </w:r>
            <w:r>
              <w:br/>
            </w:r>
            <w:r>
              <w:rPr>
                <w:rFonts w:ascii="Times New Roman"/>
                <w:b w:val="false"/>
                <w:i w:val="false"/>
                <w:color w:val="000000"/>
                <w:sz w:val="20"/>
              </w:rPr>
              <w:t>
</w:t>
            </w:r>
            <w:r>
              <w:rPr>
                <w:rFonts w:ascii="Times New Roman"/>
                <w:b w:val="false"/>
                <w:i w:val="false"/>
                <w:color w:val="000000"/>
                <w:sz w:val="20"/>
              </w:rPr>
              <w:t>көшесі, 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8-714-39-2-31-45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Тәуіш селосы,</w:t>
            </w:r>
            <w:r>
              <w:br/>
            </w:r>
            <w:r>
              <w:rPr>
                <w:rFonts w:ascii="Times New Roman"/>
                <w:b w:val="false"/>
                <w:i w:val="false"/>
                <w:color w:val="000000"/>
                <w:sz w:val="20"/>
              </w:rPr>
              <w:t>
</w:t>
            </w:r>
            <w:r>
              <w:rPr>
                <w:rFonts w:ascii="Times New Roman"/>
                <w:b w:val="false"/>
                <w:i w:val="false"/>
                <w:color w:val="000000"/>
                <w:sz w:val="20"/>
              </w:rPr>
              <w:t>Желтоқсан</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8-714-39-2-02-60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Душатов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8-714-39-2-18-14</w:t>
            </w:r>
          </w:p>
          <w:p>
            <w:pPr>
              <w:spacing w:after="20"/>
              <w:ind w:left="20"/>
              <w:jc w:val="both"/>
            </w:pPr>
            <w:r>
              <w:rPr>
                <w:rFonts w:ascii="Times New Roman"/>
                <w:b w:val="false"/>
                <w:i w:val="false"/>
                <w:color w:val="000000"/>
                <w:sz w:val="20"/>
              </w:rPr>
              <w:t>8-714-39-2-60-63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"Қызбел</w:t>
            </w:r>
            <w:r>
              <w:br/>
            </w:r>
            <w:r>
              <w:rPr>
                <w:rFonts w:ascii="Times New Roman"/>
                <w:b w:val="false"/>
                <w:i w:val="false"/>
                <w:color w:val="000000"/>
                <w:sz w:val="20"/>
              </w:rPr>
              <w:t>
</w:t>
            </w:r>
            <w:r>
              <w:rPr>
                <w:rFonts w:ascii="Times New Roman"/>
                <w:b w:val="false"/>
                <w:i w:val="false"/>
                <w:color w:val="000000"/>
                <w:sz w:val="20"/>
              </w:rPr>
              <w:t>ауылдық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Саға селосы,</w:t>
            </w:r>
            <w:r>
              <w:br/>
            </w:r>
            <w:r>
              <w:rPr>
                <w:rFonts w:ascii="Times New Roman"/>
                <w:b w:val="false"/>
                <w:i w:val="false"/>
                <w:color w:val="000000"/>
                <w:sz w:val="20"/>
              </w:rPr>
              <w:t>
</w:t>
            </w:r>
            <w:r>
              <w:rPr>
                <w:rFonts w:ascii="Times New Roman"/>
                <w:b w:val="false"/>
                <w:i w:val="false"/>
                <w:color w:val="000000"/>
                <w:sz w:val="20"/>
              </w:rPr>
              <w:t>Күдері Ақын</w:t>
            </w:r>
            <w:r>
              <w:br/>
            </w:r>
            <w:r>
              <w:rPr>
                <w:rFonts w:ascii="Times New Roman"/>
                <w:b w:val="false"/>
                <w:i w:val="false"/>
                <w:color w:val="000000"/>
                <w:sz w:val="20"/>
              </w:rPr>
              <w:t>
</w:t>
            </w:r>
            <w:r>
              <w:rPr>
                <w:rFonts w:ascii="Times New Roman"/>
                <w:b w:val="false"/>
                <w:i w:val="false"/>
                <w:color w:val="000000"/>
                <w:sz w:val="20"/>
              </w:rPr>
              <w:t>көшесі,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8-714-59-2-12-01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Зайчикова</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8-714-35-7-13-89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8-714-35-7-73-42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Забелов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zabelovakimat@mail.ru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"Милютин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Милютин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GUApparatAkimail@</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П. Морозов</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8-714-35-7-33-31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zolotareva@mail.ru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Степной селосы,</w:t>
            </w:r>
            <w:r>
              <w:br/>
            </w:r>
            <w:r>
              <w:rPr>
                <w:rFonts w:ascii="Times New Roman"/>
                <w:b w:val="false"/>
                <w:i w:val="false"/>
                <w:color w:val="000000"/>
                <w:sz w:val="20"/>
              </w:rPr>
              <w:t>
</w:t>
            </w:r>
            <w:r>
              <w:rPr>
                <w:rFonts w:ascii="Times New Roman"/>
                <w:b w:val="false"/>
                <w:i w:val="false"/>
                <w:color w:val="000000"/>
                <w:sz w:val="20"/>
              </w:rPr>
              <w:t>Минская көшесi,</w:t>
            </w:r>
            <w:r>
              <w:br/>
            </w:r>
            <w:r>
              <w:rPr>
                <w:rFonts w:ascii="Times New Roman"/>
                <w:b w:val="false"/>
                <w:i w:val="false"/>
                <w:color w:val="000000"/>
                <w:sz w:val="20"/>
              </w:rPr>
              <w:t>
</w:t>
            </w:r>
            <w:r>
              <w:rPr>
                <w:rFonts w:ascii="Times New Roman"/>
                <w:b w:val="false"/>
                <w:i w:val="false"/>
                <w:color w:val="000000"/>
                <w:sz w:val="20"/>
              </w:rPr>
              <w:t>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8-714-35-9-13-42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stp.akim@mail.ru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40 лет Октября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Клубный көшесi,</w:t>
            </w:r>
            <w:r>
              <w:br/>
            </w:r>
            <w:r>
              <w:rPr>
                <w:rFonts w:ascii="Times New Roman"/>
                <w:b w:val="false"/>
                <w:i w:val="false"/>
                <w:color w:val="000000"/>
                <w:sz w:val="20"/>
              </w:rPr>
              <w:t>
</w:t>
            </w:r>
            <w:r>
              <w:rPr>
                <w:rFonts w:ascii="Times New Roman"/>
                <w:b w:val="false"/>
                <w:i w:val="false"/>
                <w:color w:val="000000"/>
                <w:sz w:val="20"/>
              </w:rPr>
              <w:t>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"Большевик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Тургенов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8-714-35-9-53-42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Kgulsagira@mail.ru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Арқа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8-714-37-2-45-35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8-714-37-2-74-46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akimataralkol@mail.ru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8-714-37-2-86-43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Akimat-drujba@mail.ru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8-714-37-2-32-26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Murzahanova71@mail.ru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Клочков көшесi,</w:t>
            </w:r>
            <w:r>
              <w:br/>
            </w:r>
            <w:r>
              <w:rPr>
                <w:rFonts w:ascii="Times New Roman"/>
                <w:b w:val="false"/>
                <w:i w:val="false"/>
                <w:color w:val="000000"/>
                <w:sz w:val="20"/>
              </w:rPr>
              <w:t>
</w:t>
            </w:r>
            <w:r>
              <w:rPr>
                <w:rFonts w:ascii="Times New Roman"/>
                <w:b w:val="false"/>
                <w:i w:val="false"/>
                <w:color w:val="000000"/>
                <w:sz w:val="20"/>
              </w:rPr>
              <w:t>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Akim_Kloshkovo@mail.ru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8-714-37-2-55-46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Akimat_Livanovka@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8-714-38-2-43-47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AKIMAT_PUSHKINO@</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8-714-37-2-52-10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AKIMAT_Taldykol@</w:t>
            </w:r>
            <w:r>
              <w:br/>
            </w:r>
            <w:r>
              <w:rPr>
                <w:rFonts w:ascii="Times New Roman"/>
                <w:b w:val="false"/>
                <w:i w:val="false"/>
                <w:color w:val="000000"/>
                <w:sz w:val="20"/>
              </w:rPr>
              <w:t>
</w:t>
            </w:r>
            <w:r>
              <w:rPr>
                <w:rFonts w:ascii="Times New Roman"/>
                <w:b w:val="false"/>
                <w:i w:val="false"/>
                <w:color w:val="000000"/>
                <w:sz w:val="20"/>
              </w:rPr>
              <w:t>mail.ru</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"Бестөбе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Бестөбе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Akimatbestobe@mail.ru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8-714-37-2-82-17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akimatbagdanovka@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"Горький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Адай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8-714-37-2-51-31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Akimat-gorkovskij@</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8-714-38-2-43-22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AKIMILMA@mail.ru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8-714-37-2-12-55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Akim_sverdlov@mail.ru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8-714-37-2-65-32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akimatsvobodnyi@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"Орқаш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Орқаш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Akim_urkash2009@</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Қарабалык кент,</w:t>
            </w:r>
            <w:r>
              <w:br/>
            </w:r>
            <w:r>
              <w:rPr>
                <w:rFonts w:ascii="Times New Roman"/>
                <w:b w:val="false"/>
                <w:i w:val="false"/>
                <w:color w:val="000000"/>
                <w:sz w:val="20"/>
              </w:rPr>
              <w:t>
</w:t>
            </w:r>
            <w:r>
              <w:rPr>
                <w:rFonts w:ascii="Times New Roman"/>
                <w:b w:val="false"/>
                <w:i w:val="false"/>
                <w:color w:val="000000"/>
                <w:sz w:val="20"/>
              </w:rPr>
              <w:t>Нечипуренко</w:t>
            </w:r>
            <w:r>
              <w:br/>
            </w:r>
            <w:r>
              <w:rPr>
                <w:rFonts w:ascii="Times New Roman"/>
                <w:b w:val="false"/>
                <w:i w:val="false"/>
                <w:color w:val="000000"/>
                <w:sz w:val="20"/>
              </w:rPr>
              <w:t>
</w:t>
            </w:r>
            <w:r>
              <w:rPr>
                <w:rFonts w:ascii="Times New Roman"/>
                <w:b w:val="false"/>
                <w:i w:val="false"/>
                <w:color w:val="000000"/>
                <w:sz w:val="20"/>
              </w:rPr>
              <w:t>көшесi,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8-714-41-3-40-51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karab.karab2010@</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"Тоғызақ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Тоғызақ селосы,</w:t>
            </w:r>
            <w:r>
              <w:br/>
            </w:r>
            <w:r>
              <w:rPr>
                <w:rFonts w:ascii="Times New Roman"/>
                <w:b w:val="false"/>
                <w:i w:val="false"/>
                <w:color w:val="000000"/>
                <w:sz w:val="20"/>
              </w:rPr>
              <w:t>
</w:t>
            </w:r>
            <w:r>
              <w:rPr>
                <w:rFonts w:ascii="Times New Roman"/>
                <w:b w:val="false"/>
                <w:i w:val="false"/>
                <w:color w:val="000000"/>
                <w:sz w:val="20"/>
              </w:rPr>
              <w:t>Степной көшесі,</w:t>
            </w:r>
            <w:r>
              <w:br/>
            </w:r>
            <w:r>
              <w:rPr>
                <w:rFonts w:ascii="Times New Roman"/>
                <w:b w:val="false"/>
                <w:i w:val="false"/>
                <w:color w:val="000000"/>
                <w:sz w:val="20"/>
              </w:rPr>
              <w:t>
</w:t>
            </w:r>
            <w:r>
              <w:rPr>
                <w:rFonts w:ascii="Times New Roman"/>
                <w:b w:val="false"/>
                <w:i w:val="false"/>
                <w:color w:val="000000"/>
                <w:sz w:val="20"/>
              </w:rPr>
              <w:t>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8-714-41-2-37-45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toguzak.karab@mail.ru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Иманов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8-714-41-2-19-57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beloglinka.karab@</w:t>
            </w:r>
            <w:r>
              <w:br/>
            </w:r>
            <w:r>
              <w:rPr>
                <w:rFonts w:ascii="Times New Roman"/>
                <w:b w:val="false"/>
                <w:i w:val="false"/>
                <w:color w:val="000000"/>
                <w:sz w:val="20"/>
              </w:rPr>
              <w:t>
</w:t>
            </w:r>
            <w:r>
              <w:rPr>
                <w:rFonts w:ascii="Times New Roman"/>
                <w:b w:val="false"/>
                <w:i w:val="false"/>
                <w:color w:val="000000"/>
                <w:sz w:val="20"/>
              </w:rPr>
              <w:t>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"Бозкөл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Бозкөл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8-714-47-2-51-83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Boskol.karab@mail.ru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Бөрлі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8-714-41-2-75-30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burli.karab@mail.ru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Лесной 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8-714-41-2-82-57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Esenkol.karab@mail.ru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Қособа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8-714-57-2-53-40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Верен селосы,</w:t>
            </w:r>
            <w:r>
              <w:br/>
            </w:r>
            <w:r>
              <w:rPr>
                <w:rFonts w:ascii="Times New Roman"/>
                <w:b w:val="false"/>
                <w:i w:val="false"/>
                <w:color w:val="000000"/>
                <w:sz w:val="20"/>
              </w:rPr>
              <w:t>
</w:t>
            </w:r>
            <w:r>
              <w:rPr>
                <w:rFonts w:ascii="Times New Roman"/>
                <w:b w:val="false"/>
                <w:i w:val="false"/>
                <w:color w:val="000000"/>
                <w:sz w:val="20"/>
              </w:rPr>
              <w:t>Мир көшесi, 20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8-714-41-4-02-86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Kustanai.karab@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8-714-41-2-64-32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mikailovka.karab@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Машков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8-714-41-2-31-69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novotroick.karab@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"Победа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Победа селосы,</w:t>
            </w:r>
            <w:r>
              <w:br/>
            </w:r>
            <w:r>
              <w:rPr>
                <w:rFonts w:ascii="Times New Roman"/>
                <w:b w:val="false"/>
                <w:i w:val="false"/>
                <w:color w:val="000000"/>
                <w:sz w:val="20"/>
              </w:rPr>
              <w:t>
</w:t>
            </w:r>
            <w:r>
              <w:rPr>
                <w:rFonts w:ascii="Times New Roman"/>
                <w:b w:val="false"/>
                <w:i w:val="false"/>
                <w:color w:val="000000"/>
                <w:sz w:val="20"/>
              </w:rPr>
              <w:t>Ленин 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8-714-41-3-31-51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pobeda.karab@mail.ru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"Славен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Славен селосы,</w:t>
            </w:r>
            <w:r>
              <w:br/>
            </w:r>
            <w:r>
              <w:rPr>
                <w:rFonts w:ascii="Times New Roman"/>
                <w:b w:val="false"/>
                <w:i w:val="false"/>
                <w:color w:val="000000"/>
                <w:sz w:val="20"/>
              </w:rPr>
              <w:t>
</w:t>
            </w:r>
            <w:r>
              <w:rPr>
                <w:rFonts w:ascii="Times New Roman"/>
                <w:b w:val="false"/>
                <w:i w:val="false"/>
                <w:color w:val="000000"/>
                <w:sz w:val="20"/>
              </w:rPr>
              <w:t>Мир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8-714-59-34-2-29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Slavenskiy.karab@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"Смирнов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Смирнов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43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8-714-41-2-67-10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cmirnovka.karab@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w:t>
            </w:r>
            <w:r>
              <w:br/>
            </w:r>
            <w:r>
              <w:rPr>
                <w:rFonts w:ascii="Times New Roman"/>
                <w:b w:val="false"/>
                <w:i w:val="false"/>
                <w:color w:val="000000"/>
                <w:sz w:val="20"/>
              </w:rPr>
              <w:t>
</w:t>
            </w:r>
            <w:r>
              <w:rPr>
                <w:rFonts w:ascii="Times New Roman"/>
                <w:b w:val="false"/>
                <w:i w:val="false"/>
                <w:color w:val="000000"/>
                <w:sz w:val="20"/>
              </w:rPr>
              <w:t>10/2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stancioniy.karab@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"Өрнек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алаңы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8-714-57-2-47-98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yrnek.karab@mail.ru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Павлов көшесі,</w:t>
            </w:r>
            <w:r>
              <w:br/>
            </w:r>
            <w:r>
              <w:rPr>
                <w:rFonts w:ascii="Times New Roman"/>
                <w:b w:val="false"/>
                <w:i w:val="false"/>
                <w:color w:val="000000"/>
                <w:sz w:val="20"/>
              </w:rPr>
              <w:t>
</w:t>
            </w:r>
            <w:r>
              <w:rPr>
                <w:rFonts w:ascii="Times New Roman"/>
                <w:b w:val="false"/>
                <w:i w:val="false"/>
                <w:color w:val="000000"/>
                <w:sz w:val="20"/>
              </w:rPr>
              <w:t>22а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8-714-52-9-14-33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qalgiskan@mail.ru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А. Исақов</w:t>
            </w:r>
            <w:r>
              <w:br/>
            </w:r>
            <w:r>
              <w:rPr>
                <w:rFonts w:ascii="Times New Roman"/>
                <w:b w:val="false"/>
                <w:i w:val="false"/>
                <w:color w:val="000000"/>
                <w:sz w:val="20"/>
              </w:rPr>
              <w:t>
</w:t>
            </w:r>
            <w:r>
              <w:rPr>
                <w:rFonts w:ascii="Times New Roman"/>
                <w:b w:val="false"/>
                <w:i w:val="false"/>
                <w:color w:val="000000"/>
                <w:sz w:val="20"/>
              </w:rPr>
              <w:t>көшесi, 68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8-714-52-2-12-34</w:t>
            </w:r>
          </w:p>
          <w:p>
            <w:pPr>
              <w:spacing w:after="20"/>
              <w:ind w:left="20"/>
              <w:jc w:val="both"/>
            </w:pPr>
            <w:r>
              <w:rPr>
                <w:rFonts w:ascii="Times New Roman"/>
                <w:b w:val="false"/>
                <w:i w:val="false"/>
                <w:color w:val="000000"/>
                <w:sz w:val="20"/>
              </w:rPr>
              <w:t>8-714-52-2-13-64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Кооперативная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Koibagar-akimat@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8-714-52-9-96-97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novopavlovkaakimat@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8-714-48-9-13-00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Okt.ostanay@mail.ru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Павлов көшесi,</w:t>
            </w:r>
            <w:r>
              <w:br/>
            </w:r>
            <w:r>
              <w:rPr>
                <w:rFonts w:ascii="Times New Roman"/>
                <w:b w:val="false"/>
                <w:i w:val="false"/>
                <w:color w:val="000000"/>
                <w:sz w:val="20"/>
              </w:rPr>
              <w:t>
</w:t>
            </w:r>
            <w:r>
              <w:rPr>
                <w:rFonts w:ascii="Times New Roman"/>
                <w:b w:val="false"/>
                <w:i w:val="false"/>
                <w:color w:val="000000"/>
                <w:sz w:val="20"/>
              </w:rPr>
              <w:t>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8-714-52-9-56-41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karasupavlovskoe@</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"Айдарлы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Айдарлы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8-714-48-2-89-17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ajdarly@yandex.kz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"Белорус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Зеленая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8-714-52-9-47-68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Akimat-amangeld111@</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Восток селосы,</w:t>
            </w:r>
            <w:r>
              <w:br/>
            </w:r>
            <w:r>
              <w:rPr>
                <w:rFonts w:ascii="Times New Roman"/>
                <w:b w:val="false"/>
                <w:i w:val="false"/>
                <w:color w:val="000000"/>
                <w:sz w:val="20"/>
              </w:rPr>
              <w:t>
</w:t>
            </w:r>
            <w:r>
              <w:rPr>
                <w:rFonts w:ascii="Times New Roman"/>
                <w:b w:val="false"/>
                <w:i w:val="false"/>
                <w:color w:val="000000"/>
                <w:sz w:val="20"/>
              </w:rPr>
              <w:t>Коминтерн</w:t>
            </w:r>
            <w:r>
              <w:br/>
            </w:r>
            <w:r>
              <w:rPr>
                <w:rFonts w:ascii="Times New Roman"/>
                <w:b w:val="false"/>
                <w:i w:val="false"/>
                <w:color w:val="000000"/>
                <w:sz w:val="20"/>
              </w:rPr>
              <w:t>
</w:t>
            </w:r>
            <w:r>
              <w:rPr>
                <w:rFonts w:ascii="Times New Roman"/>
                <w:b w:val="false"/>
                <w:i w:val="false"/>
                <w:color w:val="000000"/>
                <w:sz w:val="20"/>
              </w:rPr>
              <w:t xml:space="preserve">көшесі, 15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8-714-52-9-34-89</w:t>
            </w:r>
          </w:p>
          <w:p>
            <w:pPr>
              <w:spacing w:after="20"/>
              <w:ind w:left="20"/>
              <w:jc w:val="both"/>
            </w:pPr>
            <w:r>
              <w:rPr>
                <w:rFonts w:ascii="Times New Roman"/>
                <w:b w:val="false"/>
                <w:i w:val="false"/>
                <w:color w:val="000000"/>
                <w:sz w:val="20"/>
              </w:rPr>
              <w:t>8-714-52-9-34-35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Krs_vostok1@mail.ru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dzhambulkarasu@</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"Железнодорож-</w:t>
            </w:r>
            <w:r>
              <w:br/>
            </w:r>
            <w:r>
              <w:rPr>
                <w:rFonts w:ascii="Times New Roman"/>
                <w:b w:val="false"/>
                <w:i w:val="false"/>
                <w:color w:val="000000"/>
                <w:sz w:val="20"/>
              </w:rPr>
              <w:t>
</w:t>
            </w:r>
            <w:r>
              <w:rPr>
                <w:rFonts w:ascii="Times New Roman"/>
                <w:b w:val="false"/>
                <w:i w:val="false"/>
                <w:color w:val="000000"/>
                <w:sz w:val="20"/>
              </w:rPr>
              <w:t>ный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Железнодорожный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Воронежская</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8-714-48-9-25-39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"Ильичев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8-714-52-9-52-24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Мельниченок</w:t>
            </w:r>
            <w:r>
              <w:br/>
            </w:r>
            <w:r>
              <w:rPr>
                <w:rFonts w:ascii="Times New Roman"/>
                <w:b w:val="false"/>
                <w:i w:val="false"/>
                <w:color w:val="000000"/>
                <w:sz w:val="20"/>
              </w:rPr>
              <w:t>
</w:t>
            </w:r>
            <w:r>
              <w:rPr>
                <w:rFonts w:ascii="Times New Roman"/>
                <w:b w:val="false"/>
                <w:i w:val="false"/>
                <w:color w:val="000000"/>
                <w:sz w:val="20"/>
              </w:rPr>
              <w:t>көшесі, 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8-714-52-9-75-92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Akimat97592@mail.ru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Люблин 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8-714-52-9-62-18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Akimatlublinka!mail.ru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Трудовая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8-714-52-9-53-86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novoselovkaakimat@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Карасу ауданы,</w:t>
            </w:r>
            <w:r>
              <w:br/>
            </w:r>
            <w:r>
              <w:rPr>
                <w:rFonts w:ascii="Times New Roman"/>
                <w:b w:val="false"/>
                <w:i w:val="false"/>
                <w:color w:val="000000"/>
                <w:sz w:val="20"/>
              </w:rPr>
              <w:t>
</w:t>
            </w:r>
            <w:r>
              <w:rPr>
                <w:rFonts w:ascii="Times New Roman"/>
                <w:b w:val="false"/>
                <w:i w:val="false"/>
                <w:color w:val="000000"/>
                <w:sz w:val="20"/>
              </w:rPr>
              <w:t>Теректі 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terektyakim@yandex.ru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"Ушаков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Ушаков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8-714-48-9-54-60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8-714-48-9-80-98</w:t>
            </w:r>
          </w:p>
          <w:p>
            <w:pPr>
              <w:spacing w:after="20"/>
              <w:ind w:left="20"/>
              <w:jc w:val="both"/>
            </w:pPr>
            <w:r>
              <w:rPr>
                <w:rFonts w:ascii="Times New Roman"/>
                <w:b w:val="false"/>
                <w:i w:val="false"/>
                <w:color w:val="000000"/>
                <w:sz w:val="20"/>
              </w:rPr>
              <w:t>8-714-48-9-82-45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zelinakimat@mail.ru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8-714-48-9-36-00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Chelg_2010@mail.ru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"Черняев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Ленин селосы,</w:t>
            </w:r>
            <w:r>
              <w:br/>
            </w:r>
            <w:r>
              <w:rPr>
                <w:rFonts w:ascii="Times New Roman"/>
                <w:b w:val="false"/>
                <w:i w:val="false"/>
                <w:color w:val="000000"/>
                <w:sz w:val="20"/>
              </w:rPr>
              <w:t>
</w:t>
            </w:r>
            <w:r>
              <w:rPr>
                <w:rFonts w:ascii="Times New Roman"/>
                <w:b w:val="false"/>
                <w:i w:val="false"/>
                <w:color w:val="000000"/>
                <w:sz w:val="20"/>
              </w:rPr>
              <w:t>Ленин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8-714-52-9-58-31</w:t>
            </w:r>
            <w:r>
              <w:br/>
            </w:r>
            <w:r>
              <w:rPr>
                <w:rFonts w:ascii="Times New Roman"/>
                <w:b w:val="false"/>
                <w:i w:val="false"/>
                <w:color w:val="000000"/>
                <w:sz w:val="20"/>
              </w:rPr>
              <w:t>
</w:t>
            </w:r>
            <w:r>
              <w:rPr>
                <w:rFonts w:ascii="Times New Roman"/>
                <w:b w:val="false"/>
                <w:i w:val="false"/>
                <w:color w:val="000000"/>
                <w:sz w:val="20"/>
              </w:rPr>
              <w:t>8-714-52-9-57-43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Lenino_akimat@mail.ru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55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8-714-55-2-17-54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8-714-55-6-72-47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borisrom@rambler.ru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Sh-woskresenovka@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ozernayssh@rambler.ru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alxbvs@rambler.ru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Костанайский</w:t>
            </w:r>
            <w:r>
              <w:br/>
            </w:r>
            <w:r>
              <w:rPr>
                <w:rFonts w:ascii="Times New Roman"/>
                <w:b w:val="false"/>
                <w:i w:val="false"/>
                <w:color w:val="000000"/>
                <w:sz w:val="20"/>
              </w:rPr>
              <w:t>
</w:t>
            </w:r>
            <w:r>
              <w:rPr>
                <w:rFonts w:ascii="Times New Roman"/>
                <w:b w:val="false"/>
                <w:i w:val="false"/>
                <w:color w:val="000000"/>
                <w:sz w:val="20"/>
              </w:rPr>
              <w:t>район,</w:t>
            </w:r>
            <w:r>
              <w:br/>
            </w:r>
            <w:r>
              <w:rPr>
                <w:rFonts w:ascii="Times New Roman"/>
                <w:b w:val="false"/>
                <w:i w:val="false"/>
                <w:color w:val="000000"/>
                <w:sz w:val="20"/>
              </w:rPr>
              <w:t>
</w:t>
            </w: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8-714-55-6-58-44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belozerka2003@mail.ru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8-714-55-6-99-47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Vld27@yandex.ru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8-714-55-6-62-41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glazunovka_kstroo@</w:t>
            </w:r>
            <w:r>
              <w:br/>
            </w:r>
            <w:r>
              <w:rPr>
                <w:rFonts w:ascii="Times New Roman"/>
                <w:b w:val="false"/>
                <w:i w:val="false"/>
                <w:color w:val="000000"/>
                <w:sz w:val="20"/>
              </w:rPr>
              <w:t>
</w:t>
            </w:r>
            <w:r>
              <w:rPr>
                <w:rFonts w:ascii="Times New Roman"/>
                <w:b w:val="false"/>
                <w:i w:val="false"/>
                <w:color w:val="000000"/>
                <w:sz w:val="20"/>
              </w:rPr>
              <w:t>rambler.ru, glz.school@rambler.ru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Жданов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көшесi,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8-714-55-5-85-76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zhdanovka_ssh@mail.ru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zhambylsh@mail.ru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Юбилейная</w:t>
            </w:r>
            <w:r>
              <w:br/>
            </w:r>
            <w:r>
              <w:rPr>
                <w:rFonts w:ascii="Times New Roman"/>
                <w:b w:val="false"/>
                <w:i w:val="false"/>
                <w:color w:val="000000"/>
                <w:sz w:val="20"/>
              </w:rPr>
              <w:t>
</w:t>
            </w:r>
            <w:r>
              <w:rPr>
                <w:rFonts w:ascii="Times New Roman"/>
                <w:b w:val="false"/>
                <w:i w:val="false"/>
                <w:color w:val="000000"/>
                <w:sz w:val="20"/>
              </w:rPr>
              <w:t>көшесi, 71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8-714-55-6-17-16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Майкөл селосы,</w:t>
            </w:r>
            <w:r>
              <w:br/>
            </w:r>
            <w:r>
              <w:rPr>
                <w:rFonts w:ascii="Times New Roman"/>
                <w:b w:val="false"/>
                <w:i w:val="false"/>
                <w:color w:val="000000"/>
                <w:sz w:val="20"/>
              </w:rPr>
              <w:t>
</w:t>
            </w:r>
            <w:r>
              <w:rPr>
                <w:rFonts w:ascii="Times New Roman"/>
                <w:b w:val="false"/>
                <w:i w:val="false"/>
                <w:color w:val="000000"/>
                <w:sz w:val="20"/>
              </w:rPr>
              <w:t>Победа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8-714-55-9-25-35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maikol2007@mail.ru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8-714-55-6-04-95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michurin0606@</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"Мәскеу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Мәскеу селосы,</w:t>
            </w:r>
            <w:r>
              <w:br/>
            </w:r>
            <w:r>
              <w:rPr>
                <w:rFonts w:ascii="Times New Roman"/>
                <w:b w:val="false"/>
                <w:i w:val="false"/>
                <w:color w:val="000000"/>
                <w:sz w:val="20"/>
              </w:rPr>
              <w:t>
</w:t>
            </w:r>
            <w:r>
              <w:rPr>
                <w:rFonts w:ascii="Times New Roman"/>
                <w:b w:val="false"/>
                <w:i w:val="false"/>
                <w:color w:val="000000"/>
                <w:sz w:val="20"/>
              </w:rPr>
              <w:t>Спортивная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8-714-55-6-53-46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mosk-chkola@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48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8-714-55-6-43-43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nadezhdinka06@</w:t>
            </w:r>
            <w:r>
              <w:br/>
            </w:r>
            <w:r>
              <w:rPr>
                <w:rFonts w:ascii="Times New Roman"/>
                <w:b w:val="false"/>
                <w:i w:val="false"/>
                <w:color w:val="000000"/>
                <w:sz w:val="20"/>
              </w:rPr>
              <w:t>
</w:t>
            </w:r>
            <w:r>
              <w:rPr>
                <w:rFonts w:ascii="Times New Roman"/>
                <w:b w:val="false"/>
                <w:i w:val="false"/>
                <w:color w:val="000000"/>
                <w:sz w:val="20"/>
              </w:rPr>
              <w:t>mail.ru, Nsh_1964@mail.ru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көшесi, 2в</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8-714-55-6-79-43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sovchoznaya1313@</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pol.scool@rambler.ru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Леонов көшесi,</w:t>
            </w:r>
            <w:r>
              <w:br/>
            </w:r>
            <w:r>
              <w:rPr>
                <w:rFonts w:ascii="Times New Roman"/>
                <w:b w:val="false"/>
                <w:i w:val="false"/>
                <w:color w:val="000000"/>
                <w:sz w:val="20"/>
              </w:rPr>
              <w:t>
</w:t>
            </w:r>
            <w:r>
              <w:rPr>
                <w:rFonts w:ascii="Times New Roman"/>
                <w:b w:val="false"/>
                <w:i w:val="false"/>
                <w:color w:val="000000"/>
                <w:sz w:val="20"/>
              </w:rPr>
              <w:t>103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sadchic@rambler.ru</w:t>
            </w:r>
          </w:p>
          <w:p>
            <w:pPr>
              <w:spacing w:after="20"/>
              <w:ind w:left="20"/>
              <w:jc w:val="both"/>
            </w:pPr>
            <w:r>
              <w:rPr>
                <w:rFonts w:ascii="Times New Roman"/>
                <w:b w:val="false"/>
                <w:i w:val="false"/>
                <w:color w:val="000000"/>
                <w:sz w:val="20"/>
              </w:rPr>
              <w:t>sad4571@inbox.ru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"Ульянов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Ульянов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8-714-65-2-26-85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"Шишкин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Шишкин селосы,</w:t>
            </w:r>
            <w:r>
              <w:br/>
            </w:r>
            <w:r>
              <w:rPr>
                <w:rFonts w:ascii="Times New Roman"/>
                <w:b w:val="false"/>
                <w:i w:val="false"/>
                <w:color w:val="000000"/>
                <w:sz w:val="20"/>
              </w:rPr>
              <w:t>
</w:t>
            </w:r>
            <w:r>
              <w:rPr>
                <w:rFonts w:ascii="Times New Roman"/>
                <w:b w:val="false"/>
                <w:i w:val="false"/>
                <w:color w:val="000000"/>
                <w:sz w:val="20"/>
              </w:rPr>
              <w:t>Южная көшесi,</w:t>
            </w:r>
            <w:r>
              <w:br/>
            </w:r>
            <w:r>
              <w:rPr>
                <w:rFonts w:ascii="Times New Roman"/>
                <w:b w:val="false"/>
                <w:i w:val="false"/>
                <w:color w:val="000000"/>
                <w:sz w:val="20"/>
              </w:rPr>
              <w:t>
</w:t>
            </w:r>
            <w:r>
              <w:rPr>
                <w:rFonts w:ascii="Times New Roman"/>
                <w:b w:val="false"/>
                <w:i w:val="false"/>
                <w:color w:val="000000"/>
                <w:sz w:val="20"/>
              </w:rPr>
              <w:t>34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8-714-55-6-57-74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shishinka@rambler.ru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8714-43-2-24-54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Borovskoe09@mail.kz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8-714-43-3-41-82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8-714-43-9-91-98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Борки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8-714-43-3-26-73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"Введен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Введен селосы,</w:t>
            </w:r>
            <w:r>
              <w:br/>
            </w:r>
            <w:r>
              <w:rPr>
                <w:rFonts w:ascii="Times New Roman"/>
                <w:b w:val="false"/>
                <w:i w:val="false"/>
                <w:color w:val="000000"/>
                <w:sz w:val="20"/>
              </w:rPr>
              <w:t>
</w:t>
            </w:r>
            <w:r>
              <w:rPr>
                <w:rFonts w:ascii="Times New Roman"/>
                <w:b w:val="false"/>
                <w:i w:val="false"/>
                <w:color w:val="000000"/>
                <w:sz w:val="20"/>
              </w:rPr>
              <w:t>1 Май көшесi,</w:t>
            </w:r>
            <w:r>
              <w:br/>
            </w:r>
            <w:r>
              <w:rPr>
                <w:rFonts w:ascii="Times New Roman"/>
                <w:b w:val="false"/>
                <w:i w:val="false"/>
                <w:color w:val="000000"/>
                <w:sz w:val="20"/>
              </w:rPr>
              <w:t>
</w:t>
            </w:r>
            <w:r>
              <w:rPr>
                <w:rFonts w:ascii="Times New Roman"/>
                <w:b w:val="false"/>
                <w:i w:val="false"/>
                <w:color w:val="000000"/>
                <w:sz w:val="20"/>
              </w:rPr>
              <w:t>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8-714-43-9-72-91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vvedenka2@mail.ru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Тілеуов көшесi,</w:t>
            </w:r>
            <w:r>
              <w:br/>
            </w:r>
            <w:r>
              <w:rPr>
                <w:rFonts w:ascii="Times New Roman"/>
                <w:b w:val="false"/>
                <w:i w:val="false"/>
                <w:color w:val="000000"/>
                <w:sz w:val="20"/>
              </w:rPr>
              <w:t>
</w:t>
            </w:r>
            <w:r>
              <w:rPr>
                <w:rFonts w:ascii="Times New Roman"/>
                <w:b w:val="false"/>
                <w:i w:val="false"/>
                <w:color w:val="000000"/>
                <w:sz w:val="20"/>
              </w:rPr>
              <w:t>21/3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"Қарақоға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Ұзынағаш</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Бауыржан</w:t>
            </w:r>
            <w:r>
              <w:br/>
            </w:r>
            <w:r>
              <w:rPr>
                <w:rFonts w:ascii="Times New Roman"/>
                <w:b w:val="false"/>
                <w:i w:val="false"/>
                <w:color w:val="000000"/>
                <w:sz w:val="20"/>
              </w:rPr>
              <w:t>
</w:t>
            </w:r>
            <w:r>
              <w:rPr>
                <w:rFonts w:ascii="Times New Roman"/>
                <w:b w:val="false"/>
                <w:i w:val="false"/>
                <w:color w:val="000000"/>
                <w:sz w:val="20"/>
              </w:rPr>
              <w:t>Момышұлы</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8-714-43-9-61-33</w:t>
            </w:r>
          </w:p>
          <w:p>
            <w:pPr>
              <w:spacing w:after="20"/>
              <w:ind w:left="20"/>
              <w:jc w:val="both"/>
            </w:pPr>
            <w:r>
              <w:rPr>
                <w:rFonts w:ascii="Times New Roman"/>
                <w:b w:val="false"/>
                <w:i w:val="false"/>
                <w:color w:val="000000"/>
                <w:sz w:val="20"/>
              </w:rPr>
              <w:t>8-714-43-9-61-39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"Краснопреснен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Красная Пресня</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 xml:space="preserve">3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8-714-43-9-45-71</w:t>
            </w:r>
          </w:p>
          <w:p>
            <w:pPr>
              <w:spacing w:after="20"/>
              <w:ind w:left="20"/>
              <w:jc w:val="both"/>
            </w:pPr>
            <w:r>
              <w:rPr>
                <w:rFonts w:ascii="Times New Roman"/>
                <w:b w:val="false"/>
                <w:i w:val="false"/>
                <w:color w:val="000000"/>
                <w:sz w:val="20"/>
              </w:rPr>
              <w:t>8-714-43-3-21-04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"Ломоносов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Қасқат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8-714-43-9-44-82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8-714-43-9-51-81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mihaylovso@mail.kz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8-714-43-9-68-45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pervomay@mail.kz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Харьков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8-714-43-3-20-33</w:t>
            </w:r>
          </w:p>
          <w:p>
            <w:pPr>
              <w:spacing w:after="20"/>
              <w:ind w:left="20"/>
              <w:jc w:val="both"/>
            </w:pPr>
            <w:r>
              <w:rPr>
                <w:rFonts w:ascii="Times New Roman"/>
                <w:b w:val="false"/>
                <w:i w:val="false"/>
                <w:color w:val="000000"/>
                <w:sz w:val="20"/>
              </w:rPr>
              <w:t>8-714-43-9-93-35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sosn_akimata@mail.kz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Теңіз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Шақшақ Жәнібек</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Атамекен</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8-714-54-9-45-10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Шаяхметов</w:t>
            </w:r>
            <w:r>
              <w:br/>
            </w:r>
            <w:r>
              <w:rPr>
                <w:rFonts w:ascii="Times New Roman"/>
                <w:b w:val="false"/>
                <w:i w:val="false"/>
                <w:color w:val="000000"/>
                <w:sz w:val="20"/>
              </w:rPr>
              <w:t>
</w:t>
            </w:r>
            <w:r>
              <w:rPr>
                <w:rFonts w:ascii="Times New Roman"/>
                <w:b w:val="false"/>
                <w:i w:val="false"/>
                <w:color w:val="000000"/>
                <w:sz w:val="20"/>
              </w:rPr>
              <w:t>көшесі, 15/1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8-714-54-2-16-70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Мирная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8-714-54-9-43-32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8-714-54-2-15-85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көшесі,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8-714-54-9-31-28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селосы, Абай</w:t>
            </w:r>
            <w:r>
              <w:br/>
            </w:r>
            <w:r>
              <w:rPr>
                <w:rFonts w:ascii="Times New Roman"/>
                <w:b w:val="false"/>
                <w:i w:val="false"/>
                <w:color w:val="000000"/>
                <w:sz w:val="20"/>
              </w:rPr>
              <w:t>
</w:t>
            </w:r>
            <w:r>
              <w:rPr>
                <w:rFonts w:ascii="Times New Roman"/>
                <w:b w:val="false"/>
                <w:i w:val="false"/>
                <w:color w:val="000000"/>
                <w:sz w:val="20"/>
              </w:rPr>
              <w:t>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8-714-54-2-19-30</w:t>
            </w:r>
          </w:p>
          <w:p>
            <w:pPr>
              <w:spacing w:after="20"/>
              <w:ind w:left="20"/>
              <w:jc w:val="both"/>
            </w:pPr>
            <w:r>
              <w:rPr>
                <w:rFonts w:ascii="Times New Roman"/>
                <w:b w:val="false"/>
                <w:i w:val="false"/>
                <w:color w:val="000000"/>
                <w:sz w:val="20"/>
              </w:rPr>
              <w:t>8-714-54-2-12-87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Мереке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8-714-54-9-33-17</w:t>
            </w:r>
          </w:p>
          <w:p>
            <w:pPr>
              <w:spacing w:after="20"/>
              <w:ind w:left="20"/>
              <w:jc w:val="both"/>
            </w:pPr>
            <w:r>
              <w:rPr>
                <w:rFonts w:ascii="Times New Roman"/>
                <w:b w:val="false"/>
                <w:i w:val="false"/>
                <w:color w:val="000000"/>
                <w:sz w:val="20"/>
              </w:rPr>
              <w:t>8-714-54-9-33-95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кент,</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104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8-714-51-2-14-52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akimsaryk@nur.kz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8-714-51-9-14-36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"Веселоподол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Веселый Подол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Грушко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8-714-51-9-74-22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"Краснознамен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Новый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8-714-51-9-35-30</w:t>
            </w:r>
          </w:p>
          <w:p>
            <w:pPr>
              <w:spacing w:after="20"/>
              <w:ind w:left="20"/>
              <w:jc w:val="both"/>
            </w:pPr>
            <w:r>
              <w:rPr>
                <w:rFonts w:ascii="Times New Roman"/>
                <w:b w:val="false"/>
                <w:i w:val="false"/>
                <w:color w:val="000000"/>
                <w:sz w:val="20"/>
              </w:rPr>
              <w:t>8-714-51-3-51-07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8-714-51-9-75-68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"Лесной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Большие дубравы</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8-714-51-9-41-63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Маяк селосы,</w:t>
            </w:r>
            <w:r>
              <w:br/>
            </w:r>
            <w:r>
              <w:rPr>
                <w:rFonts w:ascii="Times New Roman"/>
                <w:b w:val="false"/>
                <w:i w:val="false"/>
                <w:color w:val="000000"/>
                <w:sz w:val="20"/>
              </w:rPr>
              <w:t>
</w:t>
            </w:r>
            <w:r>
              <w:rPr>
                <w:rFonts w:ascii="Times New Roman"/>
                <w:b w:val="false"/>
                <w:i w:val="false"/>
                <w:color w:val="000000"/>
                <w:sz w:val="20"/>
              </w:rPr>
              <w:t>1 Май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8-714-51-9-37-87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8-714-51-9-31-16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"Сорочин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Сорочин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Тағыл селосы,</w:t>
            </w:r>
            <w:r>
              <w:br/>
            </w:r>
            <w:r>
              <w:rPr>
                <w:rFonts w:ascii="Times New Roman"/>
                <w:b w:val="false"/>
                <w:i w:val="false"/>
                <w:color w:val="000000"/>
                <w:sz w:val="20"/>
              </w:rPr>
              <w:t>
</w:t>
            </w:r>
            <w:r>
              <w:rPr>
                <w:rFonts w:ascii="Times New Roman"/>
                <w:b w:val="false"/>
                <w:i w:val="false"/>
                <w:color w:val="000000"/>
                <w:sz w:val="20"/>
              </w:rPr>
              <w:t>50 Лет СССР</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8-714-51-9-81-39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"Чехов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Урожайный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Чехов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8-714-51-9-63-18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Тобыл селосы,</w:t>
            </w:r>
            <w:r>
              <w:br/>
            </w:r>
            <w:r>
              <w:rPr>
                <w:rFonts w:ascii="Times New Roman"/>
                <w:b w:val="false"/>
                <w:i w:val="false"/>
                <w:color w:val="000000"/>
                <w:sz w:val="20"/>
              </w:rPr>
              <w:t>
</w:t>
            </w:r>
            <w:r>
              <w:rPr>
                <w:rFonts w:ascii="Times New Roman"/>
                <w:b w:val="false"/>
                <w:i w:val="false"/>
                <w:color w:val="000000"/>
                <w:sz w:val="20"/>
              </w:rPr>
              <w:t>Кооператив</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8-714-36-2-13-60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Евгенов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8-714-36-3-97-99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evg.akm2@mail.ru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8-714-36-3-85-79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kolos.trn@mail.ru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Абай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8-714-36-2-25-44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8-714-36-2-41-23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ybl.taran@mai.kz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Аят көшесi, 69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8-714-36-2-83-85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asenkritovka@mai.kz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Қайыңдыкөл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"Қайранкөл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Мақсұт 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8-714-36-2-87-14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"Калинин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Береговой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Рабочая көшесi,</w:t>
            </w:r>
            <w:r>
              <w:br/>
            </w:r>
            <w:r>
              <w:rPr>
                <w:rFonts w:ascii="Times New Roman"/>
                <w:b w:val="false"/>
                <w:i w:val="false"/>
                <w:color w:val="000000"/>
                <w:sz w:val="20"/>
              </w:rPr>
              <w:t>
</w:t>
            </w:r>
            <w:r>
              <w:rPr>
                <w:rFonts w:ascii="Times New Roman"/>
                <w:b w:val="false"/>
                <w:i w:val="false"/>
                <w:color w:val="000000"/>
                <w:sz w:val="20"/>
              </w:rPr>
              <w:t>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8-714-36-2-85-96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kalininskiu@mail.ru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Красносельская</w:t>
            </w:r>
            <w:r>
              <w:br/>
            </w:r>
            <w:r>
              <w:rPr>
                <w:rFonts w:ascii="Times New Roman"/>
                <w:b w:val="false"/>
                <w:i w:val="false"/>
                <w:color w:val="000000"/>
                <w:sz w:val="20"/>
              </w:rPr>
              <w:t>
</w:t>
            </w:r>
            <w:r>
              <w:rPr>
                <w:rFonts w:ascii="Times New Roman"/>
                <w:b w:val="false"/>
                <w:i w:val="false"/>
                <w:color w:val="000000"/>
                <w:sz w:val="20"/>
              </w:rPr>
              <w:t>көшесі,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krs.akm@mail.ru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Май селосы,</w:t>
            </w:r>
            <w:r>
              <w:br/>
            </w:r>
            <w:r>
              <w:rPr>
                <w:rFonts w:ascii="Times New Roman"/>
                <w:b w:val="false"/>
                <w:i w:val="false"/>
                <w:color w:val="000000"/>
                <w:sz w:val="20"/>
              </w:rPr>
              <w:t>
</w:t>
            </w:r>
            <w:r>
              <w:rPr>
                <w:rFonts w:ascii="Times New Roman"/>
                <w:b w:val="false"/>
                <w:i w:val="false"/>
                <w:color w:val="000000"/>
                <w:sz w:val="20"/>
              </w:rPr>
              <w:t>Мир 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8-714-36-2-73-28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maj.akm.trn@mail.ru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"Набережный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Елизаветинка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8-714-36-2-94-19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NAB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"Нелюбин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Нелюбин селосы,</w:t>
            </w:r>
            <w:r>
              <w:br/>
            </w:r>
            <w:r>
              <w:rPr>
                <w:rFonts w:ascii="Times New Roman"/>
                <w:b w:val="false"/>
                <w:i w:val="false"/>
                <w:color w:val="000000"/>
                <w:sz w:val="20"/>
              </w:rPr>
              <w:t>
</w:t>
            </w:r>
            <w:r>
              <w:rPr>
                <w:rFonts w:ascii="Times New Roman"/>
                <w:b w:val="false"/>
                <w:i w:val="false"/>
                <w:color w:val="000000"/>
                <w:sz w:val="20"/>
              </w:rPr>
              <w:t>Карл Маркс</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35/2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8-714-36-2-52-34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nvl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41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pvl akm@mail.kz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87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8-714-36-3-61-12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trn.trn@mail.ru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"Ряжск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Ряжск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8-714-44-3-54-84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"Троебрат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Троебрат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8-714-44-9-90-11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Trb_akimat@,ail.ru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8-714-44-2-11-46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Uzunkoi_akimat@mai.ru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Бауман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"Ершов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Ершов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ersnovso84@mail.ru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"Карлмаркс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Сокол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8-714-44-9-37-23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Миролюбов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8-714-44-3-55-54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"Киров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Киров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8-714-44-9-34-72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"Куйбышев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Варваров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8-714-44-9-53-34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novopokrovaa@mail.ru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Белоглин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Petropavl-bg@mai.ru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8-714-44-3-41-57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"Россия</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Тайсойған</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8-714-44-9-35-19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"Суворов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Суворов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8-714-44-9-21-86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Вершковый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8-714-44-2-10-62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52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Федоров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8-714-44-9-31-35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Речной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8-714-44-9-25-31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 селосы,</w:t>
            </w:r>
            <w:r>
              <w:br/>
            </w:r>
            <w:r>
              <w:rPr>
                <w:rFonts w:ascii="Times New Roman"/>
                <w:b w:val="false"/>
                <w:i w:val="false"/>
                <w:color w:val="000000"/>
                <w:sz w:val="20"/>
              </w:rPr>
              <w:t>
</w:t>
            </w:r>
            <w:r>
              <w:rPr>
                <w:rFonts w:ascii="Times New Roman"/>
                <w:b w:val="false"/>
                <w:i w:val="false"/>
                <w:color w:val="000000"/>
                <w:sz w:val="20"/>
              </w:rPr>
              <w:t>Красноармейский</w:t>
            </w:r>
            <w:r>
              <w:br/>
            </w:r>
            <w:r>
              <w:rPr>
                <w:rFonts w:ascii="Times New Roman"/>
                <w:b w:val="false"/>
                <w:i w:val="false"/>
                <w:color w:val="000000"/>
                <w:sz w:val="20"/>
              </w:rPr>
              <w:t>
</w:t>
            </w:r>
            <w:r>
              <w:rPr>
                <w:rFonts w:ascii="Times New Roman"/>
                <w:b w:val="false"/>
                <w:i w:val="false"/>
                <w:color w:val="000000"/>
                <w:sz w:val="20"/>
              </w:rPr>
              <w:t>көшесі, 53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8-714-42-2-10-45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Баннов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8-714-42-9-92-46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bannovkafed@mail.ru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"Вишневый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Вишневый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vishnevfed@mail.ru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"Воронеж</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Придорожный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8-714-42-9-42-22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voronegfed@mail.ru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Жаркөл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8-714-42-2-11-47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garkolfed@mail.ru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"Камышин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Чистый Шаңдақ</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8-714-42-9-51-18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kamishinskifed@</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"Қоржынкөл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Лесной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korginkolfed@mail.ru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Кеңарал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8-714-42-9-54-18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kosaralfed@mail.ru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8-714-42-9-66-35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kostrfed@mail.ru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Ленин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leninskiyfed@mail.ru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8-714-42-9-46-46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novoshumfed@mail.ru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8-714-42-9-31-22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pervomaikafed@mail.ru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"Пешков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Пешков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8-714-42-9-35-65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peshkovkafed@mail.ru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"Шаңдақ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Мирный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8-714-42-9-62-33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chandakfed@mail.ru</w:t>
            </w:r>
          </w:p>
        </w:tc>
      </w:tr>
    </w:tbl>
    <w:bookmarkStart w:name="z32" w:id="13"/>
    <w:p>
      <w:pPr>
        <w:spacing w:after="0"/>
        <w:ind w:left="0"/>
        <w:jc w:val="both"/>
      </w:pPr>
      <w:r>
        <w:rPr>
          <w:rFonts w:ascii="Times New Roman"/>
          <w:b w:val="false"/>
          <w:i w:val="false"/>
          <w:color w:val="000000"/>
          <w:sz w:val="28"/>
        </w:rPr>
        <w:t xml:space="preserve">
"Жеке қосалқы шаруашылықтың болуы  </w:t>
      </w:r>
      <w:r>
        <w:br/>
      </w:r>
      <w:r>
        <w:rPr>
          <w:rFonts w:ascii="Times New Roman"/>
          <w:b w:val="false"/>
          <w:i w:val="false"/>
          <w:color w:val="000000"/>
          <w:sz w:val="28"/>
        </w:rPr>
        <w:t xml:space="preserve">
туралы анықтама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3-қосымша      </w:t>
      </w:r>
    </w:p>
    <w:bookmarkEnd w:id="13"/>
    <w:p>
      <w:pPr>
        <w:spacing w:after="0"/>
        <w:ind w:left="0"/>
        <w:jc w:val="left"/>
      </w:pPr>
      <w:r>
        <w:rPr>
          <w:rFonts w:ascii="Times New Roman"/>
          <w:b/>
          <w:i w:val="false"/>
          <w:color w:val="000000"/>
        </w:rPr>
        <w:t xml:space="preserve"> "Жеке қосалқы шаруашылықтың болуы туралы анықтама беру" мемлекеттiк қызметтi көрсету үдерісі</w:t>
      </w:r>
    </w:p>
    <w:p>
      <w:pPr>
        <w:spacing w:after="0"/>
        <w:ind w:left="0"/>
        <w:jc w:val="both"/>
      </w:pPr>
      <w:r>
        <w:drawing>
          <wp:inline distT="0" distB="0" distL="0" distR="0">
            <wp:extent cx="7404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7924800"/>
                    </a:xfrm>
                    <a:prstGeom prst="rect">
                      <a:avLst/>
                    </a:prstGeom>
                  </pic:spPr>
                </pic:pic>
              </a:graphicData>
            </a:graphic>
          </wp:inline>
        </w:drawing>
      </w:r>
    </w:p>
    <w:bookmarkStart w:name="z33" w:id="14"/>
    <w:p>
      <w:pPr>
        <w:spacing w:after="0"/>
        <w:ind w:left="0"/>
        <w:jc w:val="both"/>
      </w:pPr>
      <w:r>
        <w:rPr>
          <w:rFonts w:ascii="Times New Roman"/>
          <w:b w:val="false"/>
          <w:i w:val="false"/>
          <w:color w:val="000000"/>
          <w:sz w:val="28"/>
        </w:rPr>
        <w:t xml:space="preserve">
"Жеке қосалқы шаруашылықтың болуы  </w:t>
      </w:r>
      <w:r>
        <w:br/>
      </w:r>
      <w:r>
        <w:rPr>
          <w:rFonts w:ascii="Times New Roman"/>
          <w:b w:val="false"/>
          <w:i w:val="false"/>
          <w:color w:val="000000"/>
          <w:sz w:val="28"/>
        </w:rPr>
        <w:t xml:space="preserve">
туралы анықтама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4-қосымша       </w:t>
      </w:r>
    </w:p>
    <w:bookmarkEnd w:id="14"/>
    <w:p>
      <w:pPr>
        <w:spacing w:after="0"/>
        <w:ind w:left="0"/>
        <w:jc w:val="left"/>
      </w:pPr>
      <w:r>
        <w:rPr>
          <w:rFonts w:ascii="Times New Roman"/>
          <w:b/>
          <w:i w:val="false"/>
          <w:color w:val="000000"/>
        </w:rPr>
        <w:t xml:space="preserve"> Әкiмшiлiк әрекеттердің (рәсiмдердiң) кезектiлiгiн сипаттау және өзара әрекеті</w:t>
      </w:r>
    </w:p>
    <w:p>
      <w:pPr>
        <w:spacing w:after="0"/>
        <w:ind w:left="0"/>
        <w:jc w:val="both"/>
      </w:pPr>
      <w:r>
        <w:rPr>
          <w:rFonts w:ascii="Times New Roman"/>
          <w:b/>
          <w:i w:val="false"/>
          <w:color w:val="000000"/>
          <w:sz w:val="28"/>
        </w:rPr>
        <w:t>1-кесте.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1"/>
        <w:gridCol w:w="2343"/>
        <w:gridCol w:w="2680"/>
        <w:gridCol w:w="4066"/>
      </w:tblGrid>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111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2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инспекторы</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бөлiмiнiң</w:t>
            </w:r>
            <w:r>
              <w:br/>
            </w:r>
            <w:r>
              <w:rPr>
                <w:rFonts w:ascii="Times New Roman"/>
                <w:b w:val="false"/>
                <w:i w:val="false"/>
                <w:color w:val="000000"/>
                <w:sz w:val="20"/>
              </w:rPr>
              <w:t>
</w:t>
            </w:r>
            <w:r>
              <w:rPr>
                <w:rFonts w:ascii="Times New Roman"/>
                <w:b w:val="false"/>
                <w:i w:val="false"/>
                <w:color w:val="000000"/>
                <w:sz w:val="20"/>
              </w:rPr>
              <w:t>инспекторы</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бөлiмiнiң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58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w:t>
            </w:r>
            <w:r>
              <w:br/>
            </w:r>
            <w:r>
              <w:rPr>
                <w:rFonts w:ascii="Times New Roman"/>
                <w:b w:val="false"/>
                <w:i w:val="false"/>
                <w:color w:val="000000"/>
                <w:sz w:val="20"/>
              </w:rPr>
              <w:t>
</w:t>
            </w:r>
            <w:r>
              <w:rPr>
                <w:rFonts w:ascii="Times New Roman"/>
                <w:b w:val="false"/>
                <w:i w:val="false"/>
                <w:color w:val="000000"/>
                <w:sz w:val="20"/>
              </w:rPr>
              <w:t>қояды 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жинайды</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Тiзiлiм жасайды және</w:t>
            </w:r>
            <w:r>
              <w:br/>
            </w:r>
            <w:r>
              <w:rPr>
                <w:rFonts w:ascii="Times New Roman"/>
                <w:b w:val="false"/>
                <w:i w:val="false"/>
                <w:color w:val="000000"/>
                <w:sz w:val="20"/>
              </w:rPr>
              <w:t>
</w:t>
            </w:r>
            <w:r>
              <w:rPr>
                <w:rFonts w:ascii="Times New Roman"/>
                <w:b w:val="false"/>
                <w:i w:val="false"/>
                <w:color w:val="000000"/>
                <w:sz w:val="20"/>
              </w:rPr>
              <w:t>құжаттарды жiбередi</w:t>
            </w:r>
          </w:p>
        </w:tc>
      </w:tr>
      <w:tr>
        <w:trPr>
          <w:trHeight w:val="111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анықтама беру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бөлiмiне</w:t>
            </w:r>
            <w:r>
              <w:br/>
            </w:r>
            <w:r>
              <w:rPr>
                <w:rFonts w:ascii="Times New Roman"/>
                <w:b w:val="false"/>
                <w:i w:val="false"/>
                <w:color w:val="000000"/>
                <w:sz w:val="20"/>
              </w:rPr>
              <w:t>
</w:t>
            </w:r>
            <w:r>
              <w:rPr>
                <w:rFonts w:ascii="Times New Roman"/>
                <w:b w:val="false"/>
                <w:i w:val="false"/>
                <w:color w:val="000000"/>
                <w:sz w:val="20"/>
              </w:rPr>
              <w:t>құжаттар жинау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уәкiлеттi</w:t>
            </w:r>
            <w:r>
              <w:br/>
            </w:r>
            <w:r>
              <w:rPr>
                <w:rFonts w:ascii="Times New Roman"/>
                <w:b w:val="false"/>
                <w:i w:val="false"/>
                <w:color w:val="000000"/>
                <w:sz w:val="20"/>
              </w:rPr>
              <w:t>
</w:t>
            </w:r>
            <w:r>
              <w:rPr>
                <w:rFonts w:ascii="Times New Roman"/>
                <w:b w:val="false"/>
                <w:i w:val="false"/>
                <w:color w:val="000000"/>
                <w:sz w:val="20"/>
              </w:rPr>
              <w:t>органға жiберу</w:t>
            </w:r>
          </w:p>
        </w:tc>
      </w:tr>
      <w:tr>
        <w:trPr>
          <w:trHeight w:val="63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күнiне 3 рет</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күнiне үш реттен кем</w:t>
            </w:r>
            <w:r>
              <w:br/>
            </w:r>
            <w:r>
              <w:rPr>
                <w:rFonts w:ascii="Times New Roman"/>
                <w:b w:val="false"/>
                <w:i w:val="false"/>
                <w:color w:val="000000"/>
                <w:sz w:val="20"/>
              </w:rPr>
              <w:t>
</w:t>
            </w:r>
            <w:r>
              <w:rPr>
                <w:rFonts w:ascii="Times New Roman"/>
                <w:b w:val="false"/>
                <w:i w:val="false"/>
                <w:color w:val="000000"/>
                <w:sz w:val="20"/>
              </w:rPr>
              <w:t>емес</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органның</w:t>
            </w:r>
            <w:r>
              <w:br/>
            </w:r>
            <w:r>
              <w:rPr>
                <w:rFonts w:ascii="Times New Roman"/>
                <w:b w:val="false"/>
                <w:i w:val="false"/>
                <w:color w:val="000000"/>
                <w:sz w:val="20"/>
              </w:rPr>
              <w:t>
</w:t>
            </w:r>
            <w:r>
              <w:rPr>
                <w:rFonts w:ascii="Times New Roman"/>
                <w:b w:val="false"/>
                <w:i w:val="false"/>
                <w:color w:val="000000"/>
                <w:sz w:val="20"/>
              </w:rPr>
              <w:t>жауапты маманы</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тiркеу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анықтау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w:t>
            </w:r>
            <w:r>
              <w:br/>
            </w:r>
            <w:r>
              <w:rPr>
                <w:rFonts w:ascii="Times New Roman"/>
                <w:b w:val="false"/>
                <w:i w:val="false"/>
                <w:color w:val="000000"/>
                <w:sz w:val="20"/>
              </w:rPr>
              <w:t>
</w:t>
            </w:r>
            <w:r>
              <w:rPr>
                <w:rFonts w:ascii="Times New Roman"/>
                <w:b w:val="false"/>
                <w:i w:val="false"/>
                <w:color w:val="000000"/>
                <w:sz w:val="20"/>
              </w:rPr>
              <w:t>тексерудi iске асырады,</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 болуы</w:t>
            </w:r>
            <w:r>
              <w:br/>
            </w:r>
            <w:r>
              <w:rPr>
                <w:rFonts w:ascii="Times New Roman"/>
                <w:b w:val="false"/>
                <w:i w:val="false"/>
                <w:color w:val="000000"/>
                <w:sz w:val="20"/>
              </w:rPr>
              <w:t>
</w:t>
            </w:r>
            <w:r>
              <w:rPr>
                <w:rFonts w:ascii="Times New Roman"/>
                <w:b w:val="false"/>
                <w:i w:val="false"/>
                <w:color w:val="000000"/>
                <w:sz w:val="20"/>
              </w:rPr>
              <w:t>туралы анықтаманы немесе</w:t>
            </w:r>
            <w:r>
              <w:br/>
            </w:r>
            <w:r>
              <w:rPr>
                <w:rFonts w:ascii="Times New Roman"/>
                <w:b w:val="false"/>
                <w:i w:val="false"/>
                <w:color w:val="000000"/>
                <w:sz w:val="20"/>
              </w:rPr>
              <w:t>
</w:t>
            </w:r>
            <w:r>
              <w:rPr>
                <w:rFonts w:ascii="Times New Roman"/>
                <w:b w:val="false"/>
                <w:i w:val="false"/>
                <w:color w:val="000000"/>
                <w:sz w:val="20"/>
              </w:rPr>
              <w:t>мемлекеттік қызмет</w:t>
            </w:r>
            <w:r>
              <w:br/>
            </w:r>
            <w:r>
              <w:rPr>
                <w:rFonts w:ascii="Times New Roman"/>
                <w:b w:val="false"/>
                <w:i w:val="false"/>
                <w:color w:val="000000"/>
                <w:sz w:val="20"/>
              </w:rPr>
              <w:t>
</w:t>
            </w:r>
            <w:r>
              <w:rPr>
                <w:rFonts w:ascii="Times New Roman"/>
                <w:b w:val="false"/>
                <w:i w:val="false"/>
                <w:color w:val="000000"/>
                <w:sz w:val="20"/>
              </w:rPr>
              <w:t>көрсетуден бас тарту</w:t>
            </w:r>
            <w:r>
              <w:br/>
            </w:r>
            <w:r>
              <w:rPr>
                <w:rFonts w:ascii="Times New Roman"/>
                <w:b w:val="false"/>
                <w:i w:val="false"/>
                <w:color w:val="000000"/>
                <w:sz w:val="20"/>
              </w:rPr>
              <w:t>
</w:t>
            </w:r>
            <w:r>
              <w:rPr>
                <w:rFonts w:ascii="Times New Roman"/>
                <w:b w:val="false"/>
                <w:i w:val="false"/>
                <w:color w:val="000000"/>
                <w:sz w:val="20"/>
              </w:rPr>
              <w:t>жөнінде дәлелдi жауап</w:t>
            </w:r>
            <w:r>
              <w:br/>
            </w:r>
            <w:r>
              <w:rPr>
                <w:rFonts w:ascii="Times New Roman"/>
                <w:b w:val="false"/>
                <w:i w:val="false"/>
                <w:color w:val="000000"/>
                <w:sz w:val="20"/>
              </w:rPr>
              <w:t>
</w:t>
            </w:r>
            <w:r>
              <w:rPr>
                <w:rFonts w:ascii="Times New Roman"/>
                <w:b w:val="false"/>
                <w:i w:val="false"/>
                <w:color w:val="000000"/>
                <w:sz w:val="20"/>
              </w:rPr>
              <w:t>ресiмдейдi</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үшiн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 үшiн құжаттарды</w:t>
            </w:r>
            <w:r>
              <w:br/>
            </w:r>
            <w:r>
              <w:rPr>
                <w:rFonts w:ascii="Times New Roman"/>
                <w:b w:val="false"/>
                <w:i w:val="false"/>
                <w:color w:val="000000"/>
                <w:sz w:val="20"/>
              </w:rPr>
              <w:t>
</w:t>
            </w:r>
            <w:r>
              <w:rPr>
                <w:rFonts w:ascii="Times New Roman"/>
                <w:b w:val="false"/>
                <w:i w:val="false"/>
                <w:color w:val="000000"/>
                <w:sz w:val="20"/>
              </w:rPr>
              <w:t>уәкiлеттi органның</w:t>
            </w:r>
            <w:r>
              <w:br/>
            </w:r>
            <w:r>
              <w:rPr>
                <w:rFonts w:ascii="Times New Roman"/>
                <w:b w:val="false"/>
                <w:i w:val="false"/>
                <w:color w:val="000000"/>
                <w:sz w:val="20"/>
              </w:rPr>
              <w:t>
</w:t>
            </w:r>
            <w:r>
              <w:rPr>
                <w:rFonts w:ascii="Times New Roman"/>
                <w:b w:val="false"/>
                <w:i w:val="false"/>
                <w:color w:val="000000"/>
                <w:sz w:val="20"/>
              </w:rPr>
              <w:t>басшысына беру</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уәкiлеттi</w:t>
            </w:r>
            <w:r>
              <w:br/>
            </w:r>
            <w:r>
              <w:rPr>
                <w:rFonts w:ascii="Times New Roman"/>
                <w:b w:val="false"/>
                <w:i w:val="false"/>
                <w:color w:val="000000"/>
                <w:sz w:val="20"/>
              </w:rPr>
              <w:t>
</w:t>
            </w:r>
            <w:r>
              <w:rPr>
                <w:rFonts w:ascii="Times New Roman"/>
                <w:b w:val="false"/>
                <w:i w:val="false"/>
                <w:color w:val="000000"/>
                <w:sz w:val="20"/>
              </w:rPr>
              <w:t>органға өтініш берген</w:t>
            </w:r>
            <w:r>
              <w:br/>
            </w:r>
            <w:r>
              <w:rPr>
                <w:rFonts w:ascii="Times New Roman"/>
                <w:b w:val="false"/>
                <w:i w:val="false"/>
                <w:color w:val="000000"/>
                <w:sz w:val="20"/>
              </w:rPr>
              <w:t>
</w:t>
            </w:r>
            <w:r>
              <w:rPr>
                <w:rFonts w:ascii="Times New Roman"/>
                <w:b w:val="false"/>
                <w:i w:val="false"/>
                <w:color w:val="000000"/>
                <w:sz w:val="20"/>
              </w:rPr>
              <w:t>кезде – мемлекеттiк</w:t>
            </w:r>
            <w:r>
              <w:br/>
            </w:r>
            <w:r>
              <w:rPr>
                <w:rFonts w:ascii="Times New Roman"/>
                <w:b w:val="false"/>
                <w:i w:val="false"/>
                <w:color w:val="000000"/>
                <w:sz w:val="20"/>
              </w:rPr>
              <w:t>
</w:t>
            </w:r>
            <w:r>
              <w:rPr>
                <w:rFonts w:ascii="Times New Roman"/>
                <w:b w:val="false"/>
                <w:i w:val="false"/>
                <w:color w:val="000000"/>
                <w:sz w:val="20"/>
              </w:rPr>
              <w:t>қызмет өтініш берген</w:t>
            </w:r>
            <w:r>
              <w:br/>
            </w:r>
            <w:r>
              <w:rPr>
                <w:rFonts w:ascii="Times New Roman"/>
                <w:b w:val="false"/>
                <w:i w:val="false"/>
                <w:color w:val="000000"/>
                <w:sz w:val="20"/>
              </w:rPr>
              <w:t>
</w:t>
            </w:r>
            <w:r>
              <w:rPr>
                <w:rFonts w:ascii="Times New Roman"/>
                <w:b w:val="false"/>
                <w:i w:val="false"/>
                <w:color w:val="000000"/>
                <w:sz w:val="20"/>
              </w:rPr>
              <w:t>сәттен көрсетiледi.</w:t>
            </w:r>
            <w:r>
              <w:br/>
            </w:r>
            <w:r>
              <w:rPr>
                <w:rFonts w:ascii="Times New Roman"/>
                <w:b w:val="false"/>
                <w:i w:val="false"/>
                <w:color w:val="000000"/>
                <w:sz w:val="20"/>
              </w:rPr>
              <w:t>
</w:t>
            </w:r>
            <w:r>
              <w:rPr>
                <w:rFonts w:ascii="Times New Roman"/>
                <w:b w:val="false"/>
                <w:i w:val="false"/>
                <w:color w:val="000000"/>
                <w:sz w:val="20"/>
              </w:rPr>
              <w:t>Тұтынушы Орталыққа</w:t>
            </w:r>
            <w:r>
              <w:br/>
            </w:r>
            <w:r>
              <w:rPr>
                <w:rFonts w:ascii="Times New Roman"/>
                <w:b w:val="false"/>
                <w:i w:val="false"/>
                <w:color w:val="000000"/>
                <w:sz w:val="20"/>
              </w:rPr>
              <w:t>
</w:t>
            </w:r>
            <w:r>
              <w:rPr>
                <w:rFonts w:ascii="Times New Roman"/>
                <w:b w:val="false"/>
                <w:i w:val="false"/>
                <w:color w:val="000000"/>
                <w:sz w:val="20"/>
              </w:rPr>
              <w:t>өтініш берген кезде - 2</w:t>
            </w:r>
            <w:r>
              <w:br/>
            </w:r>
            <w:r>
              <w:rPr>
                <w:rFonts w:ascii="Times New Roman"/>
                <w:b w:val="false"/>
                <w:i w:val="false"/>
                <w:color w:val="000000"/>
                <w:sz w:val="20"/>
              </w:rPr>
              <w:t>
</w:t>
            </w:r>
            <w:r>
              <w:rPr>
                <w:rFonts w:ascii="Times New Roman"/>
                <w:b w:val="false"/>
                <w:i w:val="false"/>
                <w:color w:val="000000"/>
                <w:sz w:val="20"/>
              </w:rPr>
              <w:t>жұмыс күнi iшiнде</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жөнінде</w:t>
            </w:r>
            <w:r>
              <w:br/>
            </w:r>
            <w:r>
              <w:rPr>
                <w:rFonts w:ascii="Times New Roman"/>
                <w:b w:val="false"/>
                <w:i w:val="false"/>
                <w:color w:val="000000"/>
                <w:sz w:val="20"/>
              </w:rPr>
              <w:t>
</w:t>
            </w:r>
            <w:r>
              <w:rPr>
                <w:rFonts w:ascii="Times New Roman"/>
                <w:b w:val="false"/>
                <w:i w:val="false"/>
                <w:color w:val="000000"/>
                <w:sz w:val="20"/>
              </w:rPr>
              <w:t>дәлелдi жауапты</w:t>
            </w:r>
            <w:r>
              <w:br/>
            </w:r>
            <w:r>
              <w:rPr>
                <w:rFonts w:ascii="Times New Roman"/>
                <w:b w:val="false"/>
                <w:i w:val="false"/>
                <w:color w:val="000000"/>
                <w:sz w:val="20"/>
              </w:rPr>
              <w:t>
</w:t>
            </w:r>
            <w:r>
              <w:rPr>
                <w:rFonts w:ascii="Times New Roman"/>
                <w:b w:val="false"/>
                <w:i w:val="false"/>
                <w:color w:val="000000"/>
                <w:sz w:val="20"/>
              </w:rPr>
              <w:t>журналда тiркеу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жеке қосалқы</w:t>
            </w:r>
            <w:r>
              <w:br/>
            </w:r>
            <w:r>
              <w:rPr>
                <w:rFonts w:ascii="Times New Roman"/>
                <w:b w:val="false"/>
                <w:i w:val="false"/>
                <w:color w:val="000000"/>
                <w:sz w:val="20"/>
              </w:rPr>
              <w:t>
</w:t>
            </w:r>
            <w:r>
              <w:rPr>
                <w:rFonts w:ascii="Times New Roman"/>
                <w:b w:val="false"/>
                <w:i w:val="false"/>
                <w:color w:val="000000"/>
                <w:sz w:val="20"/>
              </w:rPr>
              <w:t>шаруашылықтың болуы</w:t>
            </w:r>
            <w:r>
              <w:br/>
            </w:r>
            <w:r>
              <w:rPr>
                <w:rFonts w:ascii="Times New Roman"/>
                <w:b w:val="false"/>
                <w:i w:val="false"/>
                <w:color w:val="000000"/>
                <w:sz w:val="20"/>
              </w:rPr>
              <w:t>
</w:t>
            </w:r>
            <w:r>
              <w:rPr>
                <w:rFonts w:ascii="Times New Roman"/>
                <w:b w:val="false"/>
                <w:i w:val="false"/>
                <w:color w:val="000000"/>
                <w:sz w:val="20"/>
              </w:rPr>
              <w:t>туралы анықтаманы немесе</w:t>
            </w:r>
            <w:r>
              <w:br/>
            </w:r>
            <w:r>
              <w:rPr>
                <w:rFonts w:ascii="Times New Roman"/>
                <w:b w:val="false"/>
                <w:i w:val="false"/>
                <w:color w:val="000000"/>
                <w:sz w:val="20"/>
              </w:rPr>
              <w:t>
</w:t>
            </w:r>
            <w:r>
              <w:rPr>
                <w:rFonts w:ascii="Times New Roman"/>
                <w:b w:val="false"/>
                <w:i w:val="false"/>
                <w:color w:val="000000"/>
                <w:sz w:val="20"/>
              </w:rPr>
              <w:t>мемлекеттік қызмет</w:t>
            </w:r>
            <w:r>
              <w:br/>
            </w:r>
            <w:r>
              <w:rPr>
                <w:rFonts w:ascii="Times New Roman"/>
                <w:b w:val="false"/>
                <w:i w:val="false"/>
                <w:color w:val="000000"/>
                <w:sz w:val="20"/>
              </w:rPr>
              <w:t>
</w:t>
            </w:r>
            <w:r>
              <w:rPr>
                <w:rFonts w:ascii="Times New Roman"/>
                <w:b w:val="false"/>
                <w:i w:val="false"/>
                <w:color w:val="000000"/>
                <w:sz w:val="20"/>
              </w:rPr>
              <w:t>көрсетуден бас тарту</w:t>
            </w:r>
            <w:r>
              <w:br/>
            </w:r>
            <w:r>
              <w:rPr>
                <w:rFonts w:ascii="Times New Roman"/>
                <w:b w:val="false"/>
                <w:i w:val="false"/>
                <w:color w:val="000000"/>
                <w:sz w:val="20"/>
              </w:rPr>
              <w:t>
</w:t>
            </w:r>
            <w:r>
              <w:rPr>
                <w:rFonts w:ascii="Times New Roman"/>
                <w:b w:val="false"/>
                <w:i w:val="false"/>
                <w:color w:val="000000"/>
                <w:sz w:val="20"/>
              </w:rPr>
              <w:t>жөнінде дәлелдi жауап</w:t>
            </w:r>
            <w:r>
              <w:br/>
            </w:r>
            <w:r>
              <w:rPr>
                <w:rFonts w:ascii="Times New Roman"/>
                <w:b w:val="false"/>
                <w:i w:val="false"/>
                <w:color w:val="000000"/>
                <w:sz w:val="20"/>
              </w:rPr>
              <w:t>
</w:t>
            </w:r>
            <w:r>
              <w:rPr>
                <w:rFonts w:ascii="Times New Roman"/>
                <w:b w:val="false"/>
                <w:i w:val="false"/>
                <w:color w:val="000000"/>
                <w:sz w:val="20"/>
              </w:rPr>
              <w:t>беру</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нәтижесіне</w:t>
            </w:r>
            <w:r>
              <w:br/>
            </w:r>
            <w:r>
              <w:rPr>
                <w:rFonts w:ascii="Times New Roman"/>
                <w:b w:val="false"/>
                <w:i w:val="false"/>
                <w:color w:val="000000"/>
                <w:sz w:val="20"/>
              </w:rPr>
              <w:t>
</w:t>
            </w:r>
            <w:r>
              <w:rPr>
                <w:rFonts w:ascii="Times New Roman"/>
                <w:b w:val="false"/>
                <w:i w:val="false"/>
                <w:color w:val="000000"/>
                <w:sz w:val="20"/>
              </w:rPr>
              <w:t>қол қою</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Орталыққа жеке</w:t>
            </w:r>
            <w:r>
              <w:br/>
            </w:r>
            <w:r>
              <w:rPr>
                <w:rFonts w:ascii="Times New Roman"/>
                <w:b w:val="false"/>
                <w:i w:val="false"/>
                <w:color w:val="000000"/>
                <w:sz w:val="20"/>
              </w:rPr>
              <w:t>
</w:t>
            </w:r>
            <w:r>
              <w:rPr>
                <w:rFonts w:ascii="Times New Roman"/>
                <w:b w:val="false"/>
                <w:i w:val="false"/>
                <w:color w:val="000000"/>
                <w:sz w:val="20"/>
              </w:rPr>
              <w:t>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жөнінде</w:t>
            </w:r>
            <w:r>
              <w:br/>
            </w:r>
            <w:r>
              <w:rPr>
                <w:rFonts w:ascii="Times New Roman"/>
                <w:b w:val="false"/>
                <w:i w:val="false"/>
                <w:color w:val="000000"/>
                <w:sz w:val="20"/>
              </w:rPr>
              <w:t>
</w:t>
            </w:r>
            <w:r>
              <w:rPr>
                <w:rFonts w:ascii="Times New Roman"/>
                <w:b w:val="false"/>
                <w:i w:val="false"/>
                <w:color w:val="000000"/>
                <w:sz w:val="20"/>
              </w:rPr>
              <w:t>дәлелдi жауап</w:t>
            </w:r>
            <w:r>
              <w:br/>
            </w:r>
            <w:r>
              <w:rPr>
                <w:rFonts w:ascii="Times New Roman"/>
                <w:b w:val="false"/>
                <w:i w:val="false"/>
                <w:color w:val="000000"/>
                <w:sz w:val="20"/>
              </w:rPr>
              <w:t>
</w:t>
            </w:r>
            <w:r>
              <w:rPr>
                <w:rFonts w:ascii="Times New Roman"/>
                <w:b w:val="false"/>
                <w:i w:val="false"/>
                <w:color w:val="000000"/>
                <w:sz w:val="20"/>
              </w:rPr>
              <w:t>беру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беру</w:t>
            </w:r>
            <w:r>
              <w:br/>
            </w:r>
            <w:r>
              <w:rPr>
                <w:rFonts w:ascii="Times New Roman"/>
                <w:b w:val="false"/>
                <w:i w:val="false"/>
                <w:color w:val="000000"/>
                <w:sz w:val="20"/>
              </w:rPr>
              <w:t>
</w:t>
            </w:r>
            <w:r>
              <w:rPr>
                <w:rFonts w:ascii="Times New Roman"/>
                <w:b w:val="false"/>
                <w:i w:val="false"/>
                <w:color w:val="000000"/>
                <w:sz w:val="20"/>
              </w:rPr>
              <w:t>немесе дәлелдi бас тарту</w:t>
            </w:r>
            <w:r>
              <w:br/>
            </w:r>
            <w:r>
              <w:rPr>
                <w:rFonts w:ascii="Times New Roman"/>
                <w:b w:val="false"/>
                <w:i w:val="false"/>
                <w:color w:val="000000"/>
                <w:sz w:val="20"/>
              </w:rPr>
              <w:t>
</w:t>
            </w:r>
            <w:r>
              <w:rPr>
                <w:rFonts w:ascii="Times New Roman"/>
                <w:b w:val="false"/>
                <w:i w:val="false"/>
                <w:color w:val="000000"/>
                <w:sz w:val="20"/>
              </w:rPr>
              <w:t>туралы қолхат</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күнi</w:t>
            </w:r>
            <w:r>
              <w:br/>
            </w:r>
            <w:r>
              <w:rPr>
                <w:rFonts w:ascii="Times New Roman"/>
                <w:b w:val="false"/>
                <w:i w:val="false"/>
                <w:color w:val="000000"/>
                <w:sz w:val="20"/>
              </w:rPr>
              <w:t>
</w:t>
            </w:r>
            <w:r>
              <w:rPr>
                <w:rFonts w:ascii="Times New Roman"/>
                <w:b w:val="false"/>
                <w:i w:val="false"/>
                <w:color w:val="000000"/>
                <w:sz w:val="20"/>
              </w:rPr>
              <w:t>iшiнде</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күнi iшiнде</w:t>
            </w:r>
          </w:p>
        </w:tc>
      </w:tr>
      <w:tr>
        <w:trPr>
          <w:trHeight w:val="57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 w:id="15"/>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Негiзгi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6"/>
        <w:gridCol w:w="2183"/>
        <w:gridCol w:w="2354"/>
        <w:gridCol w:w="2525"/>
        <w:gridCol w:w="2142"/>
      </w:tblGrid>
      <w:tr>
        <w:trPr>
          <w:trHeight w:val="1065" w:hRule="atLeast"/>
        </w:trPr>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бөлiмiнiң</w:t>
            </w:r>
            <w:r>
              <w:br/>
            </w:r>
            <w:r>
              <w:rPr>
                <w:rFonts w:ascii="Times New Roman"/>
                <w:b w:val="false"/>
                <w:i w:val="false"/>
                <w:color w:val="000000"/>
                <w:sz w:val="20"/>
              </w:rPr>
              <w:t>
</w:t>
            </w:r>
            <w:r>
              <w:rPr>
                <w:rFonts w:ascii="Times New Roman"/>
                <w:b w:val="false"/>
                <w:i w:val="false"/>
                <w:color w:val="000000"/>
                <w:sz w:val="20"/>
              </w:rPr>
              <w:t>инспекторы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465" w:hRule="atLeast"/>
        </w:trPr>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қолхатты</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тiркеу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w:t>
            </w:r>
            <w:r>
              <w:br/>
            </w:r>
            <w:r>
              <w:rPr>
                <w:rFonts w:ascii="Times New Roman"/>
                <w:b w:val="false"/>
                <w:i w:val="false"/>
                <w:color w:val="000000"/>
                <w:sz w:val="20"/>
              </w:rPr>
              <w:t>
</w:t>
            </w:r>
            <w:r>
              <w:rPr>
                <w:rFonts w:ascii="Times New Roman"/>
                <w:b w:val="false"/>
                <w:i w:val="false"/>
                <w:color w:val="000000"/>
                <w:sz w:val="20"/>
              </w:rPr>
              <w:t>жасау.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жіберу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өтiнiшті</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өтiнiшiн</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5-әрекет</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w:t>
            </w:r>
            <w:r>
              <w:br/>
            </w:r>
            <w:r>
              <w:rPr>
                <w:rFonts w:ascii="Times New Roman"/>
                <w:b w:val="false"/>
                <w:i w:val="false"/>
                <w:color w:val="000000"/>
                <w:sz w:val="20"/>
              </w:rPr>
              <w:t>
</w:t>
            </w:r>
            <w:r>
              <w:rPr>
                <w:rFonts w:ascii="Times New Roman"/>
                <w:b w:val="false"/>
                <w:i w:val="false"/>
                <w:color w:val="000000"/>
                <w:sz w:val="20"/>
              </w:rPr>
              <w:t>тың болуы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ресiмдеу,</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қол қоюға</w:t>
            </w:r>
            <w:r>
              <w:br/>
            </w:r>
            <w:r>
              <w:rPr>
                <w:rFonts w:ascii="Times New Roman"/>
                <w:b w:val="false"/>
                <w:i w:val="false"/>
                <w:color w:val="000000"/>
                <w:sz w:val="20"/>
              </w:rPr>
              <w:t>
</w:t>
            </w:r>
            <w:r>
              <w:rPr>
                <w:rFonts w:ascii="Times New Roman"/>
                <w:b w:val="false"/>
                <w:i w:val="false"/>
                <w:color w:val="000000"/>
                <w:sz w:val="20"/>
              </w:rPr>
              <w:t>беру</w:t>
            </w:r>
          </w:p>
        </w:tc>
      </w:tr>
      <w:tr>
        <w:trPr>
          <w:trHeight w:val="630" w:hRule="atLeast"/>
        </w:trPr>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6-әрекет</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анықтамаға қол</w:t>
            </w:r>
            <w:r>
              <w:br/>
            </w:r>
            <w:r>
              <w:rPr>
                <w:rFonts w:ascii="Times New Roman"/>
                <w:b w:val="false"/>
                <w:i w:val="false"/>
                <w:color w:val="000000"/>
                <w:sz w:val="20"/>
              </w:rPr>
              <w:t>
</w:t>
            </w:r>
            <w:r>
              <w:rPr>
                <w:rFonts w:ascii="Times New Roman"/>
                <w:b w:val="false"/>
                <w:i w:val="false"/>
                <w:color w:val="000000"/>
                <w:sz w:val="20"/>
              </w:rPr>
              <w:t>қою</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75" w:hRule="atLeast"/>
        </w:trPr>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7-әрекет</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беру немесе</w:t>
            </w:r>
            <w:r>
              <w:br/>
            </w:r>
            <w:r>
              <w:rPr>
                <w:rFonts w:ascii="Times New Roman"/>
                <w:b w:val="false"/>
                <w:i w:val="false"/>
                <w:color w:val="000000"/>
                <w:sz w:val="20"/>
              </w:rPr>
              <w:t>
</w:t>
            </w: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55" w:hRule="atLeast"/>
        </w:trPr>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8-әрекет</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беру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16"/>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8"/>
        <w:gridCol w:w="2426"/>
        <w:gridCol w:w="2469"/>
        <w:gridCol w:w="2021"/>
        <w:gridCol w:w="2386"/>
      </w:tblGrid>
      <w:tr>
        <w:trPr>
          <w:trHeight w:val="1065" w:hRule="atLeast"/>
        </w:trPr>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бөлiмiнiң</w:t>
            </w:r>
            <w:r>
              <w:br/>
            </w:r>
            <w:r>
              <w:rPr>
                <w:rFonts w:ascii="Times New Roman"/>
                <w:b w:val="false"/>
                <w:i w:val="false"/>
                <w:color w:val="000000"/>
                <w:sz w:val="20"/>
              </w:rPr>
              <w:t>
</w:t>
            </w:r>
            <w:r>
              <w:rPr>
                <w:rFonts w:ascii="Times New Roman"/>
                <w:b w:val="false"/>
                <w:i w:val="false"/>
                <w:color w:val="000000"/>
                <w:sz w:val="20"/>
              </w:rPr>
              <w:t>инспекторы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3-топ </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кеңсесi</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4-топ </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465" w:hRule="atLeast"/>
        </w:trPr>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қолхатты</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тiркеу</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 тізілім</w:t>
            </w:r>
            <w:r>
              <w:br/>
            </w:r>
            <w:r>
              <w:rPr>
                <w:rFonts w:ascii="Times New Roman"/>
                <w:b w:val="false"/>
                <w:i w:val="false"/>
                <w:color w:val="000000"/>
                <w:sz w:val="20"/>
              </w:rPr>
              <w:t>
</w:t>
            </w:r>
            <w:r>
              <w:rPr>
                <w:rFonts w:ascii="Times New Roman"/>
                <w:b w:val="false"/>
                <w:i w:val="false"/>
                <w:color w:val="000000"/>
                <w:sz w:val="20"/>
              </w:rPr>
              <w:t>жасау.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 жіберу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өтiнiшті</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өтiнiшiн</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қою</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5-әрекет</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жеке қосалқы</w:t>
            </w:r>
            <w:r>
              <w:br/>
            </w:r>
            <w:r>
              <w:rPr>
                <w:rFonts w:ascii="Times New Roman"/>
                <w:b w:val="false"/>
                <w:i w:val="false"/>
                <w:color w:val="000000"/>
                <w:sz w:val="20"/>
              </w:rPr>
              <w:t>
</w:t>
            </w:r>
            <w:r>
              <w:rPr>
                <w:rFonts w:ascii="Times New Roman"/>
                <w:b w:val="false"/>
                <w:i w:val="false"/>
                <w:color w:val="000000"/>
                <w:sz w:val="20"/>
              </w:rPr>
              <w:t>шаруашылықтың</w:t>
            </w:r>
            <w:r>
              <w:br/>
            </w:r>
            <w:r>
              <w:rPr>
                <w:rFonts w:ascii="Times New Roman"/>
                <w:b w:val="false"/>
                <w:i w:val="false"/>
                <w:color w:val="000000"/>
                <w:sz w:val="20"/>
              </w:rPr>
              <w:t>
</w:t>
            </w:r>
            <w:r>
              <w:rPr>
                <w:rFonts w:ascii="Times New Roman"/>
                <w:b w:val="false"/>
                <w:i w:val="false"/>
                <w:color w:val="000000"/>
                <w:sz w:val="20"/>
              </w:rPr>
              <w:t>болуы туралы</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ресiмдеу,</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қоюға беру</w:t>
            </w:r>
          </w:p>
        </w:tc>
      </w:tr>
      <w:tr>
        <w:trPr>
          <w:trHeight w:val="630" w:hRule="atLeast"/>
        </w:trPr>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дәлелдi</w:t>
            </w:r>
            <w:r>
              <w:br/>
            </w:r>
            <w:r>
              <w:rPr>
                <w:rFonts w:ascii="Times New Roman"/>
                <w:b w:val="false"/>
                <w:i w:val="false"/>
                <w:color w:val="000000"/>
                <w:sz w:val="20"/>
              </w:rPr>
              <w:t>
</w:t>
            </w:r>
            <w:r>
              <w:rPr>
                <w:rFonts w:ascii="Times New Roman"/>
                <w:b w:val="false"/>
                <w:i w:val="false"/>
                <w:color w:val="000000"/>
                <w:sz w:val="20"/>
              </w:rPr>
              <w:t>жауапқа қол</w:t>
            </w:r>
            <w:r>
              <w:br/>
            </w:r>
            <w:r>
              <w:rPr>
                <w:rFonts w:ascii="Times New Roman"/>
                <w:b w:val="false"/>
                <w:i w:val="false"/>
                <w:color w:val="000000"/>
                <w:sz w:val="20"/>
              </w:rPr>
              <w:t>
</w:t>
            </w:r>
            <w:r>
              <w:rPr>
                <w:rFonts w:ascii="Times New Roman"/>
                <w:b w:val="false"/>
                <w:i w:val="false"/>
                <w:color w:val="000000"/>
                <w:sz w:val="20"/>
              </w:rPr>
              <w:t>қою</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75" w:hRule="atLeast"/>
        </w:trPr>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жөнінде</w:t>
            </w:r>
            <w:r>
              <w:br/>
            </w:r>
            <w:r>
              <w:rPr>
                <w:rFonts w:ascii="Times New Roman"/>
                <w:b w:val="false"/>
                <w:i w:val="false"/>
                <w:color w:val="000000"/>
                <w:sz w:val="20"/>
              </w:rPr>
              <w:t>
</w:t>
            </w:r>
            <w:r>
              <w:rPr>
                <w:rFonts w:ascii="Times New Roman"/>
                <w:b w:val="false"/>
                <w:i w:val="false"/>
                <w:color w:val="000000"/>
                <w:sz w:val="20"/>
              </w:rPr>
              <w:t>дәлелдi</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беру немесе</w:t>
            </w:r>
            <w:r>
              <w:br/>
            </w:r>
            <w:r>
              <w:rPr>
                <w:rFonts w:ascii="Times New Roman"/>
                <w:b w:val="false"/>
                <w:i w:val="false"/>
                <w:color w:val="000000"/>
                <w:sz w:val="20"/>
              </w:rPr>
              <w:t>
</w:t>
            </w: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жіберу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55" w:hRule="atLeast"/>
        </w:trPr>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дәлелдi</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беру</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 w:id="1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9 шілдедегі № 310  </w:t>
      </w:r>
      <w:r>
        <w:br/>
      </w:r>
      <w:r>
        <w:rPr>
          <w:rFonts w:ascii="Times New Roman"/>
          <w:b w:val="false"/>
          <w:i w:val="false"/>
          <w:color w:val="000000"/>
          <w:sz w:val="28"/>
        </w:rPr>
        <w:t xml:space="preserve">
қаулысымен бекітілген     </w:t>
      </w:r>
    </w:p>
    <w:bookmarkEnd w:id="17"/>
    <w:p>
      <w:pPr>
        <w:spacing w:after="0"/>
        <w:ind w:left="0"/>
        <w:jc w:val="left"/>
      </w:pPr>
      <w:r>
        <w:rPr>
          <w:rFonts w:ascii="Times New Roman"/>
          <w:b/>
          <w:i w:val="false"/>
          <w:color w:val="000000"/>
        </w:rPr>
        <w:t xml:space="preserve"> "Байқаудан өткiзушiлердi және тұқым сарапшыларын аттестаттау" мемлекеттiк қызмет көрсету регламенті</w:t>
      </w:r>
    </w:p>
    <w:bookmarkStart w:name="z37" w:id="18"/>
    <w:p>
      <w:pPr>
        <w:spacing w:after="0"/>
        <w:ind w:left="0"/>
        <w:jc w:val="left"/>
      </w:pPr>
      <w:r>
        <w:rPr>
          <w:rFonts w:ascii="Times New Roman"/>
          <w:b/>
          <w:i w:val="false"/>
          <w:color w:val="000000"/>
        </w:rPr>
        <w:t xml:space="preserve"> 
1. Негiзгi ұғымдар</w:t>
      </w:r>
    </w:p>
    <w:bookmarkEnd w:id="18"/>
    <w:p>
      <w:pPr>
        <w:spacing w:after="0"/>
        <w:ind w:left="0"/>
        <w:jc w:val="both"/>
      </w:pPr>
      <w:r>
        <w:rPr>
          <w:rFonts w:ascii="Times New Roman"/>
          <w:b w:val="false"/>
          <w:i w:val="false"/>
          <w:color w:val="000000"/>
          <w:sz w:val="28"/>
        </w:rPr>
        <w:t>      1. Осы "Байқаудан өткiзушiлердi және тұқым сарапшыларын аттестаттау" мемлекеттік қызмет көрсету регламентiнде (бұдан әрi – Регламент) мынадай ұғымдар пайдаланылады:</w:t>
      </w:r>
      <w:r>
        <w:br/>
      </w:r>
      <w:r>
        <w:rPr>
          <w:rFonts w:ascii="Times New Roman"/>
          <w:b w:val="false"/>
          <w:i w:val="false"/>
          <w:color w:val="000000"/>
          <w:sz w:val="28"/>
        </w:rPr>
        <w:t>
      1) аттестаттау - жеке және (немесе) заңды тұлғалардың тұқым шаруашылығы субъектiсiнiң мәртебесiне сәйкестiгiн анықтау (растау);</w:t>
      </w:r>
      <w:r>
        <w:br/>
      </w:r>
      <w:r>
        <w:rPr>
          <w:rFonts w:ascii="Times New Roman"/>
          <w:b w:val="false"/>
          <w:i w:val="false"/>
          <w:color w:val="000000"/>
          <w:sz w:val="28"/>
        </w:rPr>
        <w:t>
      2) аттестаттау туралы куәлiк – мемлекеттiң тұқым шаруашылығы саласындағы аттестатталған субъектiлердiң қызметiн тануын растайтын, өз құзыретi шегiнде тұқым шаруашылығы саласындағы уәкiлеттi орган немесе облыстың (республикалық маңызы бар қаланың, астананың) жергiлiктi атқарушы органы берген құжат;</w:t>
      </w:r>
      <w:r>
        <w:br/>
      </w:r>
      <w:r>
        <w:rPr>
          <w:rFonts w:ascii="Times New Roman"/>
          <w:b w:val="false"/>
          <w:i w:val="false"/>
          <w:color w:val="000000"/>
          <w:sz w:val="28"/>
        </w:rPr>
        <w:t>
      3) құрылымдық функционалдық бірліктер – мемлекеттік қызмет көрсету үдерісінде қатысатын (уәкілетті органдардың жауапты тұлғалары, мемлекеттік органдардың құрылымдық бөлімшелері, ақпараттық жүйелер немесе олардың кіші жүйелері) (бұдан әрі-ҚФБ);</w:t>
      </w:r>
      <w:r>
        <w:br/>
      </w:r>
      <w:r>
        <w:rPr>
          <w:rFonts w:ascii="Times New Roman"/>
          <w:b w:val="false"/>
          <w:i w:val="false"/>
          <w:color w:val="000000"/>
          <w:sz w:val="28"/>
        </w:rPr>
        <w:t>
      4) тұтынушы – жеке тұлғалар.</w:t>
      </w:r>
    </w:p>
    <w:bookmarkStart w:name="z38" w:id="19"/>
    <w:p>
      <w:pPr>
        <w:spacing w:after="0"/>
        <w:ind w:left="0"/>
        <w:jc w:val="left"/>
      </w:pPr>
      <w:r>
        <w:rPr>
          <w:rFonts w:ascii="Times New Roman"/>
          <w:b/>
          <w:i w:val="false"/>
          <w:color w:val="000000"/>
        </w:rPr>
        <w:t xml:space="preserve"> 
2. Жалпы ережелер</w:t>
      </w:r>
    </w:p>
    <w:bookmarkEnd w:id="19"/>
    <w:bookmarkStart w:name="z39" w:id="20"/>
    <w:p>
      <w:pPr>
        <w:spacing w:after="0"/>
        <w:ind w:left="0"/>
        <w:jc w:val="both"/>
      </w:pPr>
      <w:r>
        <w:rPr>
          <w:rFonts w:ascii="Times New Roman"/>
          <w:b w:val="false"/>
          <w:i w:val="false"/>
          <w:color w:val="000000"/>
          <w:sz w:val="28"/>
        </w:rPr>
        <w:t>      2. "Байқаудан өткiзушiлердi және тұқым сарапшыларын аттестаттау" мемлекеттiк қызметі жеке тұлғаларға көрсетіледі және "Фитосанитариялық қауiпсiздiк және тұқым шаруашылығы саласындағы мемлекеттiк қызмет </w:t>
      </w:r>
      <w:r>
        <w:rPr>
          <w:rFonts w:ascii="Times New Roman"/>
          <w:b w:val="false"/>
          <w:i w:val="false"/>
          <w:color w:val="000000"/>
          <w:sz w:val="28"/>
        </w:rPr>
        <w:t>стандарттарын</w:t>
      </w:r>
      <w:r>
        <w:rPr>
          <w:rFonts w:ascii="Times New Roman"/>
          <w:b w:val="false"/>
          <w:i w:val="false"/>
          <w:color w:val="000000"/>
          <w:sz w:val="28"/>
        </w:rPr>
        <w:t xml:space="preserve"> бекiту және Қазақстан Республикасы Үкiметiнiң 2010 жылғы 20 шiлдедегi № 745 қаулысына өзгерiстер мен толықтыру енгiзу туралы" Қазақстан Республикасы Үкіметінің 2011 жылғы 5 мамырдағы № 485 </w:t>
      </w:r>
      <w:r>
        <w:rPr>
          <w:rFonts w:ascii="Times New Roman"/>
          <w:b w:val="false"/>
          <w:i w:val="false"/>
          <w:color w:val="000000"/>
          <w:sz w:val="28"/>
        </w:rPr>
        <w:t>қаулысымен</w:t>
      </w:r>
      <w:r>
        <w:rPr>
          <w:rFonts w:ascii="Times New Roman"/>
          <w:b w:val="false"/>
          <w:i w:val="false"/>
          <w:color w:val="000000"/>
          <w:sz w:val="28"/>
        </w:rPr>
        <w:t xml:space="preserve"> және осы Регламентпен бекітілген мемлекеттiк қызмет стандартында белгіленген тәртіппен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Мемлекеттiк қызметтi облыстардың (республикалық маңызы бар қаланың, астананың) жергілікті атқарушы органдары көрсетедi.</w:t>
      </w:r>
      <w:r>
        <w:br/>
      </w:r>
      <w:r>
        <w:rPr>
          <w:rFonts w:ascii="Times New Roman"/>
          <w:b w:val="false"/>
          <w:i w:val="false"/>
          <w:color w:val="000000"/>
          <w:sz w:val="28"/>
        </w:rPr>
        <w:t>
      Байқаудан өткiзушiлердi және тұқым сарапшыларын аттестаттауды (қайта аттестаттауды) облыстың (республикалық маңызы бар қаланың, астананың) жергiлiктi атқарушы органының бұйрығымен құрылатын, құрамы кемiнде бес адамнан тұратын (комиссияның төрағасы және төрт мүшесi) аттестаттау комиссиясы (бұдан әрi - Комиссия) жүзеге асырады.</w:t>
      </w:r>
      <w:r>
        <w:br/>
      </w:r>
      <w:r>
        <w:rPr>
          <w:rFonts w:ascii="Times New Roman"/>
          <w:b w:val="false"/>
          <w:i w:val="false"/>
          <w:color w:val="000000"/>
          <w:sz w:val="28"/>
        </w:rPr>
        <w:t>
Комиссияның жұмыс органы "Қостанай облысы әкімдігінің ауыл шаруашылығы басқармасы" мемлекеттік мекемесі болып табылады, оның мекенжайы осы Регламенттің 1-қосымшасында көрсетілген (бұдан әрі - уәкілетті орган).</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"Тұқым шаруашылығы туралы" Қазақстан Республикасының 2003 жылғы 8 ақпандағы Заңының 6-1-бабының </w:t>
      </w:r>
      <w:r>
        <w:rPr>
          <w:rFonts w:ascii="Times New Roman"/>
          <w:b w:val="false"/>
          <w:i w:val="false"/>
          <w:color w:val="000000"/>
          <w:sz w:val="28"/>
        </w:rPr>
        <w:t>4) тармақшасы</w:t>
      </w:r>
      <w:r>
        <w:rPr>
          <w:rFonts w:ascii="Times New Roman"/>
          <w:b w:val="false"/>
          <w:i w:val="false"/>
          <w:color w:val="000000"/>
          <w:sz w:val="28"/>
        </w:rPr>
        <w:t>, "Тұқым шаруашылығы саласындағы кейбір субъектілерді аттестаттау қағидаларын бекіту туралы" Қазақстан Республикасы Үкiметiнiң 2011 жылғы 30 қарашадағы № 1393 </w:t>
      </w:r>
      <w:r>
        <w:rPr>
          <w:rFonts w:ascii="Times New Roman"/>
          <w:b w:val="false"/>
          <w:i w:val="false"/>
          <w:color w:val="000000"/>
          <w:sz w:val="28"/>
        </w:rPr>
        <w:t>қаулысы</w:t>
      </w:r>
      <w:r>
        <w:rPr>
          <w:rFonts w:ascii="Times New Roman"/>
          <w:b w:val="false"/>
          <w:i w:val="false"/>
          <w:color w:val="000000"/>
          <w:sz w:val="28"/>
        </w:rPr>
        <w:t xml:space="preserve"> және "Жеке және заңды тұлғаларға көрсетiлетiн мемлекеттiк қызметтердiң тiзiлiмiн бекiту туралы" Қазақстан Республикасы Үкiметiнiң 2010 жылғы 20 шiлдедегi № 745 </w:t>
      </w:r>
      <w:r>
        <w:rPr>
          <w:rFonts w:ascii="Times New Roman"/>
          <w:b w:val="false"/>
          <w:i w:val="false"/>
          <w:color w:val="000000"/>
          <w:sz w:val="28"/>
        </w:rPr>
        <w:t>қаулысының</w:t>
      </w:r>
      <w:r>
        <w:rPr>
          <w:rFonts w:ascii="Times New Roman"/>
          <w:b w:val="false"/>
          <w:i w:val="false"/>
          <w:color w:val="000000"/>
          <w:sz w:val="28"/>
        </w:rPr>
        <w:t xml:space="preserve"> негiзiнде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7. Көрсетiлетiн мемлекеттiк қызметтiң нәтижесi қағаз тасығышта аттестаттау туралы куәлiк беру немесе оны беруден дәлелдi жазбаша бас тарту болып табылады.</w:t>
      </w:r>
    </w:p>
    <w:bookmarkEnd w:id="20"/>
    <w:bookmarkStart w:name="z44" w:id="21"/>
    <w:p>
      <w:pPr>
        <w:spacing w:after="0"/>
        <w:ind w:left="0"/>
        <w:jc w:val="left"/>
      </w:pPr>
      <w:r>
        <w:rPr>
          <w:rFonts w:ascii="Times New Roman"/>
          <w:b/>
          <w:i w:val="false"/>
          <w:color w:val="000000"/>
        </w:rPr>
        <w:t xml:space="preserve"> 
3. Мемлекеттiк қызметтi көрсету тәртiбiне қойылатын талаптар </w:t>
      </w:r>
    </w:p>
    <w:bookmarkEnd w:id="21"/>
    <w:bookmarkStart w:name="z45" w:id="22"/>
    <w:p>
      <w:pPr>
        <w:spacing w:after="0"/>
        <w:ind w:left="0"/>
        <w:jc w:val="both"/>
      </w:pPr>
      <w:r>
        <w:rPr>
          <w:rFonts w:ascii="Times New Roman"/>
          <w:b w:val="false"/>
          <w:i w:val="false"/>
          <w:color w:val="000000"/>
          <w:sz w:val="28"/>
        </w:rPr>
        <w:t>      8. Мемлекеттiк қызмет көрсету тәртiбi туралы толық ақпарат Қазақстан Республикасы Ауыл шаруашылығы министрлiгiнiң www.minagri.kz интернет-ресурсында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сайтында орналастырылады.</w:t>
      </w:r>
      <w:r>
        <w:br/>
      </w:r>
      <w:r>
        <w:rPr>
          <w:rFonts w:ascii="Times New Roman"/>
          <w:b w:val="false"/>
          <w:i w:val="false"/>
          <w:color w:val="000000"/>
          <w:sz w:val="28"/>
        </w:rPr>
        <w:t>
</w:t>
      </w:r>
      <w:r>
        <w:rPr>
          <w:rFonts w:ascii="Times New Roman"/>
          <w:b w:val="false"/>
          <w:i w:val="false"/>
          <w:color w:val="000000"/>
          <w:sz w:val="28"/>
        </w:rPr>
        <w:t>
      9. Мемлекеттiк қызмет мынадай мерзiмдерде көрсетіледі:</w:t>
      </w:r>
      <w:r>
        <w:br/>
      </w:r>
      <w:r>
        <w:rPr>
          <w:rFonts w:ascii="Times New Roman"/>
          <w:b w:val="false"/>
          <w:i w:val="false"/>
          <w:color w:val="000000"/>
          <w:sz w:val="28"/>
        </w:rPr>
        <w:t>
      1) мемлекеттiк қызметтi көрсету мерзiмi тұтынушы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айқындалған қажеттi құжаттарды тапсырған сәттен бастап он бес жұмыс күнінен аспауы тиiс;</w:t>
      </w:r>
      <w:r>
        <w:br/>
      </w:r>
      <w:r>
        <w:rPr>
          <w:rFonts w:ascii="Times New Roman"/>
          <w:b w:val="false"/>
          <w:i w:val="false"/>
          <w:color w:val="000000"/>
          <w:sz w:val="28"/>
        </w:rPr>
        <w:t>
      2) тұтынушы өтініш білдірген күнi сол жерде көрсетiлетiн мемлекеттiк қызметтi алуға дейiнгi ең көп жол берілген күту уақыты - 30 минуттан аспайды;</w:t>
      </w:r>
      <w:r>
        <w:br/>
      </w:r>
      <w:r>
        <w:rPr>
          <w:rFonts w:ascii="Times New Roman"/>
          <w:b w:val="false"/>
          <w:i w:val="false"/>
          <w:color w:val="000000"/>
          <w:sz w:val="28"/>
        </w:rPr>
        <w:t>
      3) құжаттарды алу кезiнде күтудiң рұқсат етiлген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
      10. Мемлекеттiк қызмет жұмыстың белгіленген кестесіне сәйкес демалыс және мереке күндерiнен басқа  (сенбі, жексенбі) жұмыс күндерi сағат 13.00-ден 14.00-ге дейiн түскi үзiлiспен сағат 9.00-ден 18.00-ге дейiн көрсетіледі.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Мемлекеттiк қызмет тұтынушыға, оның ішінде физикалық мүмкiндiктерi шектеулi адамдарға қызметтi көрсету үшiн жағдайлар жасалған уәкілетті органның орналасқан жері бойынша көрсетіледі.</w:t>
      </w:r>
      <w:r>
        <w:br/>
      </w:r>
      <w:r>
        <w:rPr>
          <w:rFonts w:ascii="Times New Roman"/>
          <w:b w:val="false"/>
          <w:i w:val="false"/>
          <w:color w:val="000000"/>
          <w:sz w:val="28"/>
        </w:rPr>
        <w:t>
</w:t>
      </w:r>
      <w:r>
        <w:rPr>
          <w:rFonts w:ascii="Times New Roman"/>
          <w:b w:val="false"/>
          <w:i w:val="false"/>
          <w:color w:val="000000"/>
          <w:sz w:val="28"/>
        </w:rPr>
        <w:t>
      12. Тұтынушыға мемлекеттiк қызмет көрсетуден мынадай жағдайларда бас тартылады:</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көрсетiлген құжаттарды ұсынбауы;</w:t>
      </w:r>
      <w:r>
        <w:br/>
      </w:r>
      <w:r>
        <w:rPr>
          <w:rFonts w:ascii="Times New Roman"/>
          <w:b w:val="false"/>
          <w:i w:val="false"/>
          <w:color w:val="000000"/>
          <w:sz w:val="28"/>
        </w:rPr>
        <w:t>
      2) тұтынушының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көрсетiлген бiлiктiлiк талаптарына сай келмеуi.</w:t>
      </w:r>
      <w:r>
        <w:br/>
      </w:r>
      <w:r>
        <w:rPr>
          <w:rFonts w:ascii="Times New Roman"/>
          <w:b w:val="false"/>
          <w:i w:val="false"/>
          <w:color w:val="000000"/>
          <w:sz w:val="28"/>
        </w:rPr>
        <w:t>
</w:t>
      </w:r>
      <w:r>
        <w:rPr>
          <w:rFonts w:ascii="Times New Roman"/>
          <w:b w:val="false"/>
          <w:i w:val="false"/>
          <w:color w:val="000000"/>
          <w:sz w:val="28"/>
        </w:rPr>
        <w:t>
      13. Мемлекеттiк қызметтi алу үшін тұтынушыдан өтініш алу сәтінен бастап мемлекеттiк қызметтiң нәтижесiн беру сәтiне дейiн мемлекеттiк қызметтi көрсету кезеңдерi:</w:t>
      </w:r>
      <w:r>
        <w:br/>
      </w:r>
      <w:r>
        <w:rPr>
          <w:rFonts w:ascii="Times New Roman"/>
          <w:b w:val="false"/>
          <w:i w:val="false"/>
          <w:color w:val="000000"/>
          <w:sz w:val="28"/>
        </w:rPr>
        <w:t>
      1) тұтынушы уәкiлеттi органға өтiнiш бередi;</w:t>
      </w:r>
      <w:r>
        <w:br/>
      </w:r>
      <w:r>
        <w:rPr>
          <w:rFonts w:ascii="Times New Roman"/>
          <w:b w:val="false"/>
          <w:i w:val="false"/>
          <w:color w:val="000000"/>
          <w:sz w:val="28"/>
        </w:rPr>
        <w:t>
      2)  уәкілетті органның маманы тұтынушының өтінішін Комиссияға береді;</w:t>
      </w:r>
      <w:r>
        <w:br/>
      </w:r>
      <w:r>
        <w:rPr>
          <w:rFonts w:ascii="Times New Roman"/>
          <w:b w:val="false"/>
          <w:i w:val="false"/>
          <w:color w:val="000000"/>
          <w:sz w:val="28"/>
        </w:rPr>
        <w:t>
      3) Комиссия тұтынушыдан аттестаттауға (қайта аттестаттауға) өтiнiш түскен күннен бастап бес жұмыс күнi iшiнде тапсырылған құжаттарды зерделейдi және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көрсетiлген барлық құжаттар бар болса және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көрсетiлген біліктілік талаптарға сәйкес болса, өтiнiм берушiге аттестаттау жүргiзу күнi мен орнын хабарлайды. Тұтынушы барлық құжаттарды ұсынбаған және біліктілік талаптарға сәйкес болмаған жағдайда, Комиссия аттестаттау туралы куәлiк беруден бас тарту жөнінде шешім қабылдайды;</w:t>
      </w:r>
      <w:r>
        <w:br/>
      </w:r>
      <w:r>
        <w:rPr>
          <w:rFonts w:ascii="Times New Roman"/>
          <w:b w:val="false"/>
          <w:i w:val="false"/>
          <w:color w:val="000000"/>
          <w:sz w:val="28"/>
        </w:rPr>
        <w:t>
      4) Комиссия тапсырылған құжаттарды зерделеп, сұхбаттасу өткiзiп, тұтынушының байқаудан өткiзушi немесе тұқым сарапшы мәртебесiне сәйкестiгi немесе сәйкес еместiгi туралы көпшiлiк дауыспен шешiм қабылдайды. Комиссияның шешiмi хаттамамен ресiмделедi, оған Комиссияның барлық мүшелерi қол қояды.</w:t>
      </w:r>
      <w:r>
        <w:br/>
      </w:r>
      <w:r>
        <w:rPr>
          <w:rFonts w:ascii="Times New Roman"/>
          <w:b w:val="false"/>
          <w:i w:val="false"/>
          <w:color w:val="000000"/>
          <w:sz w:val="28"/>
        </w:rPr>
        <w:t>
      5)  Комиссияның оң қорытындысын алған тұтынушыға жергiлiктi атқарушы органның бұйрығымен байқаудан өткiзушi немесе тұқым сарапшы мәртебесi берiледi;</w:t>
      </w:r>
      <w:r>
        <w:br/>
      </w:r>
      <w:r>
        <w:rPr>
          <w:rFonts w:ascii="Times New Roman"/>
          <w:b w:val="false"/>
          <w:i w:val="false"/>
          <w:color w:val="000000"/>
          <w:sz w:val="28"/>
        </w:rPr>
        <w:t>
      6) Уәкілетті органның маманы тұтынушыға аттестаттау туралы куәлік немесе аттестаттау туралы куәлік беруден жазбаша түрде дәлелді бас тартуды береді.</w:t>
      </w:r>
      <w:r>
        <w:br/>
      </w:r>
      <w:r>
        <w:rPr>
          <w:rFonts w:ascii="Times New Roman"/>
          <w:b w:val="false"/>
          <w:i w:val="false"/>
          <w:color w:val="000000"/>
          <w:sz w:val="28"/>
        </w:rPr>
        <w:t>
</w:t>
      </w:r>
      <w:r>
        <w:rPr>
          <w:rFonts w:ascii="Times New Roman"/>
          <w:b w:val="false"/>
          <w:i w:val="false"/>
          <w:color w:val="000000"/>
          <w:sz w:val="28"/>
        </w:rPr>
        <w:t>
      14.  Мемлекеттiк қызметтi көрсету үдерісiнде әкiмшiлiк әрекеттердің қисынды кезектiлiгi мен ҚФБ арасындағы өзара байланысты айғақтайтын сызбалар осы Регламенттiң </w:t>
      </w:r>
      <w:r>
        <w:rPr>
          <w:rFonts w:ascii="Times New Roman"/>
          <w:b w:val="false"/>
          <w:i w:val="false"/>
          <w:color w:val="000000"/>
          <w:sz w:val="28"/>
        </w:rPr>
        <w:t>3-қосымшасында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15. Әр әкiмшiлiк әрекетті (рәсiмдi) орындау мерзiмiн көрсете отырып, әр ҚФБ әкiмшiлiк әрекеттердің (рәсiмдердiң) өзара әрекетi мен кезектiлiгiнiң мәтiндiк кестелiк сипаттамасы осы Регламенттiң </w:t>
      </w:r>
      <w:r>
        <w:rPr>
          <w:rFonts w:ascii="Times New Roman"/>
          <w:b w:val="false"/>
          <w:i w:val="false"/>
          <w:color w:val="000000"/>
          <w:sz w:val="28"/>
        </w:rPr>
        <w:t>4-қосымшасында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16. Уәкiлеттi органда мемлекеттiк қызмет көрсету үшiн құжаттар қабылдауды iске асыратын тұлғалардың минималды саны бiр қызметшiнi құрайды.</w:t>
      </w:r>
    </w:p>
    <w:bookmarkEnd w:id="22"/>
    <w:bookmarkStart w:name="z53" w:id="23"/>
    <w:p>
      <w:pPr>
        <w:spacing w:after="0"/>
        <w:ind w:left="0"/>
        <w:jc w:val="left"/>
      </w:pPr>
      <w:r>
        <w:rPr>
          <w:rFonts w:ascii="Times New Roman"/>
          <w:b/>
          <w:i w:val="false"/>
          <w:color w:val="000000"/>
        </w:rPr>
        <w:t xml:space="preserve"> 
4. Мемлекеттiк қызметтi көрсету үдерісiндегі әрекет (өзара әрекет) тәртiбiнiң сипаттамасы</w:t>
      </w:r>
    </w:p>
    <w:bookmarkEnd w:id="23"/>
    <w:bookmarkStart w:name="z54" w:id="24"/>
    <w:p>
      <w:pPr>
        <w:spacing w:after="0"/>
        <w:ind w:left="0"/>
        <w:jc w:val="both"/>
      </w:pPr>
      <w:r>
        <w:rPr>
          <w:rFonts w:ascii="Times New Roman"/>
          <w:b w:val="false"/>
          <w:i w:val="false"/>
          <w:color w:val="000000"/>
          <w:sz w:val="28"/>
        </w:rPr>
        <w:t>      17. Мемлекеттік қызметті алу үшін тұтынушы жеке өзі уәкілетті органға өтініш білдіреді. Өтінішті беру фактісі уәкілетті органның маманы жүргізетін арнайы өтініштерді тіркеу журналында жазылады.</w:t>
      </w:r>
      <w:r>
        <w:br/>
      </w:r>
      <w:r>
        <w:rPr>
          <w:rFonts w:ascii="Times New Roman"/>
          <w:b w:val="false"/>
          <w:i w:val="false"/>
          <w:color w:val="000000"/>
          <w:sz w:val="28"/>
        </w:rPr>
        <w:t>
      Тұтынушыға:</w:t>
      </w:r>
      <w:r>
        <w:br/>
      </w:r>
      <w:r>
        <w:rPr>
          <w:rFonts w:ascii="Times New Roman"/>
          <w:b w:val="false"/>
          <w:i w:val="false"/>
          <w:color w:val="000000"/>
          <w:sz w:val="28"/>
        </w:rPr>
        <w:t>
      1) құжаттарды қабылдау күнi мен нөмiрi;</w:t>
      </w:r>
      <w:r>
        <w:br/>
      </w:r>
      <w:r>
        <w:rPr>
          <w:rFonts w:ascii="Times New Roman"/>
          <w:b w:val="false"/>
          <w:i w:val="false"/>
          <w:color w:val="000000"/>
          <w:sz w:val="28"/>
        </w:rPr>
        <w:t>
      2) сұралып отырған мемлекеттiк қызмет түрi;</w:t>
      </w:r>
      <w:r>
        <w:br/>
      </w:r>
      <w:r>
        <w:rPr>
          <w:rFonts w:ascii="Times New Roman"/>
          <w:b w:val="false"/>
          <w:i w:val="false"/>
          <w:color w:val="000000"/>
          <w:sz w:val="28"/>
        </w:rPr>
        <w:t>
      3) қоса берiлiп отырған құжаттардың саны мен атауы;</w:t>
      </w:r>
      <w:r>
        <w:br/>
      </w:r>
      <w:r>
        <w:rPr>
          <w:rFonts w:ascii="Times New Roman"/>
          <w:b w:val="false"/>
          <w:i w:val="false"/>
          <w:color w:val="000000"/>
          <w:sz w:val="28"/>
        </w:rPr>
        <w:t>
      4) мемлекеттiк қызметтi алатын күнi (уақыты) және құжаттар берiлетiн орын;</w:t>
      </w:r>
      <w:r>
        <w:br/>
      </w:r>
      <w:r>
        <w:rPr>
          <w:rFonts w:ascii="Times New Roman"/>
          <w:b w:val="false"/>
          <w:i w:val="false"/>
          <w:color w:val="000000"/>
          <w:sz w:val="28"/>
        </w:rPr>
        <w:t>
      5) уәкілетті органның өтінішті қабылдаған жауапты лауазымды адамының тегi, аты, әкесiнiң аты көрсетiле отырып, тиiстi құжаттардың қабылданғаны туралы қолхат берiледi.</w:t>
      </w:r>
      <w:r>
        <w:br/>
      </w:r>
      <w:r>
        <w:rPr>
          <w:rFonts w:ascii="Times New Roman"/>
          <w:b w:val="false"/>
          <w:i w:val="false"/>
          <w:color w:val="000000"/>
          <w:sz w:val="28"/>
        </w:rPr>
        <w:t>
      18. Мемлекеттiк қызметтi алу үшiн тұтынушы мынадай құжаттарды:</w:t>
      </w:r>
      <w:r>
        <w:br/>
      </w:r>
      <w:r>
        <w:rPr>
          <w:rFonts w:ascii="Times New Roman"/>
          <w:b w:val="false"/>
          <w:i w:val="false"/>
          <w:color w:val="000000"/>
          <w:sz w:val="28"/>
        </w:rPr>
        <w:t>
      1) белгiленген үлгiдегi өтiнiштi;</w:t>
      </w:r>
      <w:r>
        <w:br/>
      </w:r>
      <w:r>
        <w:rPr>
          <w:rFonts w:ascii="Times New Roman"/>
          <w:b w:val="false"/>
          <w:i w:val="false"/>
          <w:color w:val="000000"/>
          <w:sz w:val="28"/>
        </w:rPr>
        <w:t>
      2) өтініш берушінің жеке басын куәландырылған құжаттың көшiрмесiн;</w:t>
      </w:r>
      <w:r>
        <w:br/>
      </w:r>
      <w:r>
        <w:rPr>
          <w:rFonts w:ascii="Times New Roman"/>
          <w:b w:val="false"/>
          <w:i w:val="false"/>
          <w:color w:val="000000"/>
          <w:sz w:val="28"/>
        </w:rPr>
        <w:t>
      3) бiлiктiлiк талаптарға өтініш берушінің сәйкес келетiндiгiн растайтын құжаттардың көшiрмесiн бередi.</w:t>
      </w:r>
      <w:r>
        <w:br/>
      </w:r>
      <w:r>
        <w:rPr>
          <w:rFonts w:ascii="Times New Roman"/>
          <w:b w:val="false"/>
          <w:i w:val="false"/>
          <w:color w:val="000000"/>
          <w:sz w:val="28"/>
        </w:rPr>
        <w:t>
</w:t>
      </w:r>
      <w:r>
        <w:rPr>
          <w:rFonts w:ascii="Times New Roman"/>
          <w:b w:val="false"/>
          <w:i w:val="false"/>
          <w:color w:val="000000"/>
          <w:sz w:val="28"/>
        </w:rPr>
        <w:t>
      19. Өтiнiш бланкiлері уәкілетті органның кеңсесiнде тегін беріледi, өтініштер нысаны сондай-ақ Қазақстан Республикасы Ауыл шаруашылығы министрлiгiнiң www.minagri.kz интернет-ресурсында "нормативтiк-құқықтық актiлер" бөлiмiнде, "Қазақстан Республикасы Үкiметiнiң қаулысы" кiшi бөлiмiнде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уәкілетті органның сайтында орналастырылады.</w:t>
      </w:r>
      <w:r>
        <w:br/>
      </w:r>
      <w:r>
        <w:rPr>
          <w:rFonts w:ascii="Times New Roman"/>
          <w:b w:val="false"/>
          <w:i w:val="false"/>
          <w:color w:val="000000"/>
          <w:sz w:val="28"/>
        </w:rPr>
        <w:t>
</w:t>
      </w:r>
      <w:r>
        <w:rPr>
          <w:rFonts w:ascii="Times New Roman"/>
          <w:b w:val="false"/>
          <w:i w:val="false"/>
          <w:color w:val="000000"/>
          <w:sz w:val="28"/>
        </w:rPr>
        <w:t>
      20. Аттестаттау туралы куәлiк тұтынушы өзi келгенде тұтынушының жеке басын куәландыратын құжатты немесе оны алуға арналған сенiмхатты көрсеткенде қолма-қол берiледi.</w:t>
      </w:r>
    </w:p>
    <w:bookmarkEnd w:id="24"/>
    <w:bookmarkStart w:name="z57" w:id="25"/>
    <w:p>
      <w:pPr>
        <w:spacing w:after="0"/>
        <w:ind w:left="0"/>
        <w:jc w:val="left"/>
      </w:pPr>
      <w:r>
        <w:rPr>
          <w:rFonts w:ascii="Times New Roman"/>
          <w:b/>
          <w:i w:val="false"/>
          <w:color w:val="000000"/>
        </w:rPr>
        <w:t xml:space="preserve"> 
5. Мемлекеттiк қызметтi көрсететiн лауазымды тұлғалардың жауапкершiлiгi</w:t>
      </w:r>
    </w:p>
    <w:bookmarkEnd w:id="25"/>
    <w:p>
      <w:pPr>
        <w:spacing w:after="0"/>
        <w:ind w:left="0"/>
        <w:jc w:val="both"/>
      </w:pPr>
      <w:r>
        <w:rPr>
          <w:rFonts w:ascii="Times New Roman"/>
          <w:b w:val="false"/>
          <w:i w:val="false"/>
          <w:color w:val="000000"/>
          <w:sz w:val="28"/>
        </w:rPr>
        <w:t>      21. Уәкiлеттi органның басшысы (бұдан әрi – лауазымды тұлға) мемлекеттiк қызметтi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белгiленген мерзiмде мемлекеттiк қызметтi көрсетудi іске асыруға жауапкершiлiк алады.</w:t>
      </w:r>
    </w:p>
    <w:bookmarkStart w:name="z58" w:id="26"/>
    <w:p>
      <w:pPr>
        <w:spacing w:after="0"/>
        <w:ind w:left="0"/>
        <w:jc w:val="both"/>
      </w:pPr>
      <w:r>
        <w:rPr>
          <w:rFonts w:ascii="Times New Roman"/>
          <w:b w:val="false"/>
          <w:i w:val="false"/>
          <w:color w:val="000000"/>
          <w:sz w:val="28"/>
        </w:rPr>
        <w:t xml:space="preserve">
"Байқаудан өткiзушiлердi және   </w:t>
      </w:r>
      <w:r>
        <w:br/>
      </w:r>
      <w:r>
        <w:rPr>
          <w:rFonts w:ascii="Times New Roman"/>
          <w:b w:val="false"/>
          <w:i w:val="false"/>
          <w:color w:val="000000"/>
          <w:sz w:val="28"/>
        </w:rPr>
        <w:t xml:space="preserve">
тұқым сарапшыларын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1-қосымша      </w:t>
      </w:r>
    </w:p>
    <w:bookmarkEnd w:id="26"/>
    <w:p>
      <w:pPr>
        <w:spacing w:after="0"/>
        <w:ind w:left="0"/>
        <w:jc w:val="left"/>
      </w:pPr>
      <w:r>
        <w:rPr>
          <w:rFonts w:ascii="Times New Roman"/>
          <w:b/>
          <w:i w:val="false"/>
          <w:color w:val="000000"/>
        </w:rPr>
        <w:t xml:space="preserve"> Мемлекеттiк қызметтi көрсету жөніндегі уәкілетті органның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1"/>
        <w:gridCol w:w="2343"/>
        <w:gridCol w:w="2973"/>
        <w:gridCol w:w="3373"/>
      </w:tblGrid>
      <w:tr>
        <w:trPr>
          <w:trHeight w:val="30" w:hRule="atLeast"/>
        </w:trPr>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атауы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телефоны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555" w:hRule="atLeast"/>
        </w:trPr>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w:t>
            </w:r>
            <w:r>
              <w:br/>
            </w:r>
            <w:r>
              <w:rPr>
                <w:rFonts w:ascii="Times New Roman"/>
                <w:b w:val="false"/>
                <w:i w:val="false"/>
                <w:color w:val="000000"/>
                <w:sz w:val="20"/>
              </w:rPr>
              <w:t>
</w:t>
            </w:r>
            <w:r>
              <w:rPr>
                <w:rFonts w:ascii="Times New Roman"/>
                <w:b w:val="false"/>
                <w:i w:val="false"/>
                <w:color w:val="000000"/>
                <w:sz w:val="20"/>
              </w:rPr>
              <w:t>әкімдігінің ауыл</w:t>
            </w:r>
            <w:r>
              <w:br/>
            </w:r>
            <w:r>
              <w:rPr>
                <w:rFonts w:ascii="Times New Roman"/>
                <w:b w:val="false"/>
                <w:i w:val="false"/>
                <w:color w:val="000000"/>
                <w:sz w:val="20"/>
              </w:rPr>
              <w:t>
</w:t>
            </w:r>
            <w:r>
              <w:rPr>
                <w:rFonts w:ascii="Times New Roman"/>
                <w:b w:val="false"/>
                <w:i w:val="false"/>
                <w:color w:val="000000"/>
                <w:sz w:val="20"/>
              </w:rPr>
              <w:t>шаруашылығы</w:t>
            </w:r>
            <w:r>
              <w:br/>
            </w:r>
            <w:r>
              <w:rPr>
                <w:rFonts w:ascii="Times New Roman"/>
                <w:b w:val="false"/>
                <w:i w:val="false"/>
                <w:color w:val="000000"/>
                <w:sz w:val="20"/>
              </w:rPr>
              <w:t>
</w:t>
            </w:r>
            <w:r>
              <w:rPr>
                <w:rFonts w:ascii="Times New Roman"/>
                <w:b w:val="false"/>
                <w:i w:val="false"/>
                <w:color w:val="000000"/>
                <w:sz w:val="20"/>
              </w:rPr>
              <w:t>басқармасы"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r>
              <w:br/>
            </w:r>
            <w:r>
              <w:rPr>
                <w:rFonts w:ascii="Times New Roman"/>
                <w:b w:val="false"/>
                <w:i w:val="false"/>
                <w:color w:val="000000"/>
                <w:sz w:val="20"/>
              </w:rPr>
              <w:t>
</w:t>
            </w: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Баймағамбетов</w:t>
            </w:r>
            <w:r>
              <w:br/>
            </w:r>
            <w:r>
              <w:rPr>
                <w:rFonts w:ascii="Times New Roman"/>
                <w:b w:val="false"/>
                <w:i w:val="false"/>
                <w:color w:val="000000"/>
                <w:sz w:val="20"/>
              </w:rPr>
              <w:t>
</w:t>
            </w:r>
            <w:r>
              <w:rPr>
                <w:rFonts w:ascii="Times New Roman"/>
                <w:b w:val="false"/>
                <w:i w:val="false"/>
                <w:color w:val="000000"/>
                <w:sz w:val="20"/>
              </w:rPr>
              <w:t>көшесi, 160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(7142) 511-782</w:t>
            </w:r>
          </w:p>
          <w:p>
            <w:pPr>
              <w:spacing w:after="20"/>
              <w:ind w:left="20"/>
              <w:jc w:val="both"/>
            </w:pPr>
            <w:r>
              <w:rPr>
                <w:rFonts w:ascii="Times New Roman"/>
                <w:b w:val="false"/>
                <w:i w:val="false"/>
                <w:color w:val="000000"/>
                <w:sz w:val="20"/>
              </w:rPr>
              <w:t>8 (7142) 511-695</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dcx@kostanay.kz</w:t>
            </w:r>
          </w:p>
        </w:tc>
      </w:tr>
    </w:tbl>
    <w:bookmarkStart w:name="z59" w:id="27"/>
    <w:p>
      <w:pPr>
        <w:spacing w:after="0"/>
        <w:ind w:left="0"/>
        <w:jc w:val="both"/>
      </w:pPr>
      <w:r>
        <w:rPr>
          <w:rFonts w:ascii="Times New Roman"/>
          <w:b w:val="false"/>
          <w:i w:val="false"/>
          <w:color w:val="000000"/>
          <w:sz w:val="28"/>
        </w:rPr>
        <w:t xml:space="preserve">
"Байқаудан өткiзушiлердi және    </w:t>
      </w:r>
      <w:r>
        <w:br/>
      </w:r>
      <w:r>
        <w:rPr>
          <w:rFonts w:ascii="Times New Roman"/>
          <w:b w:val="false"/>
          <w:i w:val="false"/>
          <w:color w:val="000000"/>
          <w:sz w:val="28"/>
        </w:rPr>
        <w:t xml:space="preserve">
тұқым сарапшыларын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2-қосымша       </w:t>
      </w:r>
    </w:p>
    <w:bookmarkEnd w:id="27"/>
    <w:p>
      <w:pPr>
        <w:spacing w:after="0"/>
        <w:ind w:left="0"/>
        <w:jc w:val="left"/>
      </w:pPr>
      <w:r>
        <w:rPr>
          <w:rFonts w:ascii="Times New Roman"/>
          <w:b/>
          <w:i w:val="false"/>
          <w:color w:val="000000"/>
        </w:rPr>
        <w:t xml:space="preserve"> Байқаудан өткiзушiлерге және тұқым сарапшыларына қойылатын бiлiктiлiк талаптары:</w:t>
      </w:r>
    </w:p>
    <w:bookmarkStart w:name="z60" w:id="28"/>
    <w:p>
      <w:pPr>
        <w:spacing w:after="0"/>
        <w:ind w:left="0"/>
        <w:jc w:val="both"/>
      </w:pPr>
      <w:r>
        <w:rPr>
          <w:rFonts w:ascii="Times New Roman"/>
          <w:b w:val="false"/>
          <w:i w:val="false"/>
          <w:color w:val="000000"/>
          <w:sz w:val="28"/>
        </w:rPr>
        <w:t>
      1. Байқаудан өткiзушiлерге қойылатын бiлiктiлiк талаптары мыналарды қамтиды:</w:t>
      </w:r>
      <w:r>
        <w:br/>
      </w:r>
      <w:r>
        <w:rPr>
          <w:rFonts w:ascii="Times New Roman"/>
          <w:b w:val="false"/>
          <w:i w:val="false"/>
          <w:color w:val="000000"/>
          <w:sz w:val="28"/>
        </w:rPr>
        <w:t>
      1) аграрлық бейiндегi немесе өсiмдiк шаруашылығы өнiмдерiн сақтау және қайта өңдеу жөнiндегi мамандықтар бойынша жоғары немесе орта бiлiмнен кейiнгi бiлiмi болуы;</w:t>
      </w:r>
      <w:r>
        <w:br/>
      </w:r>
      <w:r>
        <w:rPr>
          <w:rFonts w:ascii="Times New Roman"/>
          <w:b w:val="false"/>
          <w:i w:val="false"/>
          <w:color w:val="000000"/>
          <w:sz w:val="28"/>
        </w:rPr>
        <w:t>
      2) арнайы даярлығы туралы құжаттың болуы (байқаудан өткiзушi курстары).</w:t>
      </w:r>
      <w:r>
        <w:br/>
      </w:r>
      <w:r>
        <w:rPr>
          <w:rFonts w:ascii="Times New Roman"/>
          <w:b w:val="false"/>
          <w:i w:val="false"/>
          <w:color w:val="000000"/>
          <w:sz w:val="28"/>
        </w:rPr>
        <w:t>
</w:t>
      </w:r>
      <w:r>
        <w:rPr>
          <w:rFonts w:ascii="Times New Roman"/>
          <w:b w:val="false"/>
          <w:i w:val="false"/>
          <w:color w:val="000000"/>
          <w:sz w:val="28"/>
        </w:rPr>
        <w:t>
      2. Тұқым сарапшыларына қойылатын бiлiктiлiк талаптары мыналарды қамтиды:</w:t>
      </w:r>
      <w:r>
        <w:br/>
      </w:r>
      <w:r>
        <w:rPr>
          <w:rFonts w:ascii="Times New Roman"/>
          <w:b w:val="false"/>
          <w:i w:val="false"/>
          <w:color w:val="000000"/>
          <w:sz w:val="28"/>
        </w:rPr>
        <w:t>
      1) аграрлық бейiндегi немесе өсiмдiк шаруашылығы өнiмдерiн сақтау және қайта өңдеу жөнiндегi мамандықтар бойынша жоғары немесе орта бiлiмнен кейiнгi бiлiмi болуы;</w:t>
      </w:r>
      <w:r>
        <w:br/>
      </w:r>
      <w:r>
        <w:rPr>
          <w:rFonts w:ascii="Times New Roman"/>
          <w:b w:val="false"/>
          <w:i w:val="false"/>
          <w:color w:val="000000"/>
          <w:sz w:val="28"/>
        </w:rPr>
        <w:t>
      2) тұқым сапасын сараптау бойынша зертханада жұмыс iстеуi немесе тағылымдамадан өтуi туралы (2 айдан кем емес) құжаттың болуы.</w:t>
      </w:r>
    </w:p>
    <w:bookmarkEnd w:id="28"/>
    <w:bookmarkStart w:name="z62" w:id="29"/>
    <w:p>
      <w:pPr>
        <w:spacing w:after="0"/>
        <w:ind w:left="0"/>
        <w:jc w:val="both"/>
      </w:pPr>
      <w:r>
        <w:rPr>
          <w:rFonts w:ascii="Times New Roman"/>
          <w:b w:val="false"/>
          <w:i w:val="false"/>
          <w:color w:val="000000"/>
          <w:sz w:val="28"/>
        </w:rPr>
        <w:t xml:space="preserve">
"Байқаудан өткiзушiлердi және   </w:t>
      </w:r>
      <w:r>
        <w:br/>
      </w:r>
      <w:r>
        <w:rPr>
          <w:rFonts w:ascii="Times New Roman"/>
          <w:b w:val="false"/>
          <w:i w:val="false"/>
          <w:color w:val="000000"/>
          <w:sz w:val="28"/>
        </w:rPr>
        <w:t xml:space="preserve">
тұқым сарапшыларын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3-қосымша      </w:t>
      </w:r>
    </w:p>
    <w:bookmarkEnd w:id="29"/>
    <w:p>
      <w:pPr>
        <w:spacing w:after="0"/>
        <w:ind w:left="0"/>
        <w:jc w:val="left"/>
      </w:pPr>
      <w:r>
        <w:rPr>
          <w:rFonts w:ascii="Times New Roman"/>
          <w:b/>
          <w:i w:val="false"/>
          <w:color w:val="000000"/>
        </w:rPr>
        <w:t xml:space="preserve"> "Байқаудан өткiзушiлердi және тұқым сарапшыларын аттестаттау" мемлекеттiк қызмет көрсету үдерісі</w:t>
      </w:r>
    </w:p>
    <w:p>
      <w:pPr>
        <w:spacing w:after="0"/>
        <w:ind w:left="0"/>
        <w:jc w:val="both"/>
      </w:pPr>
      <w:r>
        <w:drawing>
          <wp:inline distT="0" distB="0" distL="0" distR="0">
            <wp:extent cx="74549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7327900"/>
                    </a:xfrm>
                    <a:prstGeom prst="rect">
                      <a:avLst/>
                    </a:prstGeom>
                  </pic:spPr>
                </pic:pic>
              </a:graphicData>
            </a:graphic>
          </wp:inline>
        </w:drawing>
      </w:r>
    </w:p>
    <w:bookmarkStart w:name="z63" w:id="30"/>
    <w:p>
      <w:pPr>
        <w:spacing w:after="0"/>
        <w:ind w:left="0"/>
        <w:jc w:val="both"/>
      </w:pPr>
      <w:r>
        <w:rPr>
          <w:rFonts w:ascii="Times New Roman"/>
          <w:b w:val="false"/>
          <w:i w:val="false"/>
          <w:color w:val="000000"/>
          <w:sz w:val="28"/>
        </w:rPr>
        <w:t xml:space="preserve">
"Байқаудан өткiзушiлердi және    </w:t>
      </w:r>
      <w:r>
        <w:br/>
      </w:r>
      <w:r>
        <w:rPr>
          <w:rFonts w:ascii="Times New Roman"/>
          <w:b w:val="false"/>
          <w:i w:val="false"/>
          <w:color w:val="000000"/>
          <w:sz w:val="28"/>
        </w:rPr>
        <w:t xml:space="preserve">
тұқым сарапшыларын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4-қосымша        </w:t>
      </w:r>
    </w:p>
    <w:bookmarkEnd w:id="30"/>
    <w:p>
      <w:pPr>
        <w:spacing w:after="0"/>
        <w:ind w:left="0"/>
        <w:jc w:val="left"/>
      </w:pPr>
      <w:r>
        <w:rPr>
          <w:rFonts w:ascii="Times New Roman"/>
          <w:b/>
          <w:i w:val="false"/>
          <w:color w:val="000000"/>
        </w:rPr>
        <w:t xml:space="preserve"> Әкiмшiлiк әрекеттердің (рәсiмдердiң) кезектiлiгiн сипаттау және өзара әрекеті</w:t>
      </w:r>
    </w:p>
    <w:p>
      <w:pPr>
        <w:spacing w:after="0"/>
        <w:ind w:left="0"/>
        <w:jc w:val="both"/>
      </w:pPr>
      <w:r>
        <w:rPr>
          <w:rFonts w:ascii="Times New Roman"/>
          <w:b/>
          <w:i w:val="false"/>
          <w:color w:val="000000"/>
          <w:sz w:val="28"/>
        </w:rPr>
        <w:t>1-кесте.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3"/>
        <w:gridCol w:w="2822"/>
        <w:gridCol w:w="2508"/>
        <w:gridCol w:w="3977"/>
      </w:tblGrid>
      <w:tr>
        <w:trPr>
          <w:trHeight w:val="15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кеңсесi</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 маманы</w:t>
            </w:r>
          </w:p>
        </w:tc>
      </w:tr>
      <w:tr>
        <w:trPr>
          <w:trHeight w:val="58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 қарауына</w:t>
            </w:r>
            <w:r>
              <w:br/>
            </w:r>
            <w:r>
              <w:rPr>
                <w:rFonts w:ascii="Times New Roman"/>
                <w:b w:val="false"/>
                <w:i w:val="false"/>
                <w:color w:val="000000"/>
                <w:sz w:val="20"/>
              </w:rPr>
              <w:t>
</w:t>
            </w:r>
            <w:r>
              <w:rPr>
                <w:rFonts w:ascii="Times New Roman"/>
                <w:b w:val="false"/>
                <w:i w:val="false"/>
                <w:color w:val="000000"/>
                <w:sz w:val="20"/>
              </w:rPr>
              <w:t>құжаттарды дайындау</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жіберу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Байқаудан өткiзушiлер</w:t>
            </w:r>
            <w:r>
              <w:br/>
            </w:r>
            <w:r>
              <w:rPr>
                <w:rFonts w:ascii="Times New Roman"/>
                <w:b w:val="false"/>
                <w:i w:val="false"/>
                <w:color w:val="000000"/>
                <w:sz w:val="20"/>
              </w:rPr>
              <w:t>
</w:t>
            </w:r>
            <w:r>
              <w:rPr>
                <w:rFonts w:ascii="Times New Roman"/>
                <w:b w:val="false"/>
                <w:i w:val="false"/>
                <w:color w:val="000000"/>
                <w:sz w:val="20"/>
              </w:rPr>
              <w:t>және тұқым сарапшыларды</w:t>
            </w:r>
            <w:r>
              <w:br/>
            </w:r>
            <w:r>
              <w:rPr>
                <w:rFonts w:ascii="Times New Roman"/>
                <w:b w:val="false"/>
                <w:i w:val="false"/>
                <w:color w:val="000000"/>
                <w:sz w:val="20"/>
              </w:rPr>
              <w:t>
</w:t>
            </w:r>
            <w:r>
              <w:rPr>
                <w:rFonts w:ascii="Times New Roman"/>
                <w:b w:val="false"/>
                <w:i w:val="false"/>
                <w:color w:val="000000"/>
                <w:sz w:val="20"/>
              </w:rPr>
              <w:t>аттестаттау жөніндегі</w:t>
            </w:r>
            <w:r>
              <w:br/>
            </w:r>
            <w:r>
              <w:rPr>
                <w:rFonts w:ascii="Times New Roman"/>
                <w:b w:val="false"/>
                <w:i w:val="false"/>
                <w:color w:val="000000"/>
                <w:sz w:val="20"/>
              </w:rPr>
              <w:t>
</w:t>
            </w:r>
            <w:r>
              <w:rPr>
                <w:rFonts w:ascii="Times New Roman"/>
                <w:b w:val="false"/>
                <w:i w:val="false"/>
                <w:color w:val="000000"/>
                <w:sz w:val="20"/>
              </w:rPr>
              <w:t>арнайы құрылған</w:t>
            </w:r>
            <w:r>
              <w:br/>
            </w:r>
            <w:r>
              <w:rPr>
                <w:rFonts w:ascii="Times New Roman"/>
                <w:b w:val="false"/>
                <w:i w:val="false"/>
                <w:color w:val="000000"/>
                <w:sz w:val="20"/>
              </w:rPr>
              <w:t>
</w:t>
            </w:r>
            <w:r>
              <w:rPr>
                <w:rFonts w:ascii="Times New Roman"/>
                <w:b w:val="false"/>
                <w:i w:val="false"/>
                <w:color w:val="000000"/>
                <w:sz w:val="20"/>
              </w:rPr>
              <w:t>Комиссияның қарауына</w:t>
            </w:r>
            <w:r>
              <w:br/>
            </w:r>
            <w:r>
              <w:rPr>
                <w:rFonts w:ascii="Times New Roman"/>
                <w:b w:val="false"/>
                <w:i w:val="false"/>
                <w:color w:val="000000"/>
                <w:sz w:val="20"/>
              </w:rPr>
              <w:t>
</w:t>
            </w:r>
            <w:r>
              <w:rPr>
                <w:rFonts w:ascii="Times New Roman"/>
                <w:b w:val="false"/>
                <w:i w:val="false"/>
                <w:color w:val="000000"/>
                <w:sz w:val="20"/>
              </w:rPr>
              <w:t>ұсыну</w:t>
            </w:r>
          </w:p>
        </w:tc>
      </w:tr>
      <w:tr>
        <w:trPr>
          <w:trHeight w:val="21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аспайды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күннен аспайды</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Байқаудан</w:t>
            </w:r>
            <w:r>
              <w:br/>
            </w:r>
            <w:r>
              <w:rPr>
                <w:rFonts w:ascii="Times New Roman"/>
                <w:b w:val="false"/>
                <w:i w:val="false"/>
                <w:color w:val="000000"/>
                <w:sz w:val="20"/>
              </w:rPr>
              <w:t>
</w:t>
            </w:r>
            <w:r>
              <w:rPr>
                <w:rFonts w:ascii="Times New Roman"/>
                <w:b w:val="false"/>
                <w:i w:val="false"/>
                <w:color w:val="000000"/>
                <w:sz w:val="20"/>
              </w:rPr>
              <w:t>өткiзушiлерді</w:t>
            </w:r>
            <w:r>
              <w:br/>
            </w:r>
            <w:r>
              <w:rPr>
                <w:rFonts w:ascii="Times New Roman"/>
                <w:b w:val="false"/>
                <w:i w:val="false"/>
                <w:color w:val="000000"/>
                <w:sz w:val="20"/>
              </w:rPr>
              <w:t>
</w:t>
            </w:r>
            <w:r>
              <w:rPr>
                <w:rFonts w:ascii="Times New Roman"/>
                <w:b w:val="false"/>
                <w:i w:val="false"/>
                <w:color w:val="000000"/>
                <w:sz w:val="20"/>
              </w:rPr>
              <w:t>және тұқым</w:t>
            </w:r>
            <w:r>
              <w:br/>
            </w:r>
            <w:r>
              <w:rPr>
                <w:rFonts w:ascii="Times New Roman"/>
                <w:b w:val="false"/>
                <w:i w:val="false"/>
                <w:color w:val="000000"/>
                <w:sz w:val="20"/>
              </w:rPr>
              <w:t>
</w:t>
            </w:r>
            <w:r>
              <w:rPr>
                <w:rFonts w:ascii="Times New Roman"/>
                <w:b w:val="false"/>
                <w:i w:val="false"/>
                <w:color w:val="000000"/>
                <w:sz w:val="20"/>
              </w:rPr>
              <w:t>сарапшыларын</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жөніндегі</w:t>
            </w:r>
            <w:r>
              <w:br/>
            </w:r>
            <w:r>
              <w:rPr>
                <w:rFonts w:ascii="Times New Roman"/>
                <w:b w:val="false"/>
                <w:i w:val="false"/>
                <w:color w:val="000000"/>
                <w:sz w:val="20"/>
              </w:rPr>
              <w:t>
</w:t>
            </w:r>
            <w:r>
              <w:rPr>
                <w:rFonts w:ascii="Times New Roman"/>
                <w:b w:val="false"/>
                <w:i w:val="false"/>
                <w:color w:val="000000"/>
                <w:sz w:val="20"/>
              </w:rPr>
              <w:t>Комиссия</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кеңсесi</w:t>
            </w:r>
          </w:p>
        </w:tc>
      </w:tr>
      <w:tr>
        <w:trPr>
          <w:trHeight w:val="15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жиналыста</w:t>
            </w:r>
            <w:r>
              <w:br/>
            </w:r>
            <w:r>
              <w:rPr>
                <w:rFonts w:ascii="Times New Roman"/>
                <w:b w:val="false"/>
                <w:i w:val="false"/>
                <w:color w:val="000000"/>
                <w:sz w:val="20"/>
              </w:rPr>
              <w:t>
</w:t>
            </w: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қарайды, қажетті</w:t>
            </w:r>
            <w:r>
              <w:br/>
            </w:r>
            <w:r>
              <w:rPr>
                <w:rFonts w:ascii="Times New Roman"/>
                <w:b w:val="false"/>
                <w:i w:val="false"/>
                <w:color w:val="000000"/>
                <w:sz w:val="20"/>
              </w:rPr>
              <w:t>
</w:t>
            </w:r>
            <w:r>
              <w:rPr>
                <w:rFonts w:ascii="Times New Roman"/>
                <w:b w:val="false"/>
                <w:i w:val="false"/>
                <w:color w:val="000000"/>
                <w:sz w:val="20"/>
              </w:rPr>
              <w:t>құжаттардың бар</w:t>
            </w:r>
            <w:r>
              <w:br/>
            </w:r>
            <w:r>
              <w:rPr>
                <w:rFonts w:ascii="Times New Roman"/>
                <w:b w:val="false"/>
                <w:i w:val="false"/>
                <w:color w:val="000000"/>
                <w:sz w:val="20"/>
              </w:rPr>
              <w:t>
</w:t>
            </w:r>
            <w:r>
              <w:rPr>
                <w:rFonts w:ascii="Times New Roman"/>
                <w:b w:val="false"/>
                <w:i w:val="false"/>
                <w:color w:val="000000"/>
                <w:sz w:val="20"/>
              </w:rPr>
              <w:t>болуын</w:t>
            </w:r>
            <w:r>
              <w:br/>
            </w:r>
            <w:r>
              <w:rPr>
                <w:rFonts w:ascii="Times New Roman"/>
                <w:b w:val="false"/>
                <w:i w:val="false"/>
                <w:color w:val="000000"/>
                <w:sz w:val="20"/>
              </w:rPr>
              <w:t>
</w:t>
            </w:r>
            <w:r>
              <w:rPr>
                <w:rFonts w:ascii="Times New Roman"/>
                <w:b w:val="false"/>
                <w:i w:val="false"/>
                <w:color w:val="000000"/>
                <w:sz w:val="20"/>
              </w:rPr>
              <w:t>тексереді,</w:t>
            </w:r>
            <w:r>
              <w:br/>
            </w:r>
            <w:r>
              <w:rPr>
                <w:rFonts w:ascii="Times New Roman"/>
                <w:b w:val="false"/>
                <w:i w:val="false"/>
                <w:color w:val="000000"/>
                <w:sz w:val="20"/>
              </w:rPr>
              <w:t>
</w:t>
            </w:r>
            <w:r>
              <w:rPr>
                <w:rFonts w:ascii="Times New Roman"/>
                <w:b w:val="false"/>
                <w:i w:val="false"/>
                <w:color w:val="000000"/>
                <w:sz w:val="20"/>
              </w:rPr>
              <w:t>тұтынушымен</w:t>
            </w:r>
            <w:r>
              <w:br/>
            </w:r>
            <w:r>
              <w:rPr>
                <w:rFonts w:ascii="Times New Roman"/>
                <w:b w:val="false"/>
                <w:i w:val="false"/>
                <w:color w:val="000000"/>
                <w:sz w:val="20"/>
              </w:rPr>
              <w:t>
</w:t>
            </w:r>
            <w:r>
              <w:rPr>
                <w:rFonts w:ascii="Times New Roman"/>
                <w:b w:val="false"/>
                <w:i w:val="false"/>
                <w:color w:val="000000"/>
                <w:sz w:val="20"/>
              </w:rPr>
              <w:t>сұхбаттасу</w:t>
            </w:r>
            <w:r>
              <w:br/>
            </w:r>
            <w:r>
              <w:rPr>
                <w:rFonts w:ascii="Times New Roman"/>
                <w:b w:val="false"/>
                <w:i w:val="false"/>
                <w:color w:val="000000"/>
                <w:sz w:val="20"/>
              </w:rPr>
              <w:t>
</w:t>
            </w:r>
            <w:r>
              <w:rPr>
                <w:rFonts w:ascii="Times New Roman"/>
                <w:b w:val="false"/>
                <w:i w:val="false"/>
                <w:color w:val="000000"/>
                <w:sz w:val="20"/>
              </w:rPr>
              <w:t>өткiзеді,</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байқаудан</w:t>
            </w:r>
            <w:r>
              <w:br/>
            </w:r>
            <w:r>
              <w:rPr>
                <w:rFonts w:ascii="Times New Roman"/>
                <w:b w:val="false"/>
                <w:i w:val="false"/>
                <w:color w:val="000000"/>
                <w:sz w:val="20"/>
              </w:rPr>
              <w:t>
</w:t>
            </w:r>
            <w:r>
              <w:rPr>
                <w:rFonts w:ascii="Times New Roman"/>
                <w:b w:val="false"/>
                <w:i w:val="false"/>
                <w:color w:val="000000"/>
                <w:sz w:val="20"/>
              </w:rPr>
              <w:t>өткiзушi немесе</w:t>
            </w:r>
            <w:r>
              <w:br/>
            </w:r>
            <w:r>
              <w:rPr>
                <w:rFonts w:ascii="Times New Roman"/>
                <w:b w:val="false"/>
                <w:i w:val="false"/>
                <w:color w:val="000000"/>
                <w:sz w:val="20"/>
              </w:rPr>
              <w:t>
</w:t>
            </w:r>
            <w:r>
              <w:rPr>
                <w:rFonts w:ascii="Times New Roman"/>
                <w:b w:val="false"/>
                <w:i w:val="false"/>
                <w:color w:val="000000"/>
                <w:sz w:val="20"/>
              </w:rPr>
              <w:t>тұқым сарапшы</w:t>
            </w:r>
            <w:r>
              <w:br/>
            </w:r>
            <w:r>
              <w:rPr>
                <w:rFonts w:ascii="Times New Roman"/>
                <w:b w:val="false"/>
                <w:i w:val="false"/>
                <w:color w:val="000000"/>
                <w:sz w:val="20"/>
              </w:rPr>
              <w:t>
</w:t>
            </w:r>
            <w:r>
              <w:rPr>
                <w:rFonts w:ascii="Times New Roman"/>
                <w:b w:val="false"/>
                <w:i w:val="false"/>
                <w:color w:val="000000"/>
                <w:sz w:val="20"/>
              </w:rPr>
              <w:t>мәртебесiне</w:t>
            </w:r>
            <w:r>
              <w:br/>
            </w:r>
            <w:r>
              <w:rPr>
                <w:rFonts w:ascii="Times New Roman"/>
                <w:b w:val="false"/>
                <w:i w:val="false"/>
                <w:color w:val="000000"/>
                <w:sz w:val="20"/>
              </w:rPr>
              <w:t>
</w:t>
            </w:r>
            <w:r>
              <w:rPr>
                <w:rFonts w:ascii="Times New Roman"/>
                <w:b w:val="false"/>
                <w:i w:val="false"/>
                <w:color w:val="000000"/>
                <w:sz w:val="20"/>
              </w:rPr>
              <w:t>сәйкестiгi</w:t>
            </w:r>
            <w:r>
              <w:br/>
            </w:r>
            <w:r>
              <w:rPr>
                <w:rFonts w:ascii="Times New Roman"/>
                <w:b w:val="false"/>
                <w:i w:val="false"/>
                <w:color w:val="000000"/>
                <w:sz w:val="20"/>
              </w:rPr>
              <w:t>
</w:t>
            </w:r>
            <w:r>
              <w:rPr>
                <w:rFonts w:ascii="Times New Roman"/>
                <w:b w:val="false"/>
                <w:i w:val="false"/>
                <w:color w:val="000000"/>
                <w:sz w:val="20"/>
              </w:rPr>
              <w:t>немесе сәйкес</w:t>
            </w:r>
            <w:r>
              <w:br/>
            </w:r>
            <w:r>
              <w:rPr>
                <w:rFonts w:ascii="Times New Roman"/>
                <w:b w:val="false"/>
                <w:i w:val="false"/>
                <w:color w:val="000000"/>
                <w:sz w:val="20"/>
              </w:rPr>
              <w:t>
</w:t>
            </w:r>
            <w:r>
              <w:rPr>
                <w:rFonts w:ascii="Times New Roman"/>
                <w:b w:val="false"/>
                <w:i w:val="false"/>
                <w:color w:val="000000"/>
                <w:sz w:val="20"/>
              </w:rPr>
              <w:t>еместiгi туралы</w:t>
            </w:r>
            <w:r>
              <w:br/>
            </w:r>
            <w:r>
              <w:rPr>
                <w:rFonts w:ascii="Times New Roman"/>
                <w:b w:val="false"/>
                <w:i w:val="false"/>
                <w:color w:val="000000"/>
                <w:sz w:val="20"/>
              </w:rPr>
              <w:t>
</w:t>
            </w:r>
            <w:r>
              <w:rPr>
                <w:rFonts w:ascii="Times New Roman"/>
                <w:b w:val="false"/>
                <w:i w:val="false"/>
                <w:color w:val="000000"/>
                <w:sz w:val="20"/>
              </w:rPr>
              <w:t>көпшiлiк</w:t>
            </w:r>
            <w:r>
              <w:br/>
            </w:r>
            <w:r>
              <w:rPr>
                <w:rFonts w:ascii="Times New Roman"/>
                <w:b w:val="false"/>
                <w:i w:val="false"/>
                <w:color w:val="000000"/>
                <w:sz w:val="20"/>
              </w:rPr>
              <w:t>
</w:t>
            </w:r>
            <w:r>
              <w:rPr>
                <w:rFonts w:ascii="Times New Roman"/>
                <w:b w:val="false"/>
                <w:i w:val="false"/>
                <w:color w:val="000000"/>
                <w:sz w:val="20"/>
              </w:rPr>
              <w:t>дауыспен шешiм</w:t>
            </w:r>
            <w:r>
              <w:br/>
            </w:r>
            <w:r>
              <w:rPr>
                <w:rFonts w:ascii="Times New Roman"/>
                <w:b w:val="false"/>
                <w:i w:val="false"/>
                <w:color w:val="000000"/>
                <w:sz w:val="20"/>
              </w:rPr>
              <w:t>
</w:t>
            </w:r>
            <w:r>
              <w:rPr>
                <w:rFonts w:ascii="Times New Roman"/>
                <w:b w:val="false"/>
                <w:i w:val="false"/>
                <w:color w:val="000000"/>
                <w:sz w:val="20"/>
              </w:rPr>
              <w:t>қабылдайды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жалпы</w:t>
            </w:r>
            <w:r>
              <w:br/>
            </w:r>
            <w:r>
              <w:rPr>
                <w:rFonts w:ascii="Times New Roman"/>
                <w:b w:val="false"/>
                <w:i w:val="false"/>
                <w:color w:val="000000"/>
                <w:sz w:val="20"/>
              </w:rPr>
              <w:t>
</w:t>
            </w:r>
            <w:r>
              <w:rPr>
                <w:rFonts w:ascii="Times New Roman"/>
                <w:b w:val="false"/>
                <w:i w:val="false"/>
                <w:color w:val="000000"/>
                <w:sz w:val="20"/>
              </w:rPr>
              <w:t>жиналысының</w:t>
            </w:r>
            <w:r>
              <w:br/>
            </w:r>
            <w:r>
              <w:rPr>
                <w:rFonts w:ascii="Times New Roman"/>
                <w:b w:val="false"/>
                <w:i w:val="false"/>
                <w:color w:val="000000"/>
                <w:sz w:val="20"/>
              </w:rPr>
              <w:t>
</w:t>
            </w:r>
            <w:r>
              <w:rPr>
                <w:rFonts w:ascii="Times New Roman"/>
                <w:b w:val="false"/>
                <w:i w:val="false"/>
                <w:color w:val="000000"/>
                <w:sz w:val="20"/>
              </w:rPr>
              <w:t>хаттамасын</w:t>
            </w:r>
            <w:r>
              <w:br/>
            </w:r>
            <w:r>
              <w:rPr>
                <w:rFonts w:ascii="Times New Roman"/>
                <w:b w:val="false"/>
                <w:i w:val="false"/>
                <w:color w:val="000000"/>
                <w:sz w:val="20"/>
              </w:rPr>
              <w:t>
</w:t>
            </w:r>
            <w:r>
              <w:rPr>
                <w:rFonts w:ascii="Times New Roman"/>
                <w:b w:val="false"/>
                <w:i w:val="false"/>
                <w:color w:val="000000"/>
                <w:sz w:val="20"/>
              </w:rPr>
              <w:t>қарау</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аттестаттау</w:t>
            </w:r>
            <w:r>
              <w:br/>
            </w:r>
            <w:r>
              <w:rPr>
                <w:rFonts w:ascii="Times New Roman"/>
                <w:b w:val="false"/>
                <w:i w:val="false"/>
                <w:color w:val="000000"/>
                <w:sz w:val="20"/>
              </w:rPr>
              <w:t>
</w:t>
            </w:r>
            <w:r>
              <w:rPr>
                <w:rFonts w:ascii="Times New Roman"/>
                <w:b w:val="false"/>
                <w:i w:val="false"/>
                <w:color w:val="000000"/>
                <w:sz w:val="20"/>
              </w:rPr>
              <w:t>туралы куәлiкті немесе</w:t>
            </w:r>
            <w:r>
              <w:br/>
            </w:r>
            <w:r>
              <w:rPr>
                <w:rFonts w:ascii="Times New Roman"/>
                <w:b w:val="false"/>
                <w:i w:val="false"/>
                <w:color w:val="000000"/>
                <w:sz w:val="20"/>
              </w:rPr>
              <w:t>
</w:t>
            </w:r>
            <w:r>
              <w:rPr>
                <w:rFonts w:ascii="Times New Roman"/>
                <w:b w:val="false"/>
                <w:i w:val="false"/>
                <w:color w:val="000000"/>
                <w:sz w:val="20"/>
              </w:rPr>
              <w:t>оны беруден жазбаша</w:t>
            </w:r>
            <w:r>
              <w:br/>
            </w:r>
            <w:r>
              <w:rPr>
                <w:rFonts w:ascii="Times New Roman"/>
                <w:b w:val="false"/>
                <w:i w:val="false"/>
                <w:color w:val="000000"/>
                <w:sz w:val="20"/>
              </w:rPr>
              <w:t>
</w:t>
            </w:r>
            <w:r>
              <w:rPr>
                <w:rFonts w:ascii="Times New Roman"/>
                <w:b w:val="false"/>
                <w:i w:val="false"/>
                <w:color w:val="000000"/>
                <w:sz w:val="20"/>
              </w:rPr>
              <w:t>түрде дәлелді бас</w:t>
            </w:r>
            <w:r>
              <w:br/>
            </w:r>
            <w:r>
              <w:rPr>
                <w:rFonts w:ascii="Times New Roman"/>
                <w:b w:val="false"/>
                <w:i w:val="false"/>
                <w:color w:val="000000"/>
                <w:sz w:val="20"/>
              </w:rPr>
              <w:t>
</w:t>
            </w:r>
            <w:r>
              <w:rPr>
                <w:rFonts w:ascii="Times New Roman"/>
                <w:b w:val="false"/>
                <w:i w:val="false"/>
                <w:color w:val="000000"/>
                <w:sz w:val="20"/>
              </w:rPr>
              <w:t>тартуды тіркеу</w:t>
            </w:r>
          </w:p>
        </w:tc>
      </w:tr>
      <w:tr>
        <w:trPr>
          <w:trHeight w:val="117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куәлiкті</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беруден жазбаша</w:t>
            </w:r>
            <w:r>
              <w:br/>
            </w:r>
            <w:r>
              <w:rPr>
                <w:rFonts w:ascii="Times New Roman"/>
                <w:b w:val="false"/>
                <w:i w:val="false"/>
                <w:color w:val="000000"/>
                <w:sz w:val="20"/>
              </w:rPr>
              <w:t>
</w:t>
            </w:r>
            <w:r>
              <w:rPr>
                <w:rFonts w:ascii="Times New Roman"/>
                <w:b w:val="false"/>
                <w:i w:val="false"/>
                <w:color w:val="000000"/>
                <w:sz w:val="20"/>
              </w:rPr>
              <w:t>түрде дәлелді</w:t>
            </w:r>
            <w:r>
              <w:br/>
            </w:r>
            <w:r>
              <w:rPr>
                <w:rFonts w:ascii="Times New Roman"/>
                <w:b w:val="false"/>
                <w:i w:val="false"/>
                <w:color w:val="000000"/>
                <w:sz w:val="20"/>
              </w:rPr>
              <w:t>
</w:t>
            </w:r>
            <w:r>
              <w:rPr>
                <w:rFonts w:ascii="Times New Roman"/>
                <w:b w:val="false"/>
                <w:i w:val="false"/>
                <w:color w:val="000000"/>
                <w:sz w:val="20"/>
              </w:rPr>
              <w:t>бас тарту беру</w:t>
            </w:r>
            <w:r>
              <w:br/>
            </w:r>
            <w:r>
              <w:rPr>
                <w:rFonts w:ascii="Times New Roman"/>
                <w:b w:val="false"/>
                <w:i w:val="false"/>
                <w:color w:val="000000"/>
                <w:sz w:val="20"/>
              </w:rPr>
              <w:t>
</w:t>
            </w:r>
            <w:r>
              <w:rPr>
                <w:rFonts w:ascii="Times New Roman"/>
                <w:b w:val="false"/>
                <w:i w:val="false"/>
                <w:color w:val="000000"/>
                <w:sz w:val="20"/>
              </w:rPr>
              <w:t>жөнінде шешім</w:t>
            </w:r>
            <w:r>
              <w:br/>
            </w:r>
            <w:r>
              <w:rPr>
                <w:rFonts w:ascii="Times New Roman"/>
                <w:b w:val="false"/>
                <w:i w:val="false"/>
                <w:color w:val="000000"/>
                <w:sz w:val="20"/>
              </w:rPr>
              <w:t>
</w:t>
            </w:r>
            <w:r>
              <w:rPr>
                <w:rFonts w:ascii="Times New Roman"/>
                <w:b w:val="false"/>
                <w:i w:val="false"/>
                <w:color w:val="000000"/>
                <w:sz w:val="20"/>
              </w:rPr>
              <w:t>шығару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куәлiкке</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беруден</w:t>
            </w:r>
            <w:r>
              <w:br/>
            </w:r>
            <w:r>
              <w:rPr>
                <w:rFonts w:ascii="Times New Roman"/>
                <w:b w:val="false"/>
                <w:i w:val="false"/>
                <w:color w:val="000000"/>
                <w:sz w:val="20"/>
              </w:rPr>
              <w:t>
</w:t>
            </w:r>
            <w:r>
              <w:rPr>
                <w:rFonts w:ascii="Times New Roman"/>
                <w:b w:val="false"/>
                <w:i w:val="false"/>
                <w:color w:val="000000"/>
                <w:sz w:val="20"/>
              </w:rPr>
              <w:t>жазбаша түрде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маманына</w:t>
            </w:r>
            <w:r>
              <w:br/>
            </w:r>
            <w:r>
              <w:rPr>
                <w:rFonts w:ascii="Times New Roman"/>
                <w:b w:val="false"/>
                <w:i w:val="false"/>
                <w:color w:val="000000"/>
                <w:sz w:val="20"/>
              </w:rPr>
              <w:t>
</w:t>
            </w:r>
            <w:r>
              <w:rPr>
                <w:rFonts w:ascii="Times New Roman"/>
                <w:b w:val="false"/>
                <w:i w:val="false"/>
                <w:color w:val="000000"/>
                <w:sz w:val="20"/>
              </w:rPr>
              <w:t>аттестаттау туралы</w:t>
            </w:r>
            <w:r>
              <w:br/>
            </w:r>
            <w:r>
              <w:rPr>
                <w:rFonts w:ascii="Times New Roman"/>
                <w:b w:val="false"/>
                <w:i w:val="false"/>
                <w:color w:val="000000"/>
                <w:sz w:val="20"/>
              </w:rPr>
              <w:t>
</w:t>
            </w:r>
            <w:r>
              <w:rPr>
                <w:rFonts w:ascii="Times New Roman"/>
                <w:b w:val="false"/>
                <w:i w:val="false"/>
                <w:color w:val="000000"/>
                <w:sz w:val="20"/>
              </w:rPr>
              <w:t>куәлiкті немесе оны</w:t>
            </w:r>
            <w:r>
              <w:br/>
            </w:r>
            <w:r>
              <w:rPr>
                <w:rFonts w:ascii="Times New Roman"/>
                <w:b w:val="false"/>
                <w:i w:val="false"/>
                <w:color w:val="000000"/>
                <w:sz w:val="20"/>
              </w:rPr>
              <w:t>
</w:t>
            </w:r>
            <w:r>
              <w:rPr>
                <w:rFonts w:ascii="Times New Roman"/>
                <w:b w:val="false"/>
                <w:i w:val="false"/>
                <w:color w:val="000000"/>
                <w:sz w:val="20"/>
              </w:rPr>
              <w:t>беруден жазбаша түрде</w:t>
            </w:r>
            <w:r>
              <w:br/>
            </w:r>
            <w:r>
              <w:rPr>
                <w:rFonts w:ascii="Times New Roman"/>
                <w:b w:val="false"/>
                <w:i w:val="false"/>
                <w:color w:val="000000"/>
                <w:sz w:val="20"/>
              </w:rPr>
              <w:t>
</w:t>
            </w: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беру</w:t>
            </w:r>
          </w:p>
        </w:tc>
      </w:tr>
      <w:tr>
        <w:trPr>
          <w:trHeight w:val="64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маманы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куәлiкті</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беруден жазбаша</w:t>
            </w:r>
            <w:r>
              <w:br/>
            </w:r>
            <w:r>
              <w:rPr>
                <w:rFonts w:ascii="Times New Roman"/>
                <w:b w:val="false"/>
                <w:i w:val="false"/>
                <w:color w:val="000000"/>
                <w:sz w:val="20"/>
              </w:rPr>
              <w:t>
</w:t>
            </w:r>
            <w:r>
              <w:rPr>
                <w:rFonts w:ascii="Times New Roman"/>
                <w:b w:val="false"/>
                <w:i w:val="false"/>
                <w:color w:val="000000"/>
                <w:sz w:val="20"/>
              </w:rPr>
              <w:t>түрде дәлелді</w:t>
            </w:r>
            <w:r>
              <w:br/>
            </w:r>
            <w:r>
              <w:rPr>
                <w:rFonts w:ascii="Times New Roman"/>
                <w:b w:val="false"/>
                <w:i w:val="false"/>
                <w:color w:val="000000"/>
                <w:sz w:val="20"/>
              </w:rPr>
              <w:t>
</w:t>
            </w:r>
            <w:r>
              <w:rPr>
                <w:rFonts w:ascii="Times New Roman"/>
                <w:b w:val="false"/>
                <w:i w:val="false"/>
                <w:color w:val="000000"/>
                <w:sz w:val="20"/>
              </w:rPr>
              <w:t>бас тартуды беру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беруден жазбаша</w:t>
            </w:r>
            <w:r>
              <w:br/>
            </w:r>
            <w:r>
              <w:rPr>
                <w:rFonts w:ascii="Times New Roman"/>
                <w:b w:val="false"/>
                <w:i w:val="false"/>
                <w:color w:val="000000"/>
                <w:sz w:val="20"/>
              </w:rPr>
              <w:t>
</w:t>
            </w:r>
            <w:r>
              <w:rPr>
                <w:rFonts w:ascii="Times New Roman"/>
                <w:b w:val="false"/>
                <w:i w:val="false"/>
                <w:color w:val="000000"/>
                <w:sz w:val="20"/>
              </w:rPr>
              <w:t>түрде дәлелді</w:t>
            </w:r>
            <w:r>
              <w:br/>
            </w:r>
            <w:r>
              <w:rPr>
                <w:rFonts w:ascii="Times New Roman"/>
                <w:b w:val="false"/>
                <w:i w:val="false"/>
                <w:color w:val="000000"/>
                <w:sz w:val="20"/>
              </w:rPr>
              <w:t>
</w:t>
            </w:r>
            <w:r>
              <w:rPr>
                <w:rFonts w:ascii="Times New Roman"/>
                <w:b w:val="false"/>
                <w:i w:val="false"/>
                <w:color w:val="000000"/>
                <w:sz w:val="20"/>
              </w:rPr>
              <w:t>бас тарту беру</w:t>
            </w:r>
            <w:r>
              <w:br/>
            </w:r>
            <w:r>
              <w:rPr>
                <w:rFonts w:ascii="Times New Roman"/>
                <w:b w:val="false"/>
                <w:i w:val="false"/>
                <w:color w:val="000000"/>
                <w:sz w:val="20"/>
              </w:rPr>
              <w:t>
</w:t>
            </w:r>
            <w:r>
              <w:rPr>
                <w:rFonts w:ascii="Times New Roman"/>
                <w:b w:val="false"/>
                <w:i w:val="false"/>
                <w:color w:val="000000"/>
                <w:sz w:val="20"/>
              </w:rPr>
              <w:t>туралы қолхат</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аспайды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 w:id="31"/>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Негiзгi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3"/>
        <w:gridCol w:w="2155"/>
        <w:gridCol w:w="2828"/>
        <w:gridCol w:w="4194"/>
      </w:tblGrid>
      <w:tr>
        <w:trPr>
          <w:trHeight w:val="72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маманы</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Байқаудан өткiзушiлердi</w:t>
            </w:r>
            <w:r>
              <w:br/>
            </w:r>
            <w:r>
              <w:rPr>
                <w:rFonts w:ascii="Times New Roman"/>
                <w:b w:val="false"/>
                <w:i w:val="false"/>
                <w:color w:val="000000"/>
                <w:sz w:val="20"/>
              </w:rPr>
              <w:t>
</w:t>
            </w:r>
            <w:r>
              <w:rPr>
                <w:rFonts w:ascii="Times New Roman"/>
                <w:b w:val="false"/>
                <w:i w:val="false"/>
                <w:color w:val="000000"/>
                <w:sz w:val="20"/>
              </w:rPr>
              <w:t>және тұқым сарапшыларын</w:t>
            </w:r>
            <w:r>
              <w:br/>
            </w:r>
            <w:r>
              <w:rPr>
                <w:rFonts w:ascii="Times New Roman"/>
                <w:b w:val="false"/>
                <w:i w:val="false"/>
                <w:color w:val="000000"/>
                <w:sz w:val="20"/>
              </w:rPr>
              <w:t>
</w:t>
            </w:r>
            <w:r>
              <w:rPr>
                <w:rFonts w:ascii="Times New Roman"/>
                <w:b w:val="false"/>
                <w:i w:val="false"/>
                <w:color w:val="000000"/>
                <w:sz w:val="20"/>
              </w:rPr>
              <w:t>аттестаттау жөніндегі</w:t>
            </w:r>
            <w:r>
              <w:br/>
            </w:r>
            <w:r>
              <w:rPr>
                <w:rFonts w:ascii="Times New Roman"/>
                <w:b w:val="false"/>
                <w:i w:val="false"/>
                <w:color w:val="000000"/>
                <w:sz w:val="20"/>
              </w:rPr>
              <w:t>
</w:t>
            </w:r>
            <w:r>
              <w:rPr>
                <w:rFonts w:ascii="Times New Roman"/>
                <w:b w:val="false"/>
                <w:i w:val="false"/>
                <w:color w:val="000000"/>
                <w:sz w:val="20"/>
              </w:rPr>
              <w:t>комиссия</w:t>
            </w:r>
          </w:p>
        </w:tc>
      </w:tr>
      <w:tr>
        <w:trPr>
          <w:trHeight w:val="2805"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1-әрекет</w:t>
            </w:r>
            <w:r>
              <w:br/>
            </w:r>
            <w:r>
              <w:rPr>
                <w:rFonts w:ascii="Times New Roman"/>
                <w:b w:val="false"/>
                <w:i w:val="false"/>
                <w:color w:val="000000"/>
                <w:sz w:val="20"/>
              </w:rPr>
              <w:t>
</w:t>
            </w: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жіберу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қою</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w:t>
            </w:r>
            <w:r>
              <w:rPr>
                <w:rFonts w:ascii="Times New Roman"/>
                <w:b w:val="false"/>
                <w:i w:val="false"/>
                <w:color w:val="000000"/>
                <w:sz w:val="20"/>
              </w:rPr>
              <w:t>дайындау.</w:t>
            </w:r>
            <w:r>
              <w:br/>
            </w:r>
            <w:r>
              <w:rPr>
                <w:rFonts w:ascii="Times New Roman"/>
                <w:b w:val="false"/>
                <w:i w:val="false"/>
                <w:color w:val="000000"/>
                <w:sz w:val="20"/>
              </w:rPr>
              <w:t>
</w:t>
            </w:r>
            <w:r>
              <w:rPr>
                <w:rFonts w:ascii="Times New Roman"/>
                <w:b w:val="false"/>
                <w:i w:val="false"/>
                <w:color w:val="000000"/>
                <w:sz w:val="20"/>
              </w:rPr>
              <w:t>Арнайы құрылған</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 ұсыну</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4-әрекет</w:t>
            </w:r>
            <w:r>
              <w:br/>
            </w:r>
            <w:r>
              <w:rPr>
                <w:rFonts w:ascii="Times New Roman"/>
                <w:b w:val="false"/>
                <w:i w:val="false"/>
                <w:color w:val="000000"/>
                <w:sz w:val="20"/>
              </w:rPr>
              <w:t>
</w:t>
            </w:r>
            <w:r>
              <w:rPr>
                <w:rFonts w:ascii="Times New Roman"/>
                <w:b w:val="false"/>
                <w:i w:val="false"/>
                <w:color w:val="000000"/>
                <w:sz w:val="20"/>
              </w:rPr>
              <w:t>Өтінішті қарау,</w:t>
            </w:r>
            <w:r>
              <w:br/>
            </w:r>
            <w:r>
              <w:rPr>
                <w:rFonts w:ascii="Times New Roman"/>
                <w:b w:val="false"/>
                <w:i w:val="false"/>
                <w:color w:val="000000"/>
                <w:sz w:val="20"/>
              </w:rPr>
              <w:t>
</w:t>
            </w:r>
            <w:r>
              <w:rPr>
                <w:rFonts w:ascii="Times New Roman"/>
                <w:b w:val="false"/>
                <w:i w:val="false"/>
                <w:color w:val="000000"/>
                <w:sz w:val="20"/>
              </w:rPr>
              <w:t>тұтынушымен сұхбаттасу</w:t>
            </w:r>
            <w:r>
              <w:br/>
            </w:r>
            <w:r>
              <w:rPr>
                <w:rFonts w:ascii="Times New Roman"/>
                <w:b w:val="false"/>
                <w:i w:val="false"/>
                <w:color w:val="000000"/>
                <w:sz w:val="20"/>
              </w:rPr>
              <w:t>
</w:t>
            </w:r>
            <w:r>
              <w:rPr>
                <w:rFonts w:ascii="Times New Roman"/>
                <w:b w:val="false"/>
                <w:i w:val="false"/>
                <w:color w:val="000000"/>
                <w:sz w:val="20"/>
              </w:rPr>
              <w:t>өткiзу, хаттаманы</w:t>
            </w:r>
            <w:r>
              <w:br/>
            </w:r>
            <w:r>
              <w:rPr>
                <w:rFonts w:ascii="Times New Roman"/>
                <w:b w:val="false"/>
                <w:i w:val="false"/>
                <w:color w:val="000000"/>
                <w:sz w:val="20"/>
              </w:rPr>
              <w:t>
</w:t>
            </w:r>
            <w:r>
              <w:rPr>
                <w:rFonts w:ascii="Times New Roman"/>
                <w:b w:val="false"/>
                <w:i w:val="false"/>
                <w:color w:val="000000"/>
                <w:sz w:val="20"/>
              </w:rPr>
              <w:t>ресімдеу. Аттестаттау</w:t>
            </w:r>
            <w:r>
              <w:br/>
            </w:r>
            <w:r>
              <w:rPr>
                <w:rFonts w:ascii="Times New Roman"/>
                <w:b w:val="false"/>
                <w:i w:val="false"/>
                <w:color w:val="000000"/>
                <w:sz w:val="20"/>
              </w:rPr>
              <w:t>
</w:t>
            </w:r>
            <w:r>
              <w:rPr>
                <w:rFonts w:ascii="Times New Roman"/>
                <w:b w:val="false"/>
                <w:i w:val="false"/>
                <w:color w:val="000000"/>
                <w:sz w:val="20"/>
              </w:rPr>
              <w:t>туралы куәлiкті беру</w:t>
            </w:r>
            <w:r>
              <w:br/>
            </w:r>
            <w:r>
              <w:rPr>
                <w:rFonts w:ascii="Times New Roman"/>
                <w:b w:val="false"/>
                <w:i w:val="false"/>
                <w:color w:val="000000"/>
                <w:sz w:val="20"/>
              </w:rPr>
              <w:t>
</w:t>
            </w:r>
            <w:r>
              <w:rPr>
                <w:rFonts w:ascii="Times New Roman"/>
                <w:b w:val="false"/>
                <w:i w:val="false"/>
                <w:color w:val="000000"/>
                <w:sz w:val="20"/>
              </w:rPr>
              <w:t>жөнінде шешім шығару,</w:t>
            </w:r>
            <w:r>
              <w:br/>
            </w:r>
            <w:r>
              <w:rPr>
                <w:rFonts w:ascii="Times New Roman"/>
                <w:b w:val="false"/>
                <w:i w:val="false"/>
                <w:color w:val="000000"/>
                <w:sz w:val="20"/>
              </w:rPr>
              <w:t>
</w:t>
            </w:r>
            <w:r>
              <w:rPr>
                <w:rFonts w:ascii="Times New Roman"/>
                <w:b w:val="false"/>
                <w:i w:val="false"/>
                <w:color w:val="000000"/>
                <w:sz w:val="20"/>
              </w:rPr>
              <w:t>басшылыққа қол қою үшін</w:t>
            </w:r>
            <w:r>
              <w:br/>
            </w:r>
            <w:r>
              <w:rPr>
                <w:rFonts w:ascii="Times New Roman"/>
                <w:b w:val="false"/>
                <w:i w:val="false"/>
                <w:color w:val="000000"/>
                <w:sz w:val="20"/>
              </w:rPr>
              <w:t>
</w:t>
            </w:r>
            <w:r>
              <w:rPr>
                <w:rFonts w:ascii="Times New Roman"/>
                <w:b w:val="false"/>
                <w:i w:val="false"/>
                <w:color w:val="000000"/>
                <w:sz w:val="20"/>
              </w:rPr>
              <w:t>беру</w:t>
            </w:r>
          </w:p>
        </w:tc>
      </w:tr>
      <w:tr>
        <w:trPr>
          <w:trHeight w:val="18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куәлiкке қол</w:t>
            </w:r>
            <w:r>
              <w:br/>
            </w:r>
            <w:r>
              <w:rPr>
                <w:rFonts w:ascii="Times New Roman"/>
                <w:b w:val="false"/>
                <w:i w:val="false"/>
                <w:color w:val="000000"/>
                <w:sz w:val="20"/>
              </w:rPr>
              <w:t>
</w:t>
            </w:r>
            <w:r>
              <w:rPr>
                <w:rFonts w:ascii="Times New Roman"/>
                <w:b w:val="false"/>
                <w:i w:val="false"/>
                <w:color w:val="000000"/>
                <w:sz w:val="20"/>
              </w:rPr>
              <w:t>қою</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куәлiкті</w:t>
            </w:r>
            <w:r>
              <w:br/>
            </w:r>
            <w:r>
              <w:rPr>
                <w:rFonts w:ascii="Times New Roman"/>
                <w:b w:val="false"/>
                <w:i w:val="false"/>
                <w:color w:val="000000"/>
                <w:sz w:val="20"/>
              </w:rPr>
              <w:t>
</w:t>
            </w:r>
            <w:r>
              <w:rPr>
                <w:rFonts w:ascii="Times New Roman"/>
                <w:b w:val="false"/>
                <w:i w:val="false"/>
                <w:color w:val="000000"/>
                <w:sz w:val="20"/>
              </w:rPr>
              <w:t>тіркеу және</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маманына беру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беру</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 w:id="32"/>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1"/>
        <w:gridCol w:w="2596"/>
        <w:gridCol w:w="2597"/>
        <w:gridCol w:w="3816"/>
      </w:tblGrid>
      <w:tr>
        <w:trPr>
          <w:trHeight w:val="1455"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 маманы</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Байқаудан</w:t>
            </w:r>
            <w:r>
              <w:br/>
            </w:r>
            <w:r>
              <w:rPr>
                <w:rFonts w:ascii="Times New Roman"/>
                <w:b w:val="false"/>
                <w:i w:val="false"/>
                <w:color w:val="000000"/>
                <w:sz w:val="20"/>
              </w:rPr>
              <w:t>
</w:t>
            </w:r>
            <w:r>
              <w:rPr>
                <w:rFonts w:ascii="Times New Roman"/>
                <w:b w:val="false"/>
                <w:i w:val="false"/>
                <w:color w:val="000000"/>
                <w:sz w:val="20"/>
              </w:rPr>
              <w:t>өткiзушiлердi және</w:t>
            </w:r>
            <w:r>
              <w:br/>
            </w:r>
            <w:r>
              <w:rPr>
                <w:rFonts w:ascii="Times New Roman"/>
                <w:b w:val="false"/>
                <w:i w:val="false"/>
                <w:color w:val="000000"/>
                <w:sz w:val="20"/>
              </w:rPr>
              <w:t>
</w:t>
            </w:r>
            <w:r>
              <w:rPr>
                <w:rFonts w:ascii="Times New Roman"/>
                <w:b w:val="false"/>
                <w:i w:val="false"/>
                <w:color w:val="000000"/>
                <w:sz w:val="20"/>
              </w:rPr>
              <w:t>тұқым сарапшыларын</w:t>
            </w:r>
            <w:r>
              <w:br/>
            </w:r>
            <w:r>
              <w:rPr>
                <w:rFonts w:ascii="Times New Roman"/>
                <w:b w:val="false"/>
                <w:i w:val="false"/>
                <w:color w:val="000000"/>
                <w:sz w:val="20"/>
              </w:rPr>
              <w:t>
</w:t>
            </w:r>
            <w:r>
              <w:rPr>
                <w:rFonts w:ascii="Times New Roman"/>
                <w:b w:val="false"/>
                <w:i w:val="false"/>
                <w:color w:val="000000"/>
                <w:sz w:val="20"/>
              </w:rPr>
              <w:t>аттестаттау жөніндегі</w:t>
            </w:r>
            <w:r>
              <w:br/>
            </w:r>
            <w:r>
              <w:rPr>
                <w:rFonts w:ascii="Times New Roman"/>
                <w:b w:val="false"/>
                <w:i w:val="false"/>
                <w:color w:val="000000"/>
                <w:sz w:val="20"/>
              </w:rPr>
              <w:t>
</w:t>
            </w:r>
            <w:r>
              <w:rPr>
                <w:rFonts w:ascii="Times New Roman"/>
                <w:b w:val="false"/>
                <w:i w:val="false"/>
                <w:color w:val="000000"/>
                <w:sz w:val="20"/>
              </w:rPr>
              <w:t>комиссия</w:t>
            </w:r>
          </w:p>
        </w:tc>
      </w:tr>
      <w:tr>
        <w:trPr>
          <w:trHeight w:val="255"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1-әрекет</w:t>
            </w:r>
            <w:r>
              <w:br/>
            </w:r>
            <w:r>
              <w:rPr>
                <w:rFonts w:ascii="Times New Roman"/>
                <w:b w:val="false"/>
                <w:i w:val="false"/>
                <w:color w:val="000000"/>
                <w:sz w:val="20"/>
              </w:rPr>
              <w:t>
</w:t>
            </w: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жіберу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w:t>
            </w:r>
            <w:r>
              <w:rPr>
                <w:rFonts w:ascii="Times New Roman"/>
                <w:b w:val="false"/>
                <w:i w:val="false"/>
                <w:color w:val="000000"/>
                <w:sz w:val="20"/>
              </w:rPr>
              <w:t>дайындау.</w:t>
            </w:r>
            <w:r>
              <w:br/>
            </w:r>
            <w:r>
              <w:rPr>
                <w:rFonts w:ascii="Times New Roman"/>
                <w:b w:val="false"/>
                <w:i w:val="false"/>
                <w:color w:val="000000"/>
                <w:sz w:val="20"/>
              </w:rPr>
              <w:t>
</w:t>
            </w:r>
            <w:r>
              <w:rPr>
                <w:rFonts w:ascii="Times New Roman"/>
                <w:b w:val="false"/>
                <w:i w:val="false"/>
                <w:color w:val="000000"/>
                <w:sz w:val="20"/>
              </w:rPr>
              <w:t>Арнайы құрылған</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 ұсыну</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4-әрекет</w:t>
            </w:r>
            <w:r>
              <w:br/>
            </w:r>
            <w:r>
              <w:rPr>
                <w:rFonts w:ascii="Times New Roman"/>
                <w:b w:val="false"/>
                <w:i w:val="false"/>
                <w:color w:val="000000"/>
                <w:sz w:val="20"/>
              </w:rPr>
              <w:t>
</w:t>
            </w:r>
            <w:r>
              <w:rPr>
                <w:rFonts w:ascii="Times New Roman"/>
                <w:b w:val="false"/>
                <w:i w:val="false"/>
                <w:color w:val="000000"/>
                <w:sz w:val="20"/>
              </w:rPr>
              <w:t>Өтінішті қарау,</w:t>
            </w:r>
            <w:r>
              <w:br/>
            </w:r>
            <w:r>
              <w:rPr>
                <w:rFonts w:ascii="Times New Roman"/>
                <w:b w:val="false"/>
                <w:i w:val="false"/>
                <w:color w:val="000000"/>
                <w:sz w:val="20"/>
              </w:rPr>
              <w:t>
</w:t>
            </w:r>
            <w:r>
              <w:rPr>
                <w:rFonts w:ascii="Times New Roman"/>
                <w:b w:val="false"/>
                <w:i w:val="false"/>
                <w:color w:val="000000"/>
                <w:sz w:val="20"/>
              </w:rPr>
              <w:t>тұтынушымен сұхбаттасу</w:t>
            </w:r>
            <w:r>
              <w:br/>
            </w:r>
            <w:r>
              <w:rPr>
                <w:rFonts w:ascii="Times New Roman"/>
                <w:b w:val="false"/>
                <w:i w:val="false"/>
                <w:color w:val="000000"/>
                <w:sz w:val="20"/>
              </w:rPr>
              <w:t>
</w:t>
            </w:r>
            <w:r>
              <w:rPr>
                <w:rFonts w:ascii="Times New Roman"/>
                <w:b w:val="false"/>
                <w:i w:val="false"/>
                <w:color w:val="000000"/>
                <w:sz w:val="20"/>
              </w:rPr>
              <w:t>өткiзу, хаттаманы</w:t>
            </w:r>
            <w:r>
              <w:br/>
            </w:r>
            <w:r>
              <w:rPr>
                <w:rFonts w:ascii="Times New Roman"/>
                <w:b w:val="false"/>
                <w:i w:val="false"/>
                <w:color w:val="000000"/>
                <w:sz w:val="20"/>
              </w:rPr>
              <w:t>
</w:t>
            </w:r>
            <w:r>
              <w:rPr>
                <w:rFonts w:ascii="Times New Roman"/>
                <w:b w:val="false"/>
                <w:i w:val="false"/>
                <w:color w:val="000000"/>
                <w:sz w:val="20"/>
              </w:rPr>
              <w:t>ресімдеу. Аттестаттау</w:t>
            </w:r>
            <w:r>
              <w:br/>
            </w:r>
            <w:r>
              <w:rPr>
                <w:rFonts w:ascii="Times New Roman"/>
                <w:b w:val="false"/>
                <w:i w:val="false"/>
                <w:color w:val="000000"/>
                <w:sz w:val="20"/>
              </w:rPr>
              <w:t>
</w:t>
            </w:r>
            <w:r>
              <w:rPr>
                <w:rFonts w:ascii="Times New Roman"/>
                <w:b w:val="false"/>
                <w:i w:val="false"/>
                <w:color w:val="000000"/>
                <w:sz w:val="20"/>
              </w:rPr>
              <w:t>туралы куәлiкті беру</w:t>
            </w:r>
            <w:r>
              <w:br/>
            </w:r>
            <w:r>
              <w:rPr>
                <w:rFonts w:ascii="Times New Roman"/>
                <w:b w:val="false"/>
                <w:i w:val="false"/>
                <w:color w:val="000000"/>
                <w:sz w:val="20"/>
              </w:rPr>
              <w:t>
</w:t>
            </w:r>
            <w:r>
              <w:rPr>
                <w:rFonts w:ascii="Times New Roman"/>
                <w:b w:val="false"/>
                <w:i w:val="false"/>
                <w:color w:val="000000"/>
                <w:sz w:val="20"/>
              </w:rPr>
              <w:t>жөнінде шешім шығару,</w:t>
            </w:r>
            <w:r>
              <w:br/>
            </w:r>
            <w:r>
              <w:rPr>
                <w:rFonts w:ascii="Times New Roman"/>
                <w:b w:val="false"/>
                <w:i w:val="false"/>
                <w:color w:val="000000"/>
                <w:sz w:val="20"/>
              </w:rPr>
              <w:t>
</w:t>
            </w:r>
            <w:r>
              <w:rPr>
                <w:rFonts w:ascii="Times New Roman"/>
                <w:b w:val="false"/>
                <w:i w:val="false"/>
                <w:color w:val="000000"/>
                <w:sz w:val="20"/>
              </w:rPr>
              <w:t>басшылыққа қол қою</w:t>
            </w:r>
            <w:r>
              <w:br/>
            </w:r>
            <w:r>
              <w:rPr>
                <w:rFonts w:ascii="Times New Roman"/>
                <w:b w:val="false"/>
                <w:i w:val="false"/>
                <w:color w:val="000000"/>
                <w:sz w:val="20"/>
              </w:rPr>
              <w:t>
</w:t>
            </w:r>
            <w:r>
              <w:rPr>
                <w:rFonts w:ascii="Times New Roman"/>
                <w:b w:val="false"/>
                <w:i w:val="false"/>
                <w:color w:val="000000"/>
                <w:sz w:val="20"/>
              </w:rPr>
              <w:t>үшін беру</w:t>
            </w:r>
          </w:p>
        </w:tc>
      </w:tr>
      <w:tr>
        <w:trPr>
          <w:trHeight w:val="24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беруден жазбаша</w:t>
            </w:r>
            <w:r>
              <w:br/>
            </w:r>
            <w:r>
              <w:rPr>
                <w:rFonts w:ascii="Times New Roman"/>
                <w:b w:val="false"/>
                <w:i w:val="false"/>
                <w:color w:val="000000"/>
                <w:sz w:val="20"/>
              </w:rPr>
              <w:t>
</w:t>
            </w:r>
            <w:r>
              <w:rPr>
                <w:rFonts w:ascii="Times New Roman"/>
                <w:b w:val="false"/>
                <w:i w:val="false"/>
                <w:color w:val="000000"/>
                <w:sz w:val="20"/>
              </w:rPr>
              <w:t>түрде дәлелді</w:t>
            </w:r>
            <w:r>
              <w:br/>
            </w:r>
            <w:r>
              <w:rPr>
                <w:rFonts w:ascii="Times New Roman"/>
                <w:b w:val="false"/>
                <w:i w:val="false"/>
                <w:color w:val="000000"/>
                <w:sz w:val="20"/>
              </w:rPr>
              <w:t>
</w:t>
            </w:r>
            <w:r>
              <w:rPr>
                <w:rFonts w:ascii="Times New Roman"/>
                <w:b w:val="false"/>
                <w:i w:val="false"/>
                <w:color w:val="000000"/>
                <w:sz w:val="20"/>
              </w:rPr>
              <w:t>бас 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беруден</w:t>
            </w:r>
            <w:r>
              <w:br/>
            </w:r>
            <w:r>
              <w:rPr>
                <w:rFonts w:ascii="Times New Roman"/>
                <w:b w:val="false"/>
                <w:i w:val="false"/>
                <w:color w:val="000000"/>
                <w:sz w:val="20"/>
              </w:rPr>
              <w:t>
</w:t>
            </w:r>
            <w:r>
              <w:rPr>
                <w:rFonts w:ascii="Times New Roman"/>
                <w:b w:val="false"/>
                <w:i w:val="false"/>
                <w:color w:val="000000"/>
                <w:sz w:val="20"/>
              </w:rPr>
              <w:t>жазбаша түрде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маманына беру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беруден жазбаша</w:t>
            </w:r>
            <w:r>
              <w:br/>
            </w:r>
            <w:r>
              <w:rPr>
                <w:rFonts w:ascii="Times New Roman"/>
                <w:b w:val="false"/>
                <w:i w:val="false"/>
                <w:color w:val="000000"/>
                <w:sz w:val="20"/>
              </w:rPr>
              <w:t>
</w:t>
            </w:r>
            <w:r>
              <w:rPr>
                <w:rFonts w:ascii="Times New Roman"/>
                <w:b w:val="false"/>
                <w:i w:val="false"/>
                <w:color w:val="000000"/>
                <w:sz w:val="20"/>
              </w:rPr>
              <w:t>түрде дәлелді</w:t>
            </w:r>
            <w:r>
              <w:br/>
            </w:r>
            <w:r>
              <w:rPr>
                <w:rFonts w:ascii="Times New Roman"/>
                <w:b w:val="false"/>
                <w:i w:val="false"/>
                <w:color w:val="000000"/>
                <w:sz w:val="20"/>
              </w:rPr>
              <w:t>
</w:t>
            </w:r>
            <w:r>
              <w:rPr>
                <w:rFonts w:ascii="Times New Roman"/>
                <w:b w:val="false"/>
                <w:i w:val="false"/>
                <w:color w:val="000000"/>
                <w:sz w:val="20"/>
              </w:rPr>
              <w:t>бас тартуды</w:t>
            </w:r>
            <w:r>
              <w:br/>
            </w:r>
            <w:r>
              <w:rPr>
                <w:rFonts w:ascii="Times New Roman"/>
                <w:b w:val="false"/>
                <w:i w:val="false"/>
                <w:color w:val="000000"/>
                <w:sz w:val="20"/>
              </w:rPr>
              <w:t>
</w:t>
            </w:r>
            <w:r>
              <w:rPr>
                <w:rFonts w:ascii="Times New Roman"/>
                <w:b w:val="false"/>
                <w:i w:val="false"/>
                <w:color w:val="000000"/>
                <w:sz w:val="20"/>
              </w:rPr>
              <w:t>беру</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3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9 шілдедегі      </w:t>
      </w:r>
      <w:r>
        <w:br/>
      </w:r>
      <w:r>
        <w:rPr>
          <w:rFonts w:ascii="Times New Roman"/>
          <w:b w:val="false"/>
          <w:i w:val="false"/>
          <w:color w:val="000000"/>
          <w:sz w:val="28"/>
        </w:rPr>
        <w:t xml:space="preserve">
№ 310 қаулысымен бекітілген  </w:t>
      </w:r>
    </w:p>
    <w:bookmarkEnd w:id="33"/>
    <w:p>
      <w:pPr>
        <w:spacing w:after="0"/>
        <w:ind w:left="0"/>
        <w:jc w:val="left"/>
      </w:pPr>
      <w:r>
        <w:rPr>
          <w:rFonts w:ascii="Times New Roman"/>
          <w:b/>
          <w:i w:val="false"/>
          <w:color w:val="000000"/>
        </w:rPr>
        <w:t xml:space="preserve"> "Бiрегей және элиталық тұқым, бiрiншi, екiншi және үшiншi</w:t>
      </w:r>
      <w:r>
        <w:br/>
      </w:r>
      <w:r>
        <w:rPr>
          <w:rFonts w:ascii="Times New Roman"/>
          <w:b/>
          <w:i w:val="false"/>
          <w:color w:val="000000"/>
        </w:rPr>
        <w:t>
көбейтiлген тұқым өндiрушiлердi және тұқым өткiзушiлердi</w:t>
      </w:r>
      <w:r>
        <w:br/>
      </w:r>
      <w:r>
        <w:rPr>
          <w:rFonts w:ascii="Times New Roman"/>
          <w:b/>
          <w:i w:val="false"/>
          <w:color w:val="000000"/>
        </w:rPr>
        <w:t>
аттестаттау" мемлекеттiк қызмет көрсету регламенті</w:t>
      </w:r>
    </w:p>
    <w:bookmarkStart w:name="z67" w:id="34"/>
    <w:p>
      <w:pPr>
        <w:spacing w:after="0"/>
        <w:ind w:left="0"/>
        <w:jc w:val="left"/>
      </w:pPr>
      <w:r>
        <w:rPr>
          <w:rFonts w:ascii="Times New Roman"/>
          <w:b/>
          <w:i w:val="false"/>
          <w:color w:val="000000"/>
        </w:rPr>
        <w:t xml:space="preserve"> 
1. Негiзгi ұғымдар</w:t>
      </w:r>
    </w:p>
    <w:bookmarkEnd w:id="34"/>
    <w:p>
      <w:pPr>
        <w:spacing w:after="0"/>
        <w:ind w:left="0"/>
        <w:jc w:val="both"/>
      </w:pPr>
      <w:r>
        <w:rPr>
          <w:rFonts w:ascii="Times New Roman"/>
          <w:b w:val="false"/>
          <w:i w:val="false"/>
          <w:color w:val="000000"/>
          <w:sz w:val="28"/>
        </w:rPr>
        <w:t>      1. Осы "Бiрегей және элиталық тұқым, бiрiншi, екiншi және үшiншi көбейтiлген тұқым өндiрушiлердi және тұқым өткiзушiлердi</w:t>
      </w:r>
      <w:r>
        <w:br/>
      </w:r>
      <w:r>
        <w:rPr>
          <w:rFonts w:ascii="Times New Roman"/>
          <w:b w:val="false"/>
          <w:i w:val="false"/>
          <w:color w:val="000000"/>
          <w:sz w:val="28"/>
        </w:rPr>
        <w:t>
аттестаттау" мемлекеттік қызмет көрсету регламентiнде (бұдан әрi – Регламент) мынадай ұғымдар пайдаланылады:</w:t>
      </w:r>
      <w:r>
        <w:br/>
      </w:r>
      <w:r>
        <w:rPr>
          <w:rFonts w:ascii="Times New Roman"/>
          <w:b w:val="false"/>
          <w:i w:val="false"/>
          <w:color w:val="000000"/>
          <w:sz w:val="28"/>
        </w:rPr>
        <w:t>
      1) аттестаттау - жеке және (немесе) заңды тұлғалардың тұқым шаруашылығы субъектiсiнiң мәртебесiне сәйкестiгiн анықтау (растау);</w:t>
      </w:r>
      <w:r>
        <w:br/>
      </w:r>
      <w:r>
        <w:rPr>
          <w:rFonts w:ascii="Times New Roman"/>
          <w:b w:val="false"/>
          <w:i w:val="false"/>
          <w:color w:val="000000"/>
          <w:sz w:val="28"/>
        </w:rPr>
        <w:t>
      2) аттестаттау туралы куәлiк – мемлекеттiң тұқым шаруашылығы саласындағы аттестатталған субъектiлердiң қызметiн тануын растайтын, өз құзыретi шегiнде тұқым шаруашылығы саласындағы уәкiлеттi орган немесе облыстың (республикалық маңызы бар қаланың, астананың) жергiлiктi атқарушы органы берген құжат;</w:t>
      </w:r>
      <w:r>
        <w:br/>
      </w:r>
      <w:r>
        <w:rPr>
          <w:rFonts w:ascii="Times New Roman"/>
          <w:b w:val="false"/>
          <w:i w:val="false"/>
          <w:color w:val="000000"/>
          <w:sz w:val="28"/>
        </w:rPr>
        <w:t>
      3) бiрегей тұқымдар - ауыл шаруашылығы өсiмдiгi сортының авторы, ол уәкiлдiк берген адам немесе сорттың оригинаторы өсiрiп шығарған және элиталық тұқымдарды өндiруге арналған тұқымдар;</w:t>
      </w:r>
      <w:r>
        <w:br/>
      </w:r>
      <w:r>
        <w:rPr>
          <w:rFonts w:ascii="Times New Roman"/>
          <w:b w:val="false"/>
          <w:i w:val="false"/>
          <w:color w:val="000000"/>
          <w:sz w:val="28"/>
        </w:rPr>
        <w:t>
      4) бiрiншi, екiншi және үшiншi көбейтiлген тұқымдар - тұқымдар элитасының жылдар бойынша кейiннен өсiрiп-өндiрiлуi: бiрiншi жыл - бiрiншi көбейтiлген тұқым, екiншi жыл - екiншi көбейтiлген тұқым, үшiншi жыл - үшiншi көбейтiлген тұқым;</w:t>
      </w:r>
      <w:r>
        <w:br/>
      </w:r>
      <w:r>
        <w:rPr>
          <w:rFonts w:ascii="Times New Roman"/>
          <w:b w:val="false"/>
          <w:i w:val="false"/>
          <w:color w:val="000000"/>
          <w:sz w:val="28"/>
        </w:rPr>
        <w:t>
      5) құрылымдық функционалдық бірліктер – мемлекеттік қызмет көрсету үдерісінде қатысатын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әрі-ҚФБ);</w:t>
      </w:r>
      <w:r>
        <w:br/>
      </w:r>
      <w:r>
        <w:rPr>
          <w:rFonts w:ascii="Times New Roman"/>
          <w:b w:val="false"/>
          <w:i w:val="false"/>
          <w:color w:val="000000"/>
          <w:sz w:val="28"/>
        </w:rPr>
        <w:t>
      6) суперэлиталық тұқымдар - бiрегей тұқымдарға жататын, өсiрiп-өндiру көшеттiгiнiң өнiмiнен алынған, тұқым шаруашылығы саласындағы ұлттық стандарттар мен өзге де нормативтiк құжаттардың талаптарына сәйкес келетiн және элиталық тұқымдарды өндiруге арналған тұқымдар;</w:t>
      </w:r>
      <w:r>
        <w:br/>
      </w:r>
      <w:r>
        <w:rPr>
          <w:rFonts w:ascii="Times New Roman"/>
          <w:b w:val="false"/>
          <w:i w:val="false"/>
          <w:color w:val="000000"/>
          <w:sz w:val="28"/>
        </w:rPr>
        <w:t>
      7) тұтынушы – тұқым шаруашылығы саласында қызметiн жүзеге асырушы жеке және заңды тұлғалар;</w:t>
      </w:r>
      <w:r>
        <w:br/>
      </w:r>
      <w:r>
        <w:rPr>
          <w:rFonts w:ascii="Times New Roman"/>
          <w:b w:val="false"/>
          <w:i w:val="false"/>
          <w:color w:val="000000"/>
          <w:sz w:val="28"/>
        </w:rPr>
        <w:t>
      8) элиталық тұқымдар - ауыл шаруашылығы өсiмдiктерiнiң бiрегей немесе суперэлиталық тұқымнан алынған және Қазақстан Республикасының тұқым шаруашылығы туралы заңнамасының талаптарына сай келетiн тұқымдар.</w:t>
      </w:r>
    </w:p>
    <w:bookmarkStart w:name="z68" w:id="35"/>
    <w:p>
      <w:pPr>
        <w:spacing w:after="0"/>
        <w:ind w:left="0"/>
        <w:jc w:val="left"/>
      </w:pPr>
      <w:r>
        <w:rPr>
          <w:rFonts w:ascii="Times New Roman"/>
          <w:b/>
          <w:i w:val="false"/>
          <w:color w:val="000000"/>
        </w:rPr>
        <w:t xml:space="preserve"> 
2. Жалпы ережелер</w:t>
      </w:r>
    </w:p>
    <w:bookmarkEnd w:id="35"/>
    <w:bookmarkStart w:name="z69" w:id="36"/>
    <w:p>
      <w:pPr>
        <w:spacing w:after="0"/>
        <w:ind w:left="0"/>
        <w:jc w:val="both"/>
      </w:pPr>
      <w:r>
        <w:rPr>
          <w:rFonts w:ascii="Times New Roman"/>
          <w:b w:val="false"/>
          <w:i w:val="false"/>
          <w:color w:val="000000"/>
          <w:sz w:val="28"/>
        </w:rPr>
        <w:t>      2. "Бiрегей және элиталық тұқым, бiрiншi, екiншi және үшiншi</w:t>
      </w:r>
      <w:r>
        <w:br/>
      </w:r>
      <w:r>
        <w:rPr>
          <w:rFonts w:ascii="Times New Roman"/>
          <w:b w:val="false"/>
          <w:i w:val="false"/>
          <w:color w:val="000000"/>
          <w:sz w:val="28"/>
        </w:rPr>
        <w:t>
көбейтiлген тұқым өндiрушiлердi және тұқым өткiзушiлердi</w:t>
      </w:r>
      <w:r>
        <w:br/>
      </w:r>
      <w:r>
        <w:rPr>
          <w:rFonts w:ascii="Times New Roman"/>
          <w:b w:val="false"/>
          <w:i w:val="false"/>
          <w:color w:val="000000"/>
          <w:sz w:val="28"/>
        </w:rPr>
        <w:t>
аттестаттау" мемлекеттiк қызмет жеке және заңды тұлғаларға көрсетіледі және "Фитосанитариялық қауiпсiздiк және тұқым шаруашылығы саласындағы мемлекеттiк қызмет </w:t>
      </w:r>
      <w:r>
        <w:rPr>
          <w:rFonts w:ascii="Times New Roman"/>
          <w:b w:val="false"/>
          <w:i w:val="false"/>
          <w:color w:val="000000"/>
          <w:sz w:val="28"/>
        </w:rPr>
        <w:t>стандарттарын</w:t>
      </w:r>
      <w:r>
        <w:rPr>
          <w:rFonts w:ascii="Times New Roman"/>
          <w:b w:val="false"/>
          <w:i w:val="false"/>
          <w:color w:val="000000"/>
          <w:sz w:val="28"/>
        </w:rPr>
        <w:t xml:space="preserve"> бекiту және Қазақстан Республикасы Үкiметiнiң 2010 жылғы 20 шiлдедегi № 745 </w:t>
      </w:r>
      <w:r>
        <w:rPr>
          <w:rFonts w:ascii="Times New Roman"/>
          <w:b w:val="false"/>
          <w:i w:val="false"/>
          <w:color w:val="000000"/>
          <w:sz w:val="28"/>
        </w:rPr>
        <w:t>қаулысына</w:t>
      </w:r>
      <w:r>
        <w:rPr>
          <w:rFonts w:ascii="Times New Roman"/>
          <w:b w:val="false"/>
          <w:i w:val="false"/>
          <w:color w:val="000000"/>
          <w:sz w:val="28"/>
        </w:rPr>
        <w:t xml:space="preserve"> өзгерiстер мен толықтыру енгiзу туралы" Қазақстан Республикасы Үкіметінің 2011 жылғы 5 мамырдағы № 485 қаулысымен және осы Регламентпен бекітілген мемлекеттiк қызмет стандартында белгіленген тәртіппен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Мемлекеттiк қызметтi жұмыс органы "Қостанай облысы әкімдігінің ауыл шаруашылығы басқармасы" болып табылатын, мекенжайы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жергілікті атқарушы орган (бұдан әрі-уәкілетті орган) көрсетедi.</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"Тұқым шаруашылығы туралы" Қазақстан Республикасы 2003 жылғы 8 ақпандағы Заңының 6-1-бабының </w:t>
      </w:r>
      <w:r>
        <w:rPr>
          <w:rFonts w:ascii="Times New Roman"/>
          <w:b w:val="false"/>
          <w:i w:val="false"/>
          <w:color w:val="000000"/>
          <w:sz w:val="28"/>
        </w:rPr>
        <w:t>4) тармақшасы</w:t>
      </w:r>
      <w:r>
        <w:rPr>
          <w:rFonts w:ascii="Times New Roman"/>
          <w:b w:val="false"/>
          <w:i w:val="false"/>
          <w:color w:val="000000"/>
          <w:sz w:val="28"/>
        </w:rPr>
        <w:t> , "Тұқым шаруашылығы саласындағы кейбір субъектілерді аттестаттау қағидаларын бекіту туралы" Қазақстан Республикасы Үкiметiнiң 2011 жылғы 30 қарашадағы № 1393 </w:t>
      </w:r>
      <w:r>
        <w:rPr>
          <w:rFonts w:ascii="Times New Roman"/>
          <w:b w:val="false"/>
          <w:i w:val="false"/>
          <w:color w:val="000000"/>
          <w:sz w:val="28"/>
        </w:rPr>
        <w:t>қаулысы</w:t>
      </w:r>
      <w:r>
        <w:rPr>
          <w:rFonts w:ascii="Times New Roman"/>
          <w:b w:val="false"/>
          <w:i w:val="false"/>
          <w:color w:val="000000"/>
          <w:sz w:val="28"/>
        </w:rPr>
        <w:t xml:space="preserve"> және "Жеке және заңды тұлғаларға көрсетiлетiн мемлекеттiк қызметтердiң тiзiлiмiн бекiту туралы" Қазақстан Республикасы Үкiметiнiң 2010 жылғы 20 шiлдедегi № 745 </w:t>
      </w:r>
      <w:r>
        <w:rPr>
          <w:rFonts w:ascii="Times New Roman"/>
          <w:b w:val="false"/>
          <w:i w:val="false"/>
          <w:color w:val="000000"/>
          <w:sz w:val="28"/>
        </w:rPr>
        <w:t>қаулысының</w:t>
      </w:r>
      <w:r>
        <w:rPr>
          <w:rFonts w:ascii="Times New Roman"/>
          <w:b w:val="false"/>
          <w:i w:val="false"/>
          <w:color w:val="000000"/>
          <w:sz w:val="28"/>
        </w:rPr>
        <w:t xml:space="preserve"> негiзiнде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7. Көрсетiлетiн мемлекеттiк қызметтiң нәтижесi қағаз тасығышта аттестаттау туралы куәлiк беру немесе мемлекеттік қызмет көрсетуден дәлелдi жазбаша бас тарту болып табылады.</w:t>
      </w:r>
    </w:p>
    <w:bookmarkEnd w:id="36"/>
    <w:bookmarkStart w:name="z74" w:id="37"/>
    <w:p>
      <w:pPr>
        <w:spacing w:after="0"/>
        <w:ind w:left="0"/>
        <w:jc w:val="left"/>
      </w:pPr>
      <w:r>
        <w:rPr>
          <w:rFonts w:ascii="Times New Roman"/>
          <w:b/>
          <w:i w:val="false"/>
          <w:color w:val="000000"/>
        </w:rPr>
        <w:t xml:space="preserve"> 
3. Мемлекеттiк қызметтi көрсету тәртiбiне қойылатын талаптар</w:t>
      </w:r>
    </w:p>
    <w:bookmarkEnd w:id="37"/>
    <w:bookmarkStart w:name="z75" w:id="38"/>
    <w:p>
      <w:pPr>
        <w:spacing w:after="0"/>
        <w:ind w:left="0"/>
        <w:jc w:val="both"/>
      </w:pPr>
      <w:r>
        <w:rPr>
          <w:rFonts w:ascii="Times New Roman"/>
          <w:b w:val="false"/>
          <w:i w:val="false"/>
          <w:color w:val="000000"/>
          <w:sz w:val="28"/>
        </w:rPr>
        <w:t>      8. Мемлекеттiк қызметті көрсету тәртiбi туралы толық ақпарат Қазақстан Республикасы Ауыл шаруашылығы министрлiгiнiң www.minagri.kz интернет-ресурсында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сайтында орналастырылады.</w:t>
      </w:r>
      <w:r>
        <w:br/>
      </w:r>
      <w:r>
        <w:rPr>
          <w:rFonts w:ascii="Times New Roman"/>
          <w:b w:val="false"/>
          <w:i w:val="false"/>
          <w:color w:val="000000"/>
          <w:sz w:val="28"/>
        </w:rPr>
        <w:t>
</w:t>
      </w:r>
      <w:r>
        <w:rPr>
          <w:rFonts w:ascii="Times New Roman"/>
          <w:b w:val="false"/>
          <w:i w:val="false"/>
          <w:color w:val="000000"/>
          <w:sz w:val="28"/>
        </w:rPr>
        <w:t>
      9. Мемлекеттiк қызметтi көрсету мерзiмдерi:</w:t>
      </w:r>
      <w:r>
        <w:br/>
      </w:r>
      <w:r>
        <w:rPr>
          <w:rFonts w:ascii="Times New Roman"/>
          <w:b w:val="false"/>
          <w:i w:val="false"/>
          <w:color w:val="000000"/>
          <w:sz w:val="28"/>
        </w:rPr>
        <w:t>
      1) мемлекеттiк қызметтi көрсету мерзiмi тұтынушы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анықталған қажеттi құжаттарды тапсырған сәттен бастап жиырма жұмыс күннен аспауы тиiс;</w:t>
      </w:r>
      <w:r>
        <w:br/>
      </w:r>
      <w:r>
        <w:rPr>
          <w:rFonts w:ascii="Times New Roman"/>
          <w:b w:val="false"/>
          <w:i w:val="false"/>
          <w:color w:val="000000"/>
          <w:sz w:val="28"/>
        </w:rPr>
        <w:t>
      2) тұтынушы жүгінген күнi сол жерде көрсетiлетiн мемлекеттiк қызметтi алуға дейiнгi күтудiң рұқсат етiлген ең көп уақыты - 30 минуттан аспайды;</w:t>
      </w:r>
      <w:r>
        <w:br/>
      </w:r>
      <w:r>
        <w:rPr>
          <w:rFonts w:ascii="Times New Roman"/>
          <w:b w:val="false"/>
          <w:i w:val="false"/>
          <w:color w:val="000000"/>
          <w:sz w:val="28"/>
        </w:rPr>
        <w:t>
      3) құжаттарды алу кезiнде күтудiң рұқсат етiлген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
      10. Мемлекеттiк қызмет жұмыстың белгіленген кестесіне сәйкес демалыс және мереке күндерiнен басқа (сенбі, жексенбі) жұмыс күндерi, сағат 13.00-ден 14.00-ге дейiнгi түскi үзiлiспен сағат 9.00-ден 18.00-ге дейiн көрсетіледі.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Мемлекеттiк қызмет тұтынушыға, оның ішінде физикалық мүмкiндiктерi шектеулi адамдарға қызмет көрсету үшiн жағдайлар көзделген уәкілетті органның орналасқан жері бойынша көрсетіледі.</w:t>
      </w:r>
      <w:r>
        <w:br/>
      </w:r>
      <w:r>
        <w:rPr>
          <w:rFonts w:ascii="Times New Roman"/>
          <w:b w:val="false"/>
          <w:i w:val="false"/>
          <w:color w:val="000000"/>
          <w:sz w:val="28"/>
        </w:rPr>
        <w:t>
</w:t>
      </w:r>
      <w:r>
        <w:rPr>
          <w:rFonts w:ascii="Times New Roman"/>
          <w:b w:val="false"/>
          <w:i w:val="false"/>
          <w:color w:val="000000"/>
          <w:sz w:val="28"/>
        </w:rPr>
        <w:t>
      12. Тұтынушыға мемлекеттiк қызмет көрсетуден мынадай жағдайларда:</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көрсетiлген құжаттарды ұсынбаған кезде;</w:t>
      </w:r>
      <w:r>
        <w:br/>
      </w:r>
      <w:r>
        <w:rPr>
          <w:rFonts w:ascii="Times New Roman"/>
          <w:b w:val="false"/>
          <w:i w:val="false"/>
          <w:color w:val="000000"/>
          <w:sz w:val="28"/>
        </w:rPr>
        <w:t>
      2) тұтынушының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көрсетiлген бiлiктiлiк талаптарына сай келмеген кезде бас тартылады.</w:t>
      </w:r>
      <w:r>
        <w:br/>
      </w:r>
      <w:r>
        <w:rPr>
          <w:rFonts w:ascii="Times New Roman"/>
          <w:b w:val="false"/>
          <w:i w:val="false"/>
          <w:color w:val="000000"/>
          <w:sz w:val="28"/>
        </w:rPr>
        <w:t>
</w:t>
      </w:r>
      <w:r>
        <w:rPr>
          <w:rFonts w:ascii="Times New Roman"/>
          <w:b w:val="false"/>
          <w:i w:val="false"/>
          <w:color w:val="000000"/>
          <w:sz w:val="28"/>
        </w:rPr>
        <w:t>
      13. Мемлекеттiк қызметті алу үшін тұтынушыдан өтініш алу сәтінен бастап мемлекеттiк қызметтiң нәтижесiн беру сәтiне дейiн мемлекеттiк қызмет көрсету кезеңдерi:</w:t>
      </w:r>
      <w:r>
        <w:br/>
      </w:r>
      <w:r>
        <w:rPr>
          <w:rFonts w:ascii="Times New Roman"/>
          <w:b w:val="false"/>
          <w:i w:val="false"/>
          <w:color w:val="000000"/>
          <w:sz w:val="28"/>
        </w:rPr>
        <w:t>
      1) тұтынушы уәкiлеттi органға өтiнiш бередi;</w:t>
      </w:r>
      <w:r>
        <w:br/>
      </w:r>
      <w:r>
        <w:rPr>
          <w:rFonts w:ascii="Times New Roman"/>
          <w:b w:val="false"/>
          <w:i w:val="false"/>
          <w:color w:val="000000"/>
          <w:sz w:val="28"/>
        </w:rPr>
        <w:t>
      2) уәкілетті органның маманы қажетті құжаттардың бар болуын, олардың ресімдеу толықтығын және дұрыстығын тексереді, құжаттар пакеті сәйкес болған жағдайда арнайы құрылған сараптау Комиссияның (бұдан әрі-Комиссия) қарауына береді. Тұтынушы толық емес құжаттар пакетін ұсынған жағдайда, оған аттестаттау туралы куәлiктi беруден бас тартудың себептерiн көрсетiп, жазбаша түрде дәлелдi жауап беріледi;</w:t>
      </w:r>
      <w:r>
        <w:br/>
      </w:r>
      <w:r>
        <w:rPr>
          <w:rFonts w:ascii="Times New Roman"/>
          <w:b w:val="false"/>
          <w:i w:val="false"/>
          <w:color w:val="000000"/>
          <w:sz w:val="28"/>
        </w:rPr>
        <w:t>
      3) Комиссия ұсынылған құжаттарды қарайды және орынға барып, бiрегей тұқым өндiрушiлерге, элиталық тұқым шаруашылықтарға, тұқым шаруашылықтарға, тұқым өткiзушiлерге қойылатын бiлiктiлiк талаптарына жеке немесе заңды тұлғаның сәйкестік деңгейін анықтайды, тексеру негізінде сараптау Комиссиясы тексеру актісін жасайды;</w:t>
      </w:r>
      <w:r>
        <w:br/>
      </w:r>
      <w:r>
        <w:rPr>
          <w:rFonts w:ascii="Times New Roman"/>
          <w:b w:val="false"/>
          <w:i w:val="false"/>
          <w:color w:val="000000"/>
          <w:sz w:val="28"/>
        </w:rPr>
        <w:t>
      4) тексеру қорытындысы бойынша сараптау Комиссиясы дауыстардың көпшілігімен жеке немесе заңды тұлғаның бiрегей тұқым өндiрушiлерге, элиталық тұқым шаруашылықтарға, тұқым шаруашылықтарға, тұқым өткiзушiлерге қойылатын бiлiктiлiк талаптарына сәйкес келетіндігі немесе сәйкес келмейтіндігі жөнінде шешім қабылдайды;</w:t>
      </w:r>
      <w:r>
        <w:br/>
      </w:r>
      <w:r>
        <w:rPr>
          <w:rFonts w:ascii="Times New Roman"/>
          <w:b w:val="false"/>
          <w:i w:val="false"/>
          <w:color w:val="000000"/>
          <w:sz w:val="28"/>
        </w:rPr>
        <w:t>
      5) Сараптамалық комиссияның оң қорытындысын алған жеке және заңды тұлғаларға жергiлiктi атқарушы органның бұйрығымен бiрегей тұқым өндiрушi, элиталық тұқым өсiру шаруашылығы, тұқым өсiру шаруашылығы, тұқым өткiзушi мәртебесi берiледi және аттестаттау туралы куәлiк берiледi. Жеке немесе заңды тұлға бiрегей тұқым өндiрушiлерге, элиталық тұқым өсiру шаруашылықтарына, тұқым өсiру шаруашылықтарына, тұқым өткiзушiлерге қойылатын талаптарға сәйкес болмаған жағдайда жергiлiктi атқарушы орган осы Регламенттің </w:t>
      </w:r>
      <w:r>
        <w:rPr>
          <w:rFonts w:ascii="Times New Roman"/>
          <w:b w:val="false"/>
          <w:i w:val="false"/>
          <w:color w:val="000000"/>
          <w:sz w:val="28"/>
        </w:rPr>
        <w:t>9-тармағының</w:t>
      </w:r>
      <w:r>
        <w:rPr>
          <w:rFonts w:ascii="Times New Roman"/>
          <w:b w:val="false"/>
          <w:i w:val="false"/>
          <w:color w:val="000000"/>
          <w:sz w:val="28"/>
        </w:rPr>
        <w:t xml:space="preserve"> 1) тармақшасында көрсетiлген мерзiм iшiнде аттестаттау туралы куәлiктi беруден бас тартудың себептерiн көрсетiп, жазбаша түрде дәлелдi жауап бередi.</w:t>
      </w:r>
      <w:r>
        <w:br/>
      </w:r>
      <w:r>
        <w:rPr>
          <w:rFonts w:ascii="Times New Roman"/>
          <w:b w:val="false"/>
          <w:i w:val="false"/>
          <w:color w:val="000000"/>
          <w:sz w:val="28"/>
        </w:rPr>
        <w:t>
      6) уәкілетті органның маманы тұтынушыға аттестаттау туралы куәлік береді немесе аттестаттау туралы куәлiктi беруден бас тартудың себептерiн көрсетiп, жазбаша түрде дәлелдi жауап жібередi;</w:t>
      </w:r>
      <w:r>
        <w:br/>
      </w:r>
      <w:r>
        <w:rPr>
          <w:rFonts w:ascii="Times New Roman"/>
          <w:b w:val="false"/>
          <w:i w:val="false"/>
          <w:color w:val="000000"/>
          <w:sz w:val="28"/>
        </w:rPr>
        <w:t>
</w:t>
      </w:r>
      <w:r>
        <w:rPr>
          <w:rFonts w:ascii="Times New Roman"/>
          <w:b w:val="false"/>
          <w:i w:val="false"/>
          <w:color w:val="000000"/>
          <w:sz w:val="28"/>
        </w:rPr>
        <w:t>
      14. Мемлекеттiк қызмет көрсету үдерісiнде әкiмшiлiк әрекеттердiң қисынды кезектiлiгi мен ҚФБ арасындағы өзара байланысты айғақтайтын сызбалар осы Регламенттiң </w:t>
      </w:r>
      <w:r>
        <w:rPr>
          <w:rFonts w:ascii="Times New Roman"/>
          <w:b w:val="false"/>
          <w:i w:val="false"/>
          <w:color w:val="000000"/>
          <w:sz w:val="28"/>
        </w:rPr>
        <w:t>3-қосымшасында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15. Әр әкiмшiлiк әрекеттi (рәсiмдi) орындау мерзiмiн көрсете отырып, әр ҚФБ әкiмшiлiк әрекеттердiң (рәсiмдердiң) өзара әрекетi мен кезектiлiгiнiң мәтiндiк кестелiк сипаттамасы осы Регламенттiң </w:t>
      </w:r>
      <w:r>
        <w:rPr>
          <w:rFonts w:ascii="Times New Roman"/>
          <w:b w:val="false"/>
          <w:i w:val="false"/>
          <w:color w:val="000000"/>
          <w:sz w:val="28"/>
        </w:rPr>
        <w:t>4-қосымшасында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16. Уәкiлеттi органда мемлекеттiк қызмет көрсету үшiн құжаттар қабылдауды iске асыратын тұлғалардың минималды саны бiр қызметшiнi құрайды.</w:t>
      </w:r>
    </w:p>
    <w:bookmarkEnd w:id="38"/>
    <w:bookmarkStart w:name="z83" w:id="39"/>
    <w:p>
      <w:pPr>
        <w:spacing w:after="0"/>
        <w:ind w:left="0"/>
        <w:jc w:val="left"/>
      </w:pPr>
      <w:r>
        <w:rPr>
          <w:rFonts w:ascii="Times New Roman"/>
          <w:b/>
          <w:i w:val="false"/>
          <w:color w:val="000000"/>
        </w:rPr>
        <w:t xml:space="preserve"> 
4. Мемлекеттiк қызметтердi көрсету үдерісiндегі әрекет (өзара әрекет) тәртiбiнiң сипаттамасы</w:t>
      </w:r>
    </w:p>
    <w:bookmarkEnd w:id="39"/>
    <w:bookmarkStart w:name="z84" w:id="40"/>
    <w:p>
      <w:pPr>
        <w:spacing w:after="0"/>
        <w:ind w:left="0"/>
        <w:jc w:val="both"/>
      </w:pPr>
      <w:r>
        <w:rPr>
          <w:rFonts w:ascii="Times New Roman"/>
          <w:b w:val="false"/>
          <w:i w:val="false"/>
          <w:color w:val="000000"/>
          <w:sz w:val="28"/>
        </w:rPr>
        <w:t>      17. Мемлекеттік қызмет алу үшін қажетті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 бойынша уәкілетті органның кеңсесіне тапсырылады. Өтінішті беру фактісі уәкілетті органның маманы жүргізетін арнайы өтініштерді тіркеу журналында жазылады.</w:t>
      </w:r>
      <w:r>
        <w:br/>
      </w:r>
      <w:r>
        <w:rPr>
          <w:rFonts w:ascii="Times New Roman"/>
          <w:b w:val="false"/>
          <w:i w:val="false"/>
          <w:color w:val="000000"/>
          <w:sz w:val="28"/>
        </w:rPr>
        <w:t>
      Тұтынушыға:</w:t>
      </w:r>
      <w:r>
        <w:br/>
      </w:r>
      <w:r>
        <w:rPr>
          <w:rFonts w:ascii="Times New Roman"/>
          <w:b w:val="false"/>
          <w:i w:val="false"/>
          <w:color w:val="000000"/>
          <w:sz w:val="28"/>
        </w:rPr>
        <w:t>
      1) құжаттарды қабылдау нөмiрi мен күнi;</w:t>
      </w:r>
      <w:r>
        <w:br/>
      </w:r>
      <w:r>
        <w:rPr>
          <w:rFonts w:ascii="Times New Roman"/>
          <w:b w:val="false"/>
          <w:i w:val="false"/>
          <w:color w:val="000000"/>
          <w:sz w:val="28"/>
        </w:rPr>
        <w:t>
      2) сұратылып отырған мемлекеттiк қызмет түрi;</w:t>
      </w:r>
      <w:r>
        <w:br/>
      </w:r>
      <w:r>
        <w:rPr>
          <w:rFonts w:ascii="Times New Roman"/>
          <w:b w:val="false"/>
          <w:i w:val="false"/>
          <w:color w:val="000000"/>
          <w:sz w:val="28"/>
        </w:rPr>
        <w:t>
      3) қоса берiлiп отырған құжаттардың саны мен атаулары;</w:t>
      </w:r>
      <w:r>
        <w:br/>
      </w:r>
      <w:r>
        <w:rPr>
          <w:rFonts w:ascii="Times New Roman"/>
          <w:b w:val="false"/>
          <w:i w:val="false"/>
          <w:color w:val="000000"/>
          <w:sz w:val="28"/>
        </w:rPr>
        <w:t>
      4) мемлекеттiк қызметтi алатын күнi (уақыты) және құжаттар берiлетiн орын;</w:t>
      </w:r>
      <w:r>
        <w:br/>
      </w:r>
      <w:r>
        <w:rPr>
          <w:rFonts w:ascii="Times New Roman"/>
          <w:b w:val="false"/>
          <w:i w:val="false"/>
          <w:color w:val="000000"/>
          <w:sz w:val="28"/>
        </w:rPr>
        <w:t>
      5) жергілікті атқарушы органның өтінішті қабылдаған жауапты лауазымды адамының тегi, аты, әкесiнiң аты.</w:t>
      </w:r>
      <w:r>
        <w:br/>
      </w:r>
      <w:r>
        <w:rPr>
          <w:rFonts w:ascii="Times New Roman"/>
          <w:b w:val="false"/>
          <w:i w:val="false"/>
          <w:color w:val="000000"/>
          <w:sz w:val="28"/>
        </w:rPr>
        <w:t>
</w:t>
      </w:r>
      <w:r>
        <w:rPr>
          <w:rFonts w:ascii="Times New Roman"/>
          <w:b w:val="false"/>
          <w:i w:val="false"/>
          <w:color w:val="000000"/>
          <w:sz w:val="28"/>
        </w:rPr>
        <w:t>
      18. Мемлекеттiк қызметтi алу үшiн тұтынушы мынадай құжаттарды:</w:t>
      </w:r>
      <w:r>
        <w:br/>
      </w:r>
      <w:r>
        <w:rPr>
          <w:rFonts w:ascii="Times New Roman"/>
          <w:b w:val="false"/>
          <w:i w:val="false"/>
          <w:color w:val="000000"/>
          <w:sz w:val="28"/>
        </w:rPr>
        <w:t>
      1) Нысанына сәйкес белгiленген үлгiдегi өтiнiштi;</w:t>
      </w:r>
      <w:r>
        <w:br/>
      </w:r>
      <w:r>
        <w:rPr>
          <w:rFonts w:ascii="Times New Roman"/>
          <w:b w:val="false"/>
          <w:i w:val="false"/>
          <w:color w:val="000000"/>
          <w:sz w:val="28"/>
        </w:rPr>
        <w:t>
      2) заңды тұлғаны мемлекеттік тіркеу (қайта тіркеу) туралы куәліктің көшірмесін немесе жеке тұлғаның жеке басын куәландыратын құжаттың көшірмесін;</w:t>
      </w:r>
      <w:r>
        <w:br/>
      </w:r>
      <w:r>
        <w:rPr>
          <w:rFonts w:ascii="Times New Roman"/>
          <w:b w:val="false"/>
          <w:i w:val="false"/>
          <w:color w:val="000000"/>
          <w:sz w:val="28"/>
        </w:rPr>
        <w:t>
      3) жер учаскесіне сәйкестендіру құжатының көшірмесін (тұқым өткізушілер бермейді). Бұл ретте жер учаскесін жалдау шарты бойынша жалдау мерзімі он жылдан кем болмауы тиіс;</w:t>
      </w:r>
      <w:r>
        <w:br/>
      </w:r>
      <w:r>
        <w:rPr>
          <w:rFonts w:ascii="Times New Roman"/>
          <w:b w:val="false"/>
          <w:i w:val="false"/>
          <w:color w:val="000000"/>
          <w:sz w:val="28"/>
        </w:rPr>
        <w:t>
      4) жеке және заңды тұлғаның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белгiленген бiлiктiлiк талаптарына сәйкестiгiн растайтын құжаттарды;</w:t>
      </w:r>
      <w:r>
        <w:br/>
      </w:r>
      <w:r>
        <w:rPr>
          <w:rFonts w:ascii="Times New Roman"/>
          <w:b w:val="false"/>
          <w:i w:val="false"/>
          <w:color w:val="000000"/>
          <w:sz w:val="28"/>
        </w:rPr>
        <w:t>
      5) тұқым өндірумен тікелей айналысатын мамандардың тізімін тапсырады.</w:t>
      </w:r>
      <w:r>
        <w:br/>
      </w:r>
      <w:r>
        <w:rPr>
          <w:rFonts w:ascii="Times New Roman"/>
          <w:b w:val="false"/>
          <w:i w:val="false"/>
          <w:color w:val="000000"/>
          <w:sz w:val="28"/>
        </w:rPr>
        <w:t>
</w:t>
      </w:r>
      <w:r>
        <w:rPr>
          <w:rFonts w:ascii="Times New Roman"/>
          <w:b w:val="false"/>
          <w:i w:val="false"/>
          <w:color w:val="000000"/>
          <w:sz w:val="28"/>
        </w:rPr>
        <w:t>
      19. Өтiнiш бланкілерi уәкілетті органның кеңсесiнде тегін беріледi, өтініштер нысаны сондай-ақ Қазақстан Республикасы Ауыл шаруашылығы министрлiгiнiң www.minagri.kz интернет-ресурсында "нормативтiк-құқықтық актiлер" бөлiмiнде, "Қазақстан Республикасы Үкiметiнiң қаулысы" кiшi бөлiмiнде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уәкілетті органның сайтында орналастырылады.</w:t>
      </w:r>
      <w:r>
        <w:br/>
      </w:r>
      <w:r>
        <w:rPr>
          <w:rFonts w:ascii="Times New Roman"/>
          <w:b w:val="false"/>
          <w:i w:val="false"/>
          <w:color w:val="000000"/>
          <w:sz w:val="28"/>
        </w:rPr>
        <w:t>
</w:t>
      </w:r>
      <w:r>
        <w:rPr>
          <w:rFonts w:ascii="Times New Roman"/>
          <w:b w:val="false"/>
          <w:i w:val="false"/>
          <w:color w:val="000000"/>
          <w:sz w:val="28"/>
        </w:rPr>
        <w:t>
      20. Аттестаттау туралы куәлiк тұтынушы өзi келгенде тұтынушының жеке басын куәландыратын құжатты немесе оны алуға арналған сенiмхатты көрсеткенде қолма-қол берiледi.</w:t>
      </w:r>
    </w:p>
    <w:bookmarkEnd w:id="40"/>
    <w:bookmarkStart w:name="z87" w:id="41"/>
    <w:p>
      <w:pPr>
        <w:spacing w:after="0"/>
        <w:ind w:left="0"/>
        <w:jc w:val="left"/>
      </w:pPr>
      <w:r>
        <w:rPr>
          <w:rFonts w:ascii="Times New Roman"/>
          <w:b/>
          <w:i w:val="false"/>
          <w:color w:val="000000"/>
        </w:rPr>
        <w:t xml:space="preserve"> 
5. Мемлекеттiк қызметтi көрсететiн лауазымды тұлғалардың жауапкершiлiгi</w:t>
      </w:r>
    </w:p>
    <w:bookmarkEnd w:id="41"/>
    <w:p>
      <w:pPr>
        <w:spacing w:after="0"/>
        <w:ind w:left="0"/>
        <w:jc w:val="both"/>
      </w:pPr>
      <w:r>
        <w:rPr>
          <w:rFonts w:ascii="Times New Roman"/>
          <w:b w:val="false"/>
          <w:i w:val="false"/>
          <w:color w:val="000000"/>
          <w:sz w:val="28"/>
        </w:rPr>
        <w:t>      21. Уәкiлеттi органның басшысы (бұдан әрi – лауазымды тұлға) мемлекеттiк қызмет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белгiленген мерзiмде мемлекеттiк қызмет көрсетудi іске асыруға жауапкершiлiк алады.</w:t>
      </w:r>
    </w:p>
    <w:bookmarkStart w:name="z88" w:id="42"/>
    <w:p>
      <w:pPr>
        <w:spacing w:after="0"/>
        <w:ind w:left="0"/>
        <w:jc w:val="both"/>
      </w:pPr>
      <w:r>
        <w:rPr>
          <w:rFonts w:ascii="Times New Roman"/>
          <w:b w:val="false"/>
          <w:i w:val="false"/>
          <w:color w:val="000000"/>
          <w:sz w:val="28"/>
        </w:rPr>
        <w:t xml:space="preserve">
"Бiрегей және элиталық тұқым,       </w:t>
      </w:r>
      <w:r>
        <w:br/>
      </w:r>
      <w:r>
        <w:rPr>
          <w:rFonts w:ascii="Times New Roman"/>
          <w:b w:val="false"/>
          <w:i w:val="false"/>
          <w:color w:val="000000"/>
          <w:sz w:val="28"/>
        </w:rPr>
        <w:t xml:space="preserve">
бiрiншi, екiншi және үшiншi көбейтiлген  </w:t>
      </w:r>
      <w:r>
        <w:br/>
      </w:r>
      <w:r>
        <w:rPr>
          <w:rFonts w:ascii="Times New Roman"/>
          <w:b w:val="false"/>
          <w:i w:val="false"/>
          <w:color w:val="000000"/>
          <w:sz w:val="28"/>
        </w:rPr>
        <w:t xml:space="preserve">
тұқым өндiрушiлердi және тұқым      </w:t>
      </w:r>
      <w:r>
        <w:br/>
      </w:r>
      <w:r>
        <w:rPr>
          <w:rFonts w:ascii="Times New Roman"/>
          <w:b w:val="false"/>
          <w:i w:val="false"/>
          <w:color w:val="000000"/>
          <w:sz w:val="28"/>
        </w:rPr>
        <w:t xml:space="preserve">
өткiзушiлердi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1-қосымша           </w:t>
      </w:r>
    </w:p>
    <w:bookmarkEnd w:id="42"/>
    <w:p>
      <w:pPr>
        <w:spacing w:after="0"/>
        <w:ind w:left="0"/>
        <w:jc w:val="left"/>
      </w:pPr>
      <w:r>
        <w:rPr>
          <w:rFonts w:ascii="Times New Roman"/>
          <w:b/>
          <w:i w:val="false"/>
          <w:color w:val="000000"/>
        </w:rPr>
        <w:t xml:space="preserve"> Мемлекеттiк қызмет көрсету жөніндегі уәкілетті органның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7"/>
        <w:gridCol w:w="2491"/>
        <w:gridCol w:w="3058"/>
        <w:gridCol w:w="3394"/>
      </w:tblGrid>
      <w:tr>
        <w:trPr>
          <w:trHeight w:val="1185" w:hRule="atLeast"/>
        </w:trPr>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атауы</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мекенжайы</w:t>
            </w:r>
          </w:p>
        </w:tc>
      </w:tr>
      <w:tr>
        <w:trPr>
          <w:trHeight w:val="600" w:hRule="atLeast"/>
        </w:trPr>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облысы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ауыл</w:t>
            </w:r>
            <w:r>
              <w:br/>
            </w:r>
            <w:r>
              <w:rPr>
                <w:rFonts w:ascii="Times New Roman"/>
                <w:b w:val="false"/>
                <w:i w:val="false"/>
                <w:color w:val="000000"/>
                <w:sz w:val="20"/>
              </w:rPr>
              <w:t>
</w:t>
            </w:r>
            <w:r>
              <w:rPr>
                <w:rFonts w:ascii="Times New Roman"/>
                <w:b w:val="false"/>
                <w:i w:val="false"/>
                <w:color w:val="000000"/>
                <w:sz w:val="20"/>
              </w:rPr>
              <w:t>шаруашылығы</w:t>
            </w:r>
            <w:r>
              <w:br/>
            </w:r>
            <w:r>
              <w:rPr>
                <w:rFonts w:ascii="Times New Roman"/>
                <w:b w:val="false"/>
                <w:i w:val="false"/>
                <w:color w:val="000000"/>
                <w:sz w:val="20"/>
              </w:rPr>
              <w:t>
</w:t>
            </w:r>
            <w:r>
              <w:rPr>
                <w:rFonts w:ascii="Times New Roman"/>
                <w:b w:val="false"/>
                <w:i w:val="false"/>
                <w:color w:val="000000"/>
                <w:sz w:val="20"/>
              </w:rPr>
              <w:t>басқармасы"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r>
              <w:br/>
            </w:r>
            <w:r>
              <w:rPr>
                <w:rFonts w:ascii="Times New Roman"/>
                <w:b w:val="false"/>
                <w:i w:val="false"/>
                <w:color w:val="000000"/>
                <w:sz w:val="20"/>
              </w:rPr>
              <w:t>
</w:t>
            </w: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Баймағамбетов</w:t>
            </w:r>
            <w:r>
              <w:br/>
            </w:r>
            <w:r>
              <w:rPr>
                <w:rFonts w:ascii="Times New Roman"/>
                <w:b w:val="false"/>
                <w:i w:val="false"/>
                <w:color w:val="000000"/>
                <w:sz w:val="20"/>
              </w:rPr>
              <w:t>
</w:t>
            </w:r>
            <w:r>
              <w:rPr>
                <w:rFonts w:ascii="Times New Roman"/>
                <w:b w:val="false"/>
                <w:i w:val="false"/>
                <w:color w:val="000000"/>
                <w:sz w:val="20"/>
              </w:rPr>
              <w:t>көшесi, 160</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(7142) 511-695</w:t>
            </w:r>
          </w:p>
          <w:p>
            <w:pPr>
              <w:spacing w:after="20"/>
              <w:ind w:left="20"/>
              <w:jc w:val="both"/>
            </w:pPr>
            <w:r>
              <w:rPr>
                <w:rFonts w:ascii="Times New Roman"/>
                <w:b w:val="false"/>
                <w:i w:val="false"/>
                <w:color w:val="000000"/>
                <w:sz w:val="20"/>
              </w:rPr>
              <w:t>8 (7142) 511-782</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ush.kostanay.gov.kz</w:t>
            </w:r>
            <w:r>
              <w:br/>
            </w:r>
            <w:r>
              <w:rPr>
                <w:rFonts w:ascii="Times New Roman"/>
                <w:b w:val="false"/>
                <w:i w:val="false"/>
                <w:color w:val="000000"/>
                <w:sz w:val="20"/>
              </w:rPr>
              <w:t>
</w:t>
            </w:r>
            <w:r>
              <w:rPr>
                <w:rFonts w:ascii="Times New Roman"/>
                <w:b w:val="false"/>
                <w:i w:val="false"/>
                <w:color w:val="000000"/>
                <w:sz w:val="20"/>
              </w:rPr>
              <w:t>dcx@kostanay.kz</w:t>
            </w:r>
          </w:p>
        </w:tc>
      </w:tr>
    </w:tbl>
    <w:bookmarkStart w:name="z89" w:id="43"/>
    <w:p>
      <w:pPr>
        <w:spacing w:after="0"/>
        <w:ind w:left="0"/>
        <w:jc w:val="both"/>
      </w:pPr>
      <w:r>
        <w:rPr>
          <w:rFonts w:ascii="Times New Roman"/>
          <w:b w:val="false"/>
          <w:i w:val="false"/>
          <w:color w:val="000000"/>
          <w:sz w:val="28"/>
        </w:rPr>
        <w:t xml:space="preserve">
"Бiрегей және элиталық тұқым,        </w:t>
      </w:r>
      <w:r>
        <w:br/>
      </w:r>
      <w:r>
        <w:rPr>
          <w:rFonts w:ascii="Times New Roman"/>
          <w:b w:val="false"/>
          <w:i w:val="false"/>
          <w:color w:val="000000"/>
          <w:sz w:val="28"/>
        </w:rPr>
        <w:t xml:space="preserve">
бiрiншi, екiншi және үшiншi көбейтiлген  </w:t>
      </w:r>
      <w:r>
        <w:br/>
      </w:r>
      <w:r>
        <w:rPr>
          <w:rFonts w:ascii="Times New Roman"/>
          <w:b w:val="false"/>
          <w:i w:val="false"/>
          <w:color w:val="000000"/>
          <w:sz w:val="28"/>
        </w:rPr>
        <w:t xml:space="preserve">
тұқым өндiрушiлердi және тұқым       </w:t>
      </w:r>
      <w:r>
        <w:br/>
      </w:r>
      <w:r>
        <w:rPr>
          <w:rFonts w:ascii="Times New Roman"/>
          <w:b w:val="false"/>
          <w:i w:val="false"/>
          <w:color w:val="000000"/>
          <w:sz w:val="28"/>
        </w:rPr>
        <w:t xml:space="preserve">
өткiзушiлердi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2-қосымша            </w:t>
      </w:r>
    </w:p>
    <w:bookmarkEnd w:id="43"/>
    <w:p>
      <w:pPr>
        <w:spacing w:after="0"/>
        <w:ind w:left="0"/>
        <w:jc w:val="left"/>
      </w:pPr>
      <w:r>
        <w:rPr>
          <w:rFonts w:ascii="Times New Roman"/>
          <w:b/>
          <w:i w:val="false"/>
          <w:color w:val="000000"/>
        </w:rPr>
        <w:t xml:space="preserve"> Бiрегей тұқым өндiрушiлерге, элиталық тұқым өсiру шаруашылықтарына, тұқым өсiру шаруашылықтарына, тұқым өткiзушiлерге қойылатын бiлiктiлiк талаптар</w:t>
      </w:r>
    </w:p>
    <w:bookmarkStart w:name="z90" w:id="44"/>
    <w:p>
      <w:pPr>
        <w:spacing w:after="0"/>
        <w:ind w:left="0"/>
        <w:jc w:val="both"/>
      </w:pPr>
      <w:r>
        <w:rPr>
          <w:rFonts w:ascii="Times New Roman"/>
          <w:b w:val="false"/>
          <w:i w:val="false"/>
          <w:color w:val="000000"/>
          <w:sz w:val="28"/>
        </w:rPr>
        <w:t>
      1. Бiрегей тұқым өндiрушiге қойылатын біліктілік талаптар мыналарды қамтиды:</w:t>
      </w:r>
      <w:r>
        <w:br/>
      </w:r>
      <w:r>
        <w:rPr>
          <w:rFonts w:ascii="Times New Roman"/>
          <w:b w:val="false"/>
          <w:i w:val="false"/>
          <w:color w:val="000000"/>
          <w:sz w:val="28"/>
        </w:rPr>
        <w:t>
      1) бiрегей тұқымдарды өндiруге қойылатын талаптарға сәйкес оларды өндiрудi жүргiзу үшiн егiстiк алаңның (суармалы жерлерде - сумен қамтамасыз етiлген ауыспалы егiстiктiң) болуы;</w:t>
      </w:r>
      <w:r>
        <w:br/>
      </w:r>
      <w:r>
        <w:rPr>
          <w:rFonts w:ascii="Times New Roman"/>
          <w:b w:val="false"/>
          <w:i w:val="false"/>
          <w:color w:val="000000"/>
          <w:sz w:val="28"/>
        </w:rPr>
        <w:t>
      2) бiрегей тұқым өндiру жүргiзiлетiн, ауыл шаруашылығы өсiмдiгiнiң ерекшелiктерiн ескере отырып, нақты топырақты-климаттық аймаққа арналған ғылыми негiзделген ұсынымдарға сәйкес салынған және бiрден кем емес айналымнан өткен, игерiлген тұқым шаруашылығы ауыспалы егiстерiнiң болуы;</w:t>
      </w:r>
      <w:r>
        <w:br/>
      </w:r>
      <w:r>
        <w:rPr>
          <w:rFonts w:ascii="Times New Roman"/>
          <w:b w:val="false"/>
          <w:i w:val="false"/>
          <w:color w:val="000000"/>
          <w:sz w:val="28"/>
        </w:rPr>
        <w:t>
      3) жалпы егiс алаңының 30 пайызынан кем емес тұқым шаруашылығы егiстiктерiнiң болуы;</w:t>
      </w:r>
      <w:r>
        <w:br/>
      </w:r>
      <w:r>
        <w:rPr>
          <w:rFonts w:ascii="Times New Roman"/>
          <w:b w:val="false"/>
          <w:i w:val="false"/>
          <w:color w:val="000000"/>
          <w:sz w:val="28"/>
        </w:rPr>
        <w:t>
      4) бiрегей тұқым өндiрiсi (бастапқы тұқым шаруашылығы) бойынша 6 жылдан кем емес жұмыс тәжiрибесiнiң болуы;</w:t>
      </w:r>
      <w:r>
        <w:br/>
      </w:r>
      <w:r>
        <w:rPr>
          <w:rFonts w:ascii="Times New Roman"/>
          <w:b w:val="false"/>
          <w:i w:val="false"/>
          <w:color w:val="000000"/>
          <w:sz w:val="28"/>
        </w:rPr>
        <w:t>
      5) нақты топырақты-климаттық аймаққа арналған ауыл шаруашылығы дақылдарын өсiру бойынша ғылыми негiзделген ұсынымдарға сәйкес сорттық агротехниканың болуы;</w:t>
      </w:r>
      <w:r>
        <w:br/>
      </w:r>
      <w:r>
        <w:rPr>
          <w:rFonts w:ascii="Times New Roman"/>
          <w:b w:val="false"/>
          <w:i w:val="false"/>
          <w:color w:val="000000"/>
          <w:sz w:val="28"/>
        </w:rPr>
        <w:t>
      6) Қазақстан Республикасы Ауыл шаруашылығы министрлiгi Агроөнеркәсiптiк кешендегi мемлекеттiк инспекция комитетiнiң өсiмдiктер карантинi жөнiндегi мемлекеттiк инспекторы растаған бiрегей тұқым өндiрушiнiң аумағында карантиндiк объектiлердiң болмауы, бұл ретте карантиндiк объектiлер бiрегей тұқым өндiрушiнiң аумағында аттестаттау сәтiне дейiн кемiнде үш жыл кезеңiнде де болмауы тиiс;</w:t>
      </w:r>
      <w:r>
        <w:br/>
      </w:r>
      <w:r>
        <w:rPr>
          <w:rFonts w:ascii="Times New Roman"/>
          <w:b w:val="false"/>
          <w:i w:val="false"/>
          <w:color w:val="000000"/>
          <w:sz w:val="28"/>
        </w:rPr>
        <w:t>
      7) дақыл жөнiнде бес жылдан кем емес жұмыс тәжiрибесi бар кемiнде бiр маман-селекционердiң болуы немесе ауыл шаруашылығы өсiмдiктерi селекциясы саласында ғылыми-зерттеу жұмыстарын жүзеге асыратын жеке немесе заңды тұлғамен бiрегей тұқым өндiрiсi бойынша бiрлескен жұмысты жүзеге асыруға шарттың болуы;</w:t>
      </w:r>
      <w:r>
        <w:br/>
      </w:r>
      <w:r>
        <w:rPr>
          <w:rFonts w:ascii="Times New Roman"/>
          <w:b w:val="false"/>
          <w:i w:val="false"/>
          <w:color w:val="000000"/>
          <w:sz w:val="28"/>
        </w:rPr>
        <w:t>
      8) кемiнде бiр агроном-тұқымшының және әр дақыл бойынша маманның сондай-ақ, дақыл мен сорттың тұқым шаруашылығы жөнiндегi жұмыстың ерекше әдiстерiн меңгерген техникалық персоналдың кемiнде үш адамының болуы;</w:t>
      </w:r>
      <w:r>
        <w:br/>
      </w:r>
      <w:r>
        <w:rPr>
          <w:rFonts w:ascii="Times New Roman"/>
          <w:b w:val="false"/>
          <w:i w:val="false"/>
          <w:color w:val="000000"/>
          <w:sz w:val="28"/>
        </w:rPr>
        <w:t>
      9) дақыл мен сорттың биологиялық белгiлерi мен қасиеттерiн ескеретiн сызбаларға қатаң сәйкестiкте бiрегей тұқым өндiрiсiн қамтамасыз ету;</w:t>
      </w:r>
      <w:r>
        <w:br/>
      </w:r>
      <w:r>
        <w:rPr>
          <w:rFonts w:ascii="Times New Roman"/>
          <w:b w:val="false"/>
          <w:i w:val="false"/>
          <w:color w:val="000000"/>
          <w:sz w:val="28"/>
        </w:rPr>
        <w:t>
      10) кейiннен элиталық тұқым өндiрiсiн қамтамасыз ету мақсатында бiрегей тұқымның жоспарланған көлемiн өндiруге қажеттi ассортиментте және көлемде сорттың тұқымдық материалының (жемiс, жидек дақылдарының және жүзiмнiң көшетiн өндiрушiлер үшiн аналық екпе ағаштардың) болуы;</w:t>
      </w:r>
      <w:r>
        <w:br/>
      </w:r>
      <w:r>
        <w:rPr>
          <w:rFonts w:ascii="Times New Roman"/>
          <w:b w:val="false"/>
          <w:i w:val="false"/>
          <w:color w:val="000000"/>
          <w:sz w:val="28"/>
        </w:rPr>
        <w:t>
      11) мынадай:</w:t>
      </w:r>
      <w:r>
        <w:br/>
      </w:r>
      <w:r>
        <w:rPr>
          <w:rFonts w:ascii="Times New Roman"/>
          <w:b w:val="false"/>
          <w:i w:val="false"/>
          <w:color w:val="000000"/>
          <w:sz w:val="28"/>
        </w:rPr>
        <w:t>
      бастапқы буындардың негiзiн қалау үшiн - 100 пайыз;</w:t>
      </w:r>
      <w:r>
        <w:br/>
      </w:r>
      <w:r>
        <w:rPr>
          <w:rFonts w:ascii="Times New Roman"/>
          <w:b w:val="false"/>
          <w:i w:val="false"/>
          <w:color w:val="000000"/>
          <w:sz w:val="28"/>
        </w:rPr>
        <w:t>
      суперэлита үшiн - 50 пайыз қажеттiлiкте тұқым сақтандыру қорларының болуы;</w:t>
      </w:r>
      <w:r>
        <w:br/>
      </w:r>
      <w:r>
        <w:rPr>
          <w:rFonts w:ascii="Times New Roman"/>
          <w:b w:val="false"/>
          <w:i w:val="false"/>
          <w:color w:val="000000"/>
          <w:sz w:val="28"/>
        </w:rPr>
        <w:t>
      12) бiрегей тұқым өндiрiсi жүргiзiлетiн ауыл шаруашылығы өсiмдiктерi түрлерiнiң бiрегей тұқымын өндiру жөнiндегi жұмыстар кешенiн қамтамасыз ету үшiн меншiк құқығында, лизингке немесе мүлiктiк жалға (ұзақ мерзiмде жалгерлiк) алынған арнайы селекциялық және тұқым шаруашылығы техникасының болуы;</w:t>
      </w:r>
      <w:r>
        <w:br/>
      </w:r>
      <w:r>
        <w:rPr>
          <w:rFonts w:ascii="Times New Roman"/>
          <w:b w:val="false"/>
          <w:i w:val="false"/>
          <w:color w:val="000000"/>
          <w:sz w:val="28"/>
        </w:rPr>
        <w:t>
      13) тұқымдар партияларының араласуына жол бермей орналастыруға мүмкiндiк беретiн мамандандырылған қырмандардың, асфальтталған жабық алаңдардың, қоймалық үй-жайлардың (жемiс, жидек дақылдары мен жүзiмге арналған кему алаңдарының), арнайы ыдыстың болуы;</w:t>
      </w:r>
      <w:r>
        <w:br/>
      </w:r>
      <w:r>
        <w:rPr>
          <w:rFonts w:ascii="Times New Roman"/>
          <w:b w:val="false"/>
          <w:i w:val="false"/>
          <w:color w:val="000000"/>
          <w:sz w:val="28"/>
        </w:rPr>
        <w:t>
      14) бiрегей тұқым өндiрiсi жүргiзiлетiн ауыл шаруашылығы өсiмдiктерiнiң әр сорты бойынша өндiрiлген, сатылған және өз шаруашылығында пайдаланылған бiрегей тұқымның саны мен сапасына, шыққан тегiне (себу, iрiктеу, сорттық, түрлiк және фитопатологиялық отаулар (тазалаулар), егiстiктердi қабылдау және (немесе) байқаудан өткiзу, бiрегей тұқымды жинау, кiрiске алу, тазалау және өңдеу, сату актiлерi, тұқымдарды есепке алу журналы (ол Қазақстан Республикасы Ауыл шаруашылығы министрлiгi Агроөнеркәсiптiк кешендегi мемлекеттiк инспекция комитетiнiң облыстық аумақтық инспекциясының тұқым шаруашылығы жөнiндегi мемлекеттiк инспекторымен нөмiрленуге, тiгiлуге, қолы қойылуға тиiс), тұқымдардың кондициялығы туралы куәлiк, тұқымдардың аттестаты) есеп жүргiзу;</w:t>
      </w:r>
      <w:r>
        <w:br/>
      </w:r>
      <w:r>
        <w:rPr>
          <w:rFonts w:ascii="Times New Roman"/>
          <w:b w:val="false"/>
          <w:i w:val="false"/>
          <w:color w:val="000000"/>
          <w:sz w:val="28"/>
        </w:rPr>
        <w:t>
      15) сортты шығару әдiсiн, ата-аналық нысандар, сорт белгiлерiнiң ерекше сипаттамалары туралы мәлiметтердi көрсететiн сорт жөнiндегi құжаттаманы жүргiзу;</w:t>
      </w:r>
      <w:r>
        <w:br/>
      </w:r>
      <w:r>
        <w:rPr>
          <w:rFonts w:ascii="Times New Roman"/>
          <w:b w:val="false"/>
          <w:i w:val="false"/>
          <w:color w:val="000000"/>
          <w:sz w:val="28"/>
        </w:rPr>
        <w:t>
      16) тұқым шаруашылығы жөнiндегi есеп материалдарының алты жылдан кем емес мерзiм iшiнде сақталуын қамтамасыз ету.</w:t>
      </w:r>
      <w:r>
        <w:br/>
      </w:r>
      <w:r>
        <w:rPr>
          <w:rFonts w:ascii="Times New Roman"/>
          <w:b w:val="false"/>
          <w:i w:val="false"/>
          <w:color w:val="000000"/>
          <w:sz w:val="28"/>
        </w:rPr>
        <w:t>
</w:t>
      </w:r>
      <w:r>
        <w:rPr>
          <w:rFonts w:ascii="Times New Roman"/>
          <w:b w:val="false"/>
          <w:i w:val="false"/>
          <w:color w:val="000000"/>
          <w:sz w:val="28"/>
        </w:rPr>
        <w:t>
      2. Элиталық тұқым өсiру шаруашылықтарына қойылатын біліктілік талаптар мыналарды қамтиды:</w:t>
      </w:r>
      <w:r>
        <w:br/>
      </w:r>
      <w:r>
        <w:rPr>
          <w:rFonts w:ascii="Times New Roman"/>
          <w:b w:val="false"/>
          <w:i w:val="false"/>
          <w:color w:val="000000"/>
          <w:sz w:val="28"/>
        </w:rPr>
        <w:t>
      1) элиталы тұқым өндiру жүргiзiлетiн және кемiнде бiр ротациядан өткен ауыл шаруашылығы өсiмдiгiнiң ерекшелiктерiн ескере отырып, нақты топырақты-климаттық аймаққа арналған ғылыми негiзделген ұсынымдарға сәйкес салынған, игерiлген тұқым шаруашылығы ауыспалы егiстерiнiң болуы;</w:t>
      </w:r>
      <w:r>
        <w:br/>
      </w:r>
      <w:r>
        <w:rPr>
          <w:rFonts w:ascii="Times New Roman"/>
          <w:b w:val="false"/>
          <w:i w:val="false"/>
          <w:color w:val="000000"/>
          <w:sz w:val="28"/>
        </w:rPr>
        <w:t>
      2) нақты топырақты-климаттық аймаққа арналған ауыл шаруашылығы дақылдарын өсiру бойынша ғылыми негiзделген ұсынымдарға сәйкес сорттық агротехниканың болуы;</w:t>
      </w:r>
      <w:r>
        <w:br/>
      </w:r>
      <w:r>
        <w:rPr>
          <w:rFonts w:ascii="Times New Roman"/>
          <w:b w:val="false"/>
          <w:i w:val="false"/>
          <w:color w:val="000000"/>
          <w:sz w:val="28"/>
        </w:rPr>
        <w:t>
      3) жалпы егiс алаңының 25 пайызынан кем емес тұқым шаруашылығы егiстiктерiнiң болуы;</w:t>
      </w:r>
      <w:r>
        <w:br/>
      </w:r>
      <w:r>
        <w:rPr>
          <w:rFonts w:ascii="Times New Roman"/>
          <w:b w:val="false"/>
          <w:i w:val="false"/>
          <w:color w:val="000000"/>
          <w:sz w:val="28"/>
        </w:rPr>
        <w:t>
      4) соңғы үш жылдағы өнiмдiлiктiң орташа облыстық көрсеткiштен жоғары болуы;</w:t>
      </w:r>
      <w:r>
        <w:br/>
      </w:r>
      <w:r>
        <w:rPr>
          <w:rFonts w:ascii="Times New Roman"/>
          <w:b w:val="false"/>
          <w:i w:val="false"/>
          <w:color w:val="000000"/>
          <w:sz w:val="28"/>
        </w:rPr>
        <w:t>
      5) тұқым шаруашылығы бойынша жұмыс тәжiрибесi төрт жылдан кем болмауы;</w:t>
      </w:r>
      <w:r>
        <w:br/>
      </w:r>
      <w:r>
        <w:rPr>
          <w:rFonts w:ascii="Times New Roman"/>
          <w:b w:val="false"/>
          <w:i w:val="false"/>
          <w:color w:val="000000"/>
          <w:sz w:val="28"/>
        </w:rPr>
        <w:t>
      6) жалпы өндiрiс көлемiндегi қызметтiң негiзгi түрiнiң (элиталық тұқым шаруашылығы) үлес салмағын қамтамасыз ету 25 пайыздан кем болмауы;</w:t>
      </w:r>
      <w:r>
        <w:br/>
      </w:r>
      <w:r>
        <w:rPr>
          <w:rFonts w:ascii="Times New Roman"/>
          <w:b w:val="false"/>
          <w:i w:val="false"/>
          <w:color w:val="000000"/>
          <w:sz w:val="28"/>
        </w:rPr>
        <w:t>
      7) тұқым шаруашылығы жүргiзiлетiн егiлетiн дақылдардың саны 4-тен көп болмауы;</w:t>
      </w:r>
      <w:r>
        <w:br/>
      </w:r>
      <w:r>
        <w:rPr>
          <w:rFonts w:ascii="Times New Roman"/>
          <w:b w:val="false"/>
          <w:i w:val="false"/>
          <w:color w:val="000000"/>
          <w:sz w:val="28"/>
        </w:rPr>
        <w:t>
      8) аттестаттау мәнiне сәйкес тұқым шаруашылығы жүргiзiлетiн әр дақыл бойынша сорттардың саны 3-тен көп болмауы;</w:t>
      </w:r>
      <w:r>
        <w:br/>
      </w:r>
      <w:r>
        <w:rPr>
          <w:rFonts w:ascii="Times New Roman"/>
          <w:b w:val="false"/>
          <w:i w:val="false"/>
          <w:color w:val="000000"/>
          <w:sz w:val="28"/>
        </w:rPr>
        <w:t>
      9) суперэлиталық тұқымды егуге қажеттi тұқымның сақтандыру қоры - 50 пайыз болуы;</w:t>
      </w:r>
      <w:r>
        <w:br/>
      </w:r>
      <w:r>
        <w:rPr>
          <w:rFonts w:ascii="Times New Roman"/>
          <w:b w:val="false"/>
          <w:i w:val="false"/>
          <w:color w:val="000000"/>
          <w:sz w:val="28"/>
        </w:rPr>
        <w:t>
      10) дақылдар мен сорттар бойынша сорт жаңарту жоспарының болуы;</w:t>
      </w:r>
      <w:r>
        <w:br/>
      </w:r>
      <w:r>
        <w:rPr>
          <w:rFonts w:ascii="Times New Roman"/>
          <w:b w:val="false"/>
          <w:i w:val="false"/>
          <w:color w:val="000000"/>
          <w:sz w:val="28"/>
        </w:rPr>
        <w:t>
      11) аудандастырылғандар тiзбесiне енгiзiлген тұқым сорттарын өсiру схемасының болуы;</w:t>
      </w:r>
      <w:r>
        <w:br/>
      </w:r>
      <w:r>
        <w:rPr>
          <w:rFonts w:ascii="Times New Roman"/>
          <w:b w:val="false"/>
          <w:i w:val="false"/>
          <w:color w:val="000000"/>
          <w:sz w:val="28"/>
        </w:rPr>
        <w:t>
      12) тұқым материалдарын өсiру жұмыстарының барлық түрлерi мен оның сапалық көрсеткiштерi көрсетiлетiн құжаттаманы жүргiзу және есепке алуды ұйымдастыру;</w:t>
      </w:r>
      <w:r>
        <w:br/>
      </w:r>
      <w:r>
        <w:rPr>
          <w:rFonts w:ascii="Times New Roman"/>
          <w:b w:val="false"/>
          <w:i w:val="false"/>
          <w:color w:val="000000"/>
          <w:sz w:val="28"/>
        </w:rPr>
        <w:t>
      13) элиталық тұқымның жоспарланған мөлшерiн өндiру үшiн түр-түрде және көлемде негiзгi тұқым материалының (бiрегей тұқым) аудандастырылған және перспективтi сорттарының болуы;</w:t>
      </w:r>
      <w:r>
        <w:br/>
      </w:r>
      <w:r>
        <w:rPr>
          <w:rFonts w:ascii="Times New Roman"/>
          <w:b w:val="false"/>
          <w:i w:val="false"/>
          <w:color w:val="000000"/>
          <w:sz w:val="28"/>
        </w:rPr>
        <w:t>
      14) аттестаттауға өтiнiш берген сәттен бастап кемiнде екi жыл мерзiмге элиталық тұқымның жоспарланған мөлшерiн өндiру үшiн түр-түрде және көлемде аудандастырылған және перспективтi сорттардың бiрегей немесе суперэлиталық тұқымдарын жеткiзу туралы бiрегей тұқым өндiрушiмен жасалған шарттың болуы;</w:t>
      </w:r>
      <w:r>
        <w:br/>
      </w:r>
      <w:r>
        <w:rPr>
          <w:rFonts w:ascii="Times New Roman"/>
          <w:b w:val="false"/>
          <w:i w:val="false"/>
          <w:color w:val="000000"/>
          <w:sz w:val="28"/>
        </w:rPr>
        <w:t>
      15) ауыл шаруашылығы өсiмдiктерi селекциясы саласында ғылыми-зерттеу жұмыстарын жүзеге асыратын жеке немесе заңды тұлғамен элиталық тұқым өндiрiсiн ғылыми сүйемелдеу туралы шарттың болуы;</w:t>
      </w:r>
      <w:r>
        <w:br/>
      </w:r>
      <w:r>
        <w:rPr>
          <w:rFonts w:ascii="Times New Roman"/>
          <w:b w:val="false"/>
          <w:i w:val="false"/>
          <w:color w:val="000000"/>
          <w:sz w:val="28"/>
        </w:rPr>
        <w:t>
      16) элиталық тұқымның жоспарланған көлемiн өндiру жөнiндегi жұмыстар кешенiн қамтамасыз ету үшiн меншiк құқығындағы, лизингке немесе мүлiктiк жалға (ұзақ уақыттық жалгерлiк) алынған тұқым тазалайтын техниканы және тұқымды дәрiлейтiн техниканы қоса алғанда ауыл шаруашылығы техникасының болуы;</w:t>
      </w:r>
      <w:r>
        <w:br/>
      </w:r>
      <w:r>
        <w:rPr>
          <w:rFonts w:ascii="Times New Roman"/>
          <w:b w:val="false"/>
          <w:i w:val="false"/>
          <w:color w:val="000000"/>
          <w:sz w:val="28"/>
        </w:rPr>
        <w:t>
      17) тұқымдар партияларының араласуына жол бермей орналастыруға мүмкiндiк беретiн мамандандырылған қырмандардың, асфальтталған жабық алаңдардың, қоймалық үй-жайлардың болуы;</w:t>
      </w:r>
      <w:r>
        <w:br/>
      </w:r>
      <w:r>
        <w:rPr>
          <w:rFonts w:ascii="Times New Roman"/>
          <w:b w:val="false"/>
          <w:i w:val="false"/>
          <w:color w:val="000000"/>
          <w:sz w:val="28"/>
        </w:rPr>
        <w:t>
      18) ауыл шаруашылығы өсiмдiктерiнiң әр сорты бойынша өндiрiлген, сатылған және өз шаруашылығында пайдаланылған тұқымның саны мен сапасына, шыққан тегiне (себу, егiстiктердi қабылдау және (немесе) байқаудан өткiзу, тұқымды жинау, кiрiске алу, тазалау және өңдеу, сату актiлерi, тұқымдардың аттестаттары, тұқымдардың конденциялығы туралы куәлiк, тұқымдарды есепке алу журналы (ол Қазақстан Республикасы Ауыл шаруашылығы министрлiгi Агроөнеркәсiптiк кешендегi мемлекеттiк инспекция комитетiнiң облыстық аумақтық инспекциясының тұқым шаруашылығы жөнiндегi мемлекеттiк инспекторымен нөмiрленуге, тiгiлуге, қолы қойылуға тиiс) есеп жүргiзу;</w:t>
      </w:r>
      <w:r>
        <w:br/>
      </w:r>
      <w:r>
        <w:rPr>
          <w:rFonts w:ascii="Times New Roman"/>
          <w:b w:val="false"/>
          <w:i w:val="false"/>
          <w:color w:val="000000"/>
          <w:sz w:val="28"/>
        </w:rPr>
        <w:t>
      19) тұқым шаруашылығы бойынша есеп материалдарының кемiнде бес жыл сақталуын ұйымдастыру;</w:t>
      </w:r>
      <w:r>
        <w:br/>
      </w:r>
      <w:r>
        <w:rPr>
          <w:rFonts w:ascii="Times New Roman"/>
          <w:b w:val="false"/>
          <w:i w:val="false"/>
          <w:color w:val="000000"/>
          <w:sz w:val="28"/>
        </w:rPr>
        <w:t>
      20) жоспарланған жұмыс көлемiн бiлiктi түрде орындау үшiн штат кестесiнде көзделген тиiстi бiлiмi бар мамандар санының, оның iшiнде кемiнде бiр агроном-тұқымшының болуы;</w:t>
      </w:r>
      <w:r>
        <w:br/>
      </w:r>
      <w:r>
        <w:rPr>
          <w:rFonts w:ascii="Times New Roman"/>
          <w:b w:val="false"/>
          <w:i w:val="false"/>
          <w:color w:val="000000"/>
          <w:sz w:val="28"/>
        </w:rPr>
        <w:t>
      21) Қазақстан Республикасы Ауыл шаруашылығы министрлiгi Агроөнеркәсiптiк кешендегi мемлекеттiк инспекция комитетiнiң өсiмдiктер карантинi жөнiндегi мемлекеттiк инспекторы растаған элиталық тұқым өсiру шаруашылығының аумағында карантиндiк объектiлердiң болмауы, бұл ретте карантиндiк объектiлер элиталық тұқым өсiру шаруашылығының аумағында сондай-ақ аттестаттау сәтiне дейiн кемiнде үш жыл кезеңiнде болмауы тиiс.</w:t>
      </w:r>
      <w:r>
        <w:br/>
      </w:r>
      <w:r>
        <w:rPr>
          <w:rFonts w:ascii="Times New Roman"/>
          <w:b w:val="false"/>
          <w:i w:val="false"/>
          <w:color w:val="000000"/>
          <w:sz w:val="28"/>
        </w:rPr>
        <w:t>
</w:t>
      </w:r>
      <w:r>
        <w:rPr>
          <w:rFonts w:ascii="Times New Roman"/>
          <w:b w:val="false"/>
          <w:i w:val="false"/>
          <w:color w:val="000000"/>
          <w:sz w:val="28"/>
        </w:rPr>
        <w:t>
      3. Тұқым өсiру шаруашылықтарына қойылатын біліктілік талаптар мыналарды қамтиды:</w:t>
      </w:r>
      <w:r>
        <w:br/>
      </w:r>
      <w:r>
        <w:rPr>
          <w:rFonts w:ascii="Times New Roman"/>
          <w:b w:val="false"/>
          <w:i w:val="false"/>
          <w:color w:val="000000"/>
          <w:sz w:val="28"/>
        </w:rPr>
        <w:t>
      1) тұқым шаруашылығы бойынша жұмыс тәжiрибесiнiң екi жылдан кем емес болуы;</w:t>
      </w:r>
      <w:r>
        <w:br/>
      </w:r>
      <w:r>
        <w:rPr>
          <w:rFonts w:ascii="Times New Roman"/>
          <w:b w:val="false"/>
          <w:i w:val="false"/>
          <w:color w:val="000000"/>
          <w:sz w:val="28"/>
        </w:rPr>
        <w:t>
      2) бiрiншi, екiншi және үшiншi көбейтiлген тұқымдарды өндiруге қойылатын талаптарға сәйкес олардың өндiрiсiн жүргiзу үшiн егiстiк алаңның (суармалы жерлерде - сумен қамтамасыз етiлген ауыспалы егiстiктiң) болуы;</w:t>
      </w:r>
      <w:r>
        <w:br/>
      </w:r>
      <w:r>
        <w:rPr>
          <w:rFonts w:ascii="Times New Roman"/>
          <w:b w:val="false"/>
          <w:i w:val="false"/>
          <w:color w:val="000000"/>
          <w:sz w:val="28"/>
        </w:rPr>
        <w:t>
      3) бiрiншi, екiншi және үшiншi көбейтiлген тұқым өндiру жүргiзiлетiн ауыл шаруашылығы өсiмдiгiнiң ерекшелiктерiн ескере отырып, нақты топырақты-климаттық аймаққа арналған ғылыми негiзделген ұсыныстарға сәйкес енгiзiлген тұқым шаруашылығы ауыспалы егiстерiнiң болуы;</w:t>
      </w:r>
      <w:r>
        <w:br/>
      </w:r>
      <w:r>
        <w:rPr>
          <w:rFonts w:ascii="Times New Roman"/>
          <w:b w:val="false"/>
          <w:i w:val="false"/>
          <w:color w:val="000000"/>
          <w:sz w:val="28"/>
        </w:rPr>
        <w:t>
      4) жалпы егiс алаңының 20 пайызынан кем емес тұқым шаруашылығы егiстiктерiнiң болуы;</w:t>
      </w:r>
      <w:r>
        <w:br/>
      </w:r>
      <w:r>
        <w:rPr>
          <w:rFonts w:ascii="Times New Roman"/>
          <w:b w:val="false"/>
          <w:i w:val="false"/>
          <w:color w:val="000000"/>
          <w:sz w:val="28"/>
        </w:rPr>
        <w:t>
      5) тұқым шаруашылығы жүргiзiлетiн өңделетiн дақылдардың саны - 3-тен көп болмауы;</w:t>
      </w:r>
      <w:r>
        <w:br/>
      </w:r>
      <w:r>
        <w:rPr>
          <w:rFonts w:ascii="Times New Roman"/>
          <w:b w:val="false"/>
          <w:i w:val="false"/>
          <w:color w:val="000000"/>
          <w:sz w:val="28"/>
        </w:rPr>
        <w:t>
      6) аттестаттау мәнiне сәйкес тұқым шаруашылығы жүргiзiлетiн әр дақыл бойынша сорттардың саны - 3-тен көп болмауы;</w:t>
      </w:r>
      <w:r>
        <w:br/>
      </w:r>
      <w:r>
        <w:rPr>
          <w:rFonts w:ascii="Times New Roman"/>
          <w:b w:val="false"/>
          <w:i w:val="false"/>
          <w:color w:val="000000"/>
          <w:sz w:val="28"/>
        </w:rPr>
        <w:t>
      7) аттестаттауға өтiнiш берген сәттен бастап кемiнде үш жыл мерзiмге бiрiншi, екiншi және үшiншi көбейтiлген тұқым ендiру үшiн элиталық тұқым жеткiзу туралы элиталық тұқым өсiрушi шаруашылықпен жасалған шарттың болуы;</w:t>
      </w:r>
      <w:r>
        <w:br/>
      </w:r>
      <w:r>
        <w:rPr>
          <w:rFonts w:ascii="Times New Roman"/>
          <w:b w:val="false"/>
          <w:i w:val="false"/>
          <w:color w:val="000000"/>
          <w:sz w:val="28"/>
        </w:rPr>
        <w:t>
      8) ауыл шаруашылығы өсiмдiктерi селекциясы саласында ғылыми-зерттеу жұмыстарын жүзеге асыратын жеке немесе заңды тұлғамен бiрiншi, екiншi және үшiншi көбейтiлген тұқым өндiрiсiн ғылыми сүйемелдеу туралы шарттың болуы;</w:t>
      </w:r>
      <w:r>
        <w:br/>
      </w:r>
      <w:r>
        <w:rPr>
          <w:rFonts w:ascii="Times New Roman"/>
          <w:b w:val="false"/>
          <w:i w:val="false"/>
          <w:color w:val="000000"/>
          <w:sz w:val="28"/>
        </w:rPr>
        <w:t>
      9) нақты агроэкологиялық аймақ үшiн ұсынылған ауыл шаруашылығы өсiмдiктерiн өсiру агротехнологиясын сақтау;</w:t>
      </w:r>
      <w:r>
        <w:br/>
      </w:r>
      <w:r>
        <w:rPr>
          <w:rFonts w:ascii="Times New Roman"/>
          <w:b w:val="false"/>
          <w:i w:val="false"/>
          <w:color w:val="000000"/>
          <w:sz w:val="28"/>
        </w:rPr>
        <w:t>
      10) Қазақстан Республикасы Ауыл шаруашылығы министрлiгi Агроөнеркәсiптiк кешендегi мемлекеттiк инспекция комитетiнiң өсiмдiктер карантинi жөнiндегi мемлекеттiк инспекторы растаған тұқым өсiру шаруашылығы аумағында карантиндiк объектiлердiң болмауы, бұл ретте карантиндiк объектiлер тұқым өсiру шаруашылығының аумағында сондай-ақ аттестаттау сәтiне дейiн кемiнде үш жыл кезеңiнде болмауы;</w:t>
      </w:r>
      <w:r>
        <w:br/>
      </w:r>
      <w:r>
        <w:rPr>
          <w:rFonts w:ascii="Times New Roman"/>
          <w:b w:val="false"/>
          <w:i w:val="false"/>
          <w:color w:val="000000"/>
          <w:sz w:val="28"/>
        </w:rPr>
        <w:t>
      11) кемiнде бiр агроном-тұқымшының болуы;</w:t>
      </w:r>
      <w:r>
        <w:br/>
      </w:r>
      <w:r>
        <w:rPr>
          <w:rFonts w:ascii="Times New Roman"/>
          <w:b w:val="false"/>
          <w:i w:val="false"/>
          <w:color w:val="000000"/>
          <w:sz w:val="28"/>
        </w:rPr>
        <w:t>
      12) дақылдар мен сорттар бойынша сорт жаңарту жоспарының болуы;</w:t>
      </w:r>
      <w:r>
        <w:br/>
      </w:r>
      <w:r>
        <w:rPr>
          <w:rFonts w:ascii="Times New Roman"/>
          <w:b w:val="false"/>
          <w:i w:val="false"/>
          <w:color w:val="000000"/>
          <w:sz w:val="28"/>
        </w:rPr>
        <w:t>
      13) бiрiншi, екiншi және үшiншi көбейтiлген тұқым сорттарын өсiру схемасының болуы;</w:t>
      </w:r>
      <w:r>
        <w:br/>
      </w:r>
      <w:r>
        <w:rPr>
          <w:rFonts w:ascii="Times New Roman"/>
          <w:b w:val="false"/>
          <w:i w:val="false"/>
          <w:color w:val="000000"/>
          <w:sz w:val="28"/>
        </w:rPr>
        <w:t>
      14) бiрiншi, екiншi және үшiншi көбейтiлген тұқымның жоспарланған мөлшерiн өндiру үшiн түр-түрде және көлемде негiзгi тұқым материалының болуы;</w:t>
      </w:r>
      <w:r>
        <w:br/>
      </w:r>
      <w:r>
        <w:rPr>
          <w:rFonts w:ascii="Times New Roman"/>
          <w:b w:val="false"/>
          <w:i w:val="false"/>
          <w:color w:val="000000"/>
          <w:sz w:val="28"/>
        </w:rPr>
        <w:t>
      15) бiрiншi, екiншi және үшiншi көбейтiлген тұқымның жоспарланған көлемiн өндiру жөнiндегi жұмыстар кешенiн қамтамасыз ету үшiн меншiк құқығындағы, лизингке немесе мүлiктiк жалға (ұзақ мерзiмдi жалгерлiк) алынған тұқым тазалайтын техниканы және тұқымды дәрiлейтiн техниканы қоса алғанда ауыл шаруашылығы техникасының болуы;</w:t>
      </w:r>
      <w:r>
        <w:br/>
      </w:r>
      <w:r>
        <w:rPr>
          <w:rFonts w:ascii="Times New Roman"/>
          <w:b w:val="false"/>
          <w:i w:val="false"/>
          <w:color w:val="000000"/>
          <w:sz w:val="28"/>
        </w:rPr>
        <w:t>
      16) тұқымдар партияларының араласуына жол бермей орналастыруға мүмкiндiк беретiн мамандандырылған қырмандардың, асфальтталған жабық алаңдардың, қоймалық үй-жайлардың болуы;</w:t>
      </w:r>
      <w:r>
        <w:br/>
      </w:r>
      <w:r>
        <w:rPr>
          <w:rFonts w:ascii="Times New Roman"/>
          <w:b w:val="false"/>
          <w:i w:val="false"/>
          <w:color w:val="000000"/>
          <w:sz w:val="28"/>
        </w:rPr>
        <w:t>
      17) ауыл шаруашылығы өсiмдiктерiнiң әр сорты бойынша өндiрiлген, сатылған және өз шаруашылығында пайдаланылған тұқымның саны мен сапасына, шыққан тегiне (себу, егiстiктердi қабылдау және (немесе) байқаудан өткiзу, тұқымды жинау, кiрiске алу, тазалау және өңдеу, сату актiлерi, тұқымдардың аттестаты, тұқымдардың куәлiгi, тұқымдардың конденциялығы туралы куәлiк, тұқымдарды есепке алу журналы (ол Қазақстан Республикасы Ауыл шаруашылығы министрлiгi Агроөнеркәсiптiк кешендегi мемлекеттiк инспекция комитетiнiң аудандық аумақтық инспекциясының тұқым шаруашылығы жөнiндегi мемлекеттiк инспекторы нөмiрлеуге, тiгуге, қолы қоюға тиiс) есеп жүргiзу;</w:t>
      </w:r>
      <w:r>
        <w:br/>
      </w:r>
      <w:r>
        <w:rPr>
          <w:rFonts w:ascii="Times New Roman"/>
          <w:b w:val="false"/>
          <w:i w:val="false"/>
          <w:color w:val="000000"/>
          <w:sz w:val="28"/>
        </w:rPr>
        <w:t>
      18) тұқым шаруашылығы бойынша есеп материалдарының кемiнде үш жыл сақталуын қамтамасыз ету.</w:t>
      </w:r>
      <w:r>
        <w:br/>
      </w:r>
      <w:r>
        <w:rPr>
          <w:rFonts w:ascii="Times New Roman"/>
          <w:b w:val="false"/>
          <w:i w:val="false"/>
          <w:color w:val="000000"/>
          <w:sz w:val="28"/>
        </w:rPr>
        <w:t>
</w:t>
      </w:r>
      <w:r>
        <w:rPr>
          <w:rFonts w:ascii="Times New Roman"/>
          <w:b w:val="false"/>
          <w:i w:val="false"/>
          <w:color w:val="000000"/>
          <w:sz w:val="28"/>
        </w:rPr>
        <w:t>
      4. Тұқым өткiзушiлерге қойылатын біліктілік талаптар мыналарды қамтиды:</w:t>
      </w:r>
      <w:r>
        <w:br/>
      </w:r>
      <w:r>
        <w:rPr>
          <w:rFonts w:ascii="Times New Roman"/>
          <w:b w:val="false"/>
          <w:i w:val="false"/>
          <w:color w:val="000000"/>
          <w:sz w:val="28"/>
        </w:rPr>
        <w:t>
      1) тұқым өткiзу бойынша жоспарланған жұмыс көлемiн орындау үшiн тиiстi бiлiмi бар штат кестесiнде көзделген мамандар санының, оның iшiнде кемiнде бiр агроном-тұқымшының болуы;</w:t>
      </w:r>
      <w:r>
        <w:br/>
      </w:r>
      <w:r>
        <w:rPr>
          <w:rFonts w:ascii="Times New Roman"/>
          <w:b w:val="false"/>
          <w:i w:val="false"/>
          <w:color w:val="000000"/>
          <w:sz w:val="28"/>
        </w:rPr>
        <w:t>
      2) кейiннен сату үшiн ауыл шаруашылығы өсiмдiктерiнiң тұқымын жеткiзу туралы тұқым өндiрушiлермен (тұқым жеткiзушiлер тұқымды шетелдiк жеткiзушiлерден сатып алған (импорт бойынша) жағдайда) жыл сайын жасалатын шарттың болуы;</w:t>
      </w:r>
      <w:r>
        <w:br/>
      </w:r>
      <w:r>
        <w:rPr>
          <w:rFonts w:ascii="Times New Roman"/>
          <w:b w:val="false"/>
          <w:i w:val="false"/>
          <w:color w:val="000000"/>
          <w:sz w:val="28"/>
        </w:rPr>
        <w:t>
      3) тұқымдар партияларының араласуына жол бермей орналастыруға мүмкiндiк беретiн мамандандырылған қырмандардың, асфальтталған жабық алаңдардың, қоймалық үй-жайлардың (жемiс дақылдары мен жүзiмге арналған көму алаңдарының), арнайы ыдыстың болуы;</w:t>
      </w:r>
      <w:r>
        <w:br/>
      </w:r>
      <w:r>
        <w:rPr>
          <w:rFonts w:ascii="Times New Roman"/>
          <w:b w:val="false"/>
          <w:i w:val="false"/>
          <w:color w:val="000000"/>
          <w:sz w:val="28"/>
        </w:rPr>
        <w:t>
      4) ауыл шаруашылығы өсiмдiктерiнiң тұқымдарын сақтау, тазалау және өткiзу жөнiндегi барлық жұмыстар кешенiн қамтамасыз ету үшiн меншiк құқығындағы, лизингке немесе мүлiктiк жалға (ұзақ мерзiмдi жалгерлiк) алынған арнайы техниканың болуы;</w:t>
      </w:r>
      <w:r>
        <w:br/>
      </w:r>
      <w:r>
        <w:rPr>
          <w:rFonts w:ascii="Times New Roman"/>
          <w:b w:val="false"/>
          <w:i w:val="false"/>
          <w:color w:val="000000"/>
          <w:sz w:val="28"/>
        </w:rPr>
        <w:t>
      5) ауыл шаруашылығы өсiмдiктерiнiң тұқымының әр партиясы бойынша саны мен сапасының, өткiзiлетiн тұқымның шыққан тегiнiң, тұқымды құжаттандырудың, Қазақстан Республикасы Ауыл шаруашылығы министрлiгi Агроөнеркәсiптiк кешендегi мемлекеттiк инспекция комитетiнiң облыстық аумақтық инспекциясының тұқым шаруашылығы жөнiндегi мемлекеттiк инспекторы нөмiрлеген, тiгiлген және қолы қойылған тұқымдарды есепке алу журналын жүргiзу;</w:t>
      </w:r>
      <w:r>
        <w:br/>
      </w:r>
      <w:r>
        <w:rPr>
          <w:rFonts w:ascii="Times New Roman"/>
          <w:b w:val="false"/>
          <w:i w:val="false"/>
          <w:color w:val="000000"/>
          <w:sz w:val="28"/>
        </w:rPr>
        <w:t>
      6) тұқымдарды сақтау және өткiзу материалдарының кемiнде үш жыл сақталуын қамтамасыз ету;</w:t>
      </w:r>
      <w:r>
        <w:br/>
      </w:r>
      <w:r>
        <w:rPr>
          <w:rFonts w:ascii="Times New Roman"/>
          <w:b w:val="false"/>
          <w:i w:val="false"/>
          <w:color w:val="000000"/>
          <w:sz w:val="28"/>
        </w:rPr>
        <w:t>
      7) Қазақстан Республикасы қорғалатын өсiмдiктер сорттарының мемлекеттiк тiзiлiмiне енгiзiлген ауыл шаруашылығы өсiмдiктерi сорттарының тұқымдарын сатқан жағдайда "Селекциялық жетiстiктердi қорғау туралы" Қазақстан Республикасының 1999 жылғы 13 шiлдедегi </w:t>
      </w:r>
      <w:r>
        <w:rPr>
          <w:rFonts w:ascii="Times New Roman"/>
          <w:b w:val="false"/>
          <w:i w:val="false"/>
          <w:color w:val="000000"/>
          <w:sz w:val="28"/>
        </w:rPr>
        <w:t>Заңына</w:t>
      </w:r>
      <w:r>
        <w:rPr>
          <w:rFonts w:ascii="Times New Roman"/>
          <w:b w:val="false"/>
          <w:i w:val="false"/>
          <w:color w:val="000000"/>
          <w:sz w:val="28"/>
        </w:rPr>
        <w:t xml:space="preserve"> сәйкес патент иесi (лицензиар) тұқым өткiзушiге (лицензиатқа) селекциялық жетiстiктi уақытша пайдалану құқығын беретiн лицензиялық шарттың болуы;</w:t>
      </w:r>
      <w:r>
        <w:br/>
      </w:r>
      <w:r>
        <w:rPr>
          <w:rFonts w:ascii="Times New Roman"/>
          <w:b w:val="false"/>
          <w:i w:val="false"/>
          <w:color w:val="000000"/>
          <w:sz w:val="28"/>
        </w:rPr>
        <w:t>
      8) Қазақстан Республикасы Ауыл шаруашылығы министрлiгi Агроөнеркәсiптiк кешендегi мемлекеттiк инспекция комитетiнiң өсiмдiктер карантинi жөнiндегi мемлекеттiк инспекторы растаған карантиндiк объектiлердiң болмауы.</w:t>
      </w:r>
    </w:p>
    <w:bookmarkEnd w:id="44"/>
    <w:bookmarkStart w:name="z94" w:id="45"/>
    <w:p>
      <w:pPr>
        <w:spacing w:after="0"/>
        <w:ind w:left="0"/>
        <w:jc w:val="both"/>
      </w:pPr>
      <w:r>
        <w:rPr>
          <w:rFonts w:ascii="Times New Roman"/>
          <w:b w:val="false"/>
          <w:i w:val="false"/>
          <w:color w:val="000000"/>
          <w:sz w:val="28"/>
        </w:rPr>
        <w:t xml:space="preserve">
"Бiрегей және элиталық тұқым,       </w:t>
      </w:r>
      <w:r>
        <w:br/>
      </w:r>
      <w:r>
        <w:rPr>
          <w:rFonts w:ascii="Times New Roman"/>
          <w:b w:val="false"/>
          <w:i w:val="false"/>
          <w:color w:val="000000"/>
          <w:sz w:val="28"/>
        </w:rPr>
        <w:t xml:space="preserve">
бiрiншi, екiншi және үшiншi        </w:t>
      </w:r>
      <w:r>
        <w:br/>
      </w:r>
      <w:r>
        <w:rPr>
          <w:rFonts w:ascii="Times New Roman"/>
          <w:b w:val="false"/>
          <w:i w:val="false"/>
          <w:color w:val="000000"/>
          <w:sz w:val="28"/>
        </w:rPr>
        <w:t xml:space="preserve">
көбейтiлген тұқым өндiрушiлердi      </w:t>
      </w:r>
      <w:r>
        <w:br/>
      </w:r>
      <w:r>
        <w:rPr>
          <w:rFonts w:ascii="Times New Roman"/>
          <w:b w:val="false"/>
          <w:i w:val="false"/>
          <w:color w:val="000000"/>
          <w:sz w:val="28"/>
        </w:rPr>
        <w:t xml:space="preserve">
және тұқым өткiзушiлердi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3-қосымша          </w:t>
      </w:r>
    </w:p>
    <w:bookmarkEnd w:id="45"/>
    <w:p>
      <w:pPr>
        <w:spacing w:after="0"/>
        <w:ind w:left="0"/>
        <w:jc w:val="left"/>
      </w:pPr>
      <w:r>
        <w:rPr>
          <w:rFonts w:ascii="Times New Roman"/>
          <w:b/>
          <w:i w:val="false"/>
          <w:color w:val="000000"/>
        </w:rPr>
        <w:t xml:space="preserve"> "Бiрегей және элиталық тұқым, бiрiншi, екiншi және үшiншi</w:t>
      </w:r>
      <w:r>
        <w:br/>
      </w:r>
      <w:r>
        <w:rPr>
          <w:rFonts w:ascii="Times New Roman"/>
          <w:b/>
          <w:i w:val="false"/>
          <w:color w:val="000000"/>
        </w:rPr>
        <w:t>
көбейтiлген тұқым өндiрушiлердi және тұқым өткiзушiлердi</w:t>
      </w:r>
      <w:r>
        <w:br/>
      </w:r>
      <w:r>
        <w:rPr>
          <w:rFonts w:ascii="Times New Roman"/>
          <w:b/>
          <w:i w:val="false"/>
          <w:color w:val="000000"/>
        </w:rPr>
        <w:t>
аттестаттау" мемлекеттiк қызмет көрсету үдерісі</w:t>
      </w:r>
    </w:p>
    <w:p>
      <w:pPr>
        <w:spacing w:after="0"/>
        <w:ind w:left="0"/>
        <w:jc w:val="both"/>
      </w:pPr>
      <w:r>
        <w:drawing>
          <wp:inline distT="0" distB="0" distL="0" distR="0">
            <wp:extent cx="73533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6578600"/>
                    </a:xfrm>
                    <a:prstGeom prst="rect">
                      <a:avLst/>
                    </a:prstGeom>
                  </pic:spPr>
                </pic:pic>
              </a:graphicData>
            </a:graphic>
          </wp:inline>
        </w:drawing>
      </w:r>
    </w:p>
    <w:bookmarkStart w:name="z95" w:id="46"/>
    <w:p>
      <w:pPr>
        <w:spacing w:after="0"/>
        <w:ind w:left="0"/>
        <w:jc w:val="both"/>
      </w:pPr>
      <w:r>
        <w:rPr>
          <w:rFonts w:ascii="Times New Roman"/>
          <w:b w:val="false"/>
          <w:i w:val="false"/>
          <w:color w:val="000000"/>
          <w:sz w:val="28"/>
        </w:rPr>
        <w:t xml:space="preserve">
"Бiрегей және элиталық тұқым,        </w:t>
      </w:r>
      <w:r>
        <w:br/>
      </w:r>
      <w:r>
        <w:rPr>
          <w:rFonts w:ascii="Times New Roman"/>
          <w:b w:val="false"/>
          <w:i w:val="false"/>
          <w:color w:val="000000"/>
          <w:sz w:val="28"/>
        </w:rPr>
        <w:t xml:space="preserve">
бiрiншi, екiншi және үшiншi         </w:t>
      </w:r>
      <w:r>
        <w:br/>
      </w:r>
      <w:r>
        <w:rPr>
          <w:rFonts w:ascii="Times New Roman"/>
          <w:b w:val="false"/>
          <w:i w:val="false"/>
          <w:color w:val="000000"/>
          <w:sz w:val="28"/>
        </w:rPr>
        <w:t xml:space="preserve">
көбейтiлген тұқым өндiрушiлердi      </w:t>
      </w:r>
      <w:r>
        <w:br/>
      </w:r>
      <w:r>
        <w:rPr>
          <w:rFonts w:ascii="Times New Roman"/>
          <w:b w:val="false"/>
          <w:i w:val="false"/>
          <w:color w:val="000000"/>
          <w:sz w:val="28"/>
        </w:rPr>
        <w:t xml:space="preserve">
және тұқым өткiзушiлердi аттестаттау"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4-қосымша           </w:t>
      </w:r>
    </w:p>
    <w:bookmarkEnd w:id="46"/>
    <w:p>
      <w:pPr>
        <w:spacing w:after="0"/>
        <w:ind w:left="0"/>
        <w:jc w:val="left"/>
      </w:pPr>
      <w:r>
        <w:rPr>
          <w:rFonts w:ascii="Times New Roman"/>
          <w:b/>
          <w:i w:val="false"/>
          <w:color w:val="000000"/>
        </w:rPr>
        <w:t xml:space="preserve"> Әкiмшiлiк әрекеттердің (рәсiмдердiң) кезектiлiгiн сипаттау және өзара әрекеті</w:t>
      </w:r>
    </w:p>
    <w:p>
      <w:pPr>
        <w:spacing w:after="0"/>
        <w:ind w:left="0"/>
        <w:jc w:val="both"/>
      </w:pPr>
      <w:r>
        <w:rPr>
          <w:rFonts w:ascii="Times New Roman"/>
          <w:b/>
          <w:i w:val="false"/>
          <w:color w:val="000000"/>
          <w:sz w:val="28"/>
        </w:rPr>
        <w:t>1-кесте.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2785"/>
        <w:gridCol w:w="2470"/>
        <w:gridCol w:w="3984"/>
      </w:tblGrid>
      <w:tr>
        <w:trPr>
          <w:trHeight w:val="15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кеңсесi</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 маманы</w:t>
            </w:r>
          </w:p>
        </w:tc>
      </w:tr>
      <w:tr>
        <w:trPr>
          <w:trHeight w:val="585"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белгілеу</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w:t>
            </w:r>
            <w:r>
              <w:br/>
            </w:r>
            <w:r>
              <w:rPr>
                <w:rFonts w:ascii="Times New Roman"/>
                <w:b w:val="false"/>
                <w:i w:val="false"/>
                <w:color w:val="000000"/>
                <w:sz w:val="20"/>
              </w:rPr>
              <w:t>
</w:t>
            </w:r>
            <w:r>
              <w:rPr>
                <w:rFonts w:ascii="Times New Roman"/>
                <w:b w:val="false"/>
                <w:i w:val="false"/>
                <w:color w:val="000000"/>
                <w:sz w:val="20"/>
              </w:rPr>
              <w:t>және дұрыстығын</w:t>
            </w:r>
            <w:r>
              <w:br/>
            </w:r>
            <w:r>
              <w:rPr>
                <w:rFonts w:ascii="Times New Roman"/>
                <w:b w:val="false"/>
                <w:i w:val="false"/>
                <w:color w:val="000000"/>
                <w:sz w:val="20"/>
              </w:rPr>
              <w:t>
</w:t>
            </w:r>
            <w:r>
              <w:rPr>
                <w:rFonts w:ascii="Times New Roman"/>
                <w:b w:val="false"/>
                <w:i w:val="false"/>
                <w:color w:val="000000"/>
                <w:sz w:val="20"/>
              </w:rPr>
              <w:t>тексеру. Комиссияның</w:t>
            </w:r>
            <w:r>
              <w:br/>
            </w:r>
            <w:r>
              <w:rPr>
                <w:rFonts w:ascii="Times New Roman"/>
                <w:b w:val="false"/>
                <w:i w:val="false"/>
                <w:color w:val="000000"/>
                <w:sz w:val="20"/>
              </w:rPr>
              <w:t>
</w:t>
            </w:r>
            <w:r>
              <w:rPr>
                <w:rFonts w:ascii="Times New Roman"/>
                <w:b w:val="false"/>
                <w:i w:val="false"/>
                <w:color w:val="000000"/>
                <w:sz w:val="20"/>
              </w:rPr>
              <w:t>қарауына құжаттарды</w:t>
            </w:r>
            <w:r>
              <w:br/>
            </w:r>
            <w:r>
              <w:rPr>
                <w:rFonts w:ascii="Times New Roman"/>
                <w:b w:val="false"/>
                <w:i w:val="false"/>
                <w:color w:val="000000"/>
                <w:sz w:val="20"/>
              </w:rPr>
              <w:t>
</w:t>
            </w:r>
            <w:r>
              <w:rPr>
                <w:rFonts w:ascii="Times New Roman"/>
                <w:b w:val="false"/>
                <w:i w:val="false"/>
                <w:color w:val="000000"/>
                <w:sz w:val="20"/>
              </w:rPr>
              <w:t>дайындау</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және тұтынушыға</w:t>
            </w:r>
            <w:r>
              <w:br/>
            </w:r>
            <w:r>
              <w:rPr>
                <w:rFonts w:ascii="Times New Roman"/>
                <w:b w:val="false"/>
                <w:i w:val="false"/>
                <w:color w:val="000000"/>
                <w:sz w:val="20"/>
              </w:rPr>
              <w:t>
</w:t>
            </w:r>
            <w:r>
              <w:rPr>
                <w:rFonts w:ascii="Times New Roman"/>
                <w:b w:val="false"/>
                <w:i w:val="false"/>
                <w:color w:val="000000"/>
                <w:sz w:val="20"/>
              </w:rPr>
              <w:t>қолхатты беру.</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құжаттарды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Элиталық тұқым</w:t>
            </w:r>
            <w:r>
              <w:br/>
            </w:r>
            <w:r>
              <w:rPr>
                <w:rFonts w:ascii="Times New Roman"/>
                <w:b w:val="false"/>
                <w:i w:val="false"/>
                <w:color w:val="000000"/>
                <w:sz w:val="20"/>
              </w:rPr>
              <w:t>
</w:t>
            </w:r>
            <w:r>
              <w:rPr>
                <w:rFonts w:ascii="Times New Roman"/>
                <w:b w:val="false"/>
                <w:i w:val="false"/>
                <w:color w:val="000000"/>
                <w:sz w:val="20"/>
              </w:rPr>
              <w:t>өндірушілерді</w:t>
            </w:r>
            <w:r>
              <w:br/>
            </w:r>
            <w:r>
              <w:rPr>
                <w:rFonts w:ascii="Times New Roman"/>
                <w:b w:val="false"/>
                <w:i w:val="false"/>
                <w:color w:val="000000"/>
                <w:sz w:val="20"/>
              </w:rPr>
              <w:t>
</w:t>
            </w:r>
            <w:r>
              <w:rPr>
                <w:rFonts w:ascii="Times New Roman"/>
                <w:b w:val="false"/>
                <w:i w:val="false"/>
                <w:color w:val="000000"/>
                <w:sz w:val="20"/>
              </w:rPr>
              <w:t>аттестаттау жөніндегі</w:t>
            </w:r>
            <w:r>
              <w:br/>
            </w:r>
            <w:r>
              <w:rPr>
                <w:rFonts w:ascii="Times New Roman"/>
                <w:b w:val="false"/>
                <w:i w:val="false"/>
                <w:color w:val="000000"/>
                <w:sz w:val="20"/>
              </w:rPr>
              <w:t>
</w:t>
            </w:r>
            <w:r>
              <w:rPr>
                <w:rFonts w:ascii="Times New Roman"/>
                <w:b w:val="false"/>
                <w:i w:val="false"/>
                <w:color w:val="000000"/>
                <w:sz w:val="20"/>
              </w:rPr>
              <w:t>арнайы құрылған</w:t>
            </w:r>
            <w:r>
              <w:br/>
            </w:r>
            <w:r>
              <w:rPr>
                <w:rFonts w:ascii="Times New Roman"/>
                <w:b w:val="false"/>
                <w:i w:val="false"/>
                <w:color w:val="000000"/>
                <w:sz w:val="20"/>
              </w:rPr>
              <w:t>
</w:t>
            </w:r>
            <w:r>
              <w:rPr>
                <w:rFonts w:ascii="Times New Roman"/>
                <w:b w:val="false"/>
                <w:i w:val="false"/>
                <w:color w:val="000000"/>
                <w:sz w:val="20"/>
              </w:rPr>
              <w:t>сараптау Комиссияның</w:t>
            </w:r>
            <w:r>
              <w:br/>
            </w:r>
            <w:r>
              <w:rPr>
                <w:rFonts w:ascii="Times New Roman"/>
                <w:b w:val="false"/>
                <w:i w:val="false"/>
                <w:color w:val="000000"/>
                <w:sz w:val="20"/>
              </w:rPr>
              <w:t>
</w:t>
            </w:r>
            <w:r>
              <w:rPr>
                <w:rFonts w:ascii="Times New Roman"/>
                <w:b w:val="false"/>
                <w:i w:val="false"/>
                <w:color w:val="000000"/>
                <w:sz w:val="20"/>
              </w:rPr>
              <w:t>қарауына ұсыну.</w:t>
            </w:r>
            <w:r>
              <w:br/>
            </w:r>
            <w:r>
              <w:rPr>
                <w:rFonts w:ascii="Times New Roman"/>
                <w:b w:val="false"/>
                <w:i w:val="false"/>
                <w:color w:val="000000"/>
                <w:sz w:val="20"/>
              </w:rPr>
              <w:t>
</w:t>
            </w:r>
            <w:r>
              <w:rPr>
                <w:rFonts w:ascii="Times New Roman"/>
                <w:b w:val="false"/>
                <w:i w:val="false"/>
                <w:color w:val="000000"/>
                <w:sz w:val="20"/>
              </w:rPr>
              <w:t>Тұтынушы толық емес</w:t>
            </w:r>
            <w:r>
              <w:br/>
            </w:r>
            <w:r>
              <w:rPr>
                <w:rFonts w:ascii="Times New Roman"/>
                <w:b w:val="false"/>
                <w:i w:val="false"/>
                <w:color w:val="000000"/>
                <w:sz w:val="20"/>
              </w:rPr>
              <w:t>
</w:t>
            </w:r>
            <w:r>
              <w:rPr>
                <w:rFonts w:ascii="Times New Roman"/>
                <w:b w:val="false"/>
                <w:i w:val="false"/>
                <w:color w:val="000000"/>
                <w:sz w:val="20"/>
              </w:rPr>
              <w:t>құжаттар пакетін</w:t>
            </w:r>
            <w:r>
              <w:br/>
            </w:r>
            <w:r>
              <w:rPr>
                <w:rFonts w:ascii="Times New Roman"/>
                <w:b w:val="false"/>
                <w:i w:val="false"/>
                <w:color w:val="000000"/>
                <w:sz w:val="20"/>
              </w:rPr>
              <w:t>
</w:t>
            </w:r>
            <w:r>
              <w:rPr>
                <w:rFonts w:ascii="Times New Roman"/>
                <w:b w:val="false"/>
                <w:i w:val="false"/>
                <w:color w:val="000000"/>
                <w:sz w:val="20"/>
              </w:rPr>
              <w:t>ұсынған жағдайда,</w:t>
            </w:r>
            <w:r>
              <w:br/>
            </w:r>
            <w:r>
              <w:rPr>
                <w:rFonts w:ascii="Times New Roman"/>
                <w:b w:val="false"/>
                <w:i w:val="false"/>
                <w:color w:val="000000"/>
                <w:sz w:val="20"/>
              </w:rPr>
              <w:t>
</w:t>
            </w:r>
            <w:r>
              <w:rPr>
                <w:rFonts w:ascii="Times New Roman"/>
                <w:b w:val="false"/>
                <w:i w:val="false"/>
                <w:color w:val="000000"/>
                <w:sz w:val="20"/>
              </w:rPr>
              <w:t>аттестаттау туралы</w:t>
            </w:r>
            <w:r>
              <w:br/>
            </w:r>
            <w:r>
              <w:rPr>
                <w:rFonts w:ascii="Times New Roman"/>
                <w:b w:val="false"/>
                <w:i w:val="false"/>
                <w:color w:val="000000"/>
                <w:sz w:val="20"/>
              </w:rPr>
              <w:t>
</w:t>
            </w:r>
            <w:r>
              <w:rPr>
                <w:rFonts w:ascii="Times New Roman"/>
                <w:b w:val="false"/>
                <w:i w:val="false"/>
                <w:color w:val="000000"/>
                <w:sz w:val="20"/>
              </w:rPr>
              <w:t>куәлiктi беруден бас</w:t>
            </w:r>
            <w:r>
              <w:br/>
            </w:r>
            <w:r>
              <w:rPr>
                <w:rFonts w:ascii="Times New Roman"/>
                <w:b w:val="false"/>
                <w:i w:val="false"/>
                <w:color w:val="000000"/>
                <w:sz w:val="20"/>
              </w:rPr>
              <w:t>
</w:t>
            </w:r>
            <w:r>
              <w:rPr>
                <w:rFonts w:ascii="Times New Roman"/>
                <w:b w:val="false"/>
                <w:i w:val="false"/>
                <w:color w:val="000000"/>
                <w:sz w:val="20"/>
              </w:rPr>
              <w:t>тартудың себептерiн</w:t>
            </w:r>
            <w:r>
              <w:br/>
            </w:r>
            <w:r>
              <w:rPr>
                <w:rFonts w:ascii="Times New Roman"/>
                <w:b w:val="false"/>
                <w:i w:val="false"/>
                <w:color w:val="000000"/>
                <w:sz w:val="20"/>
              </w:rPr>
              <w:t>
</w:t>
            </w:r>
            <w:r>
              <w:rPr>
                <w:rFonts w:ascii="Times New Roman"/>
                <w:b w:val="false"/>
                <w:i w:val="false"/>
                <w:color w:val="000000"/>
                <w:sz w:val="20"/>
              </w:rPr>
              <w:t>көрсетiп, жазбаша түрде</w:t>
            </w:r>
            <w:r>
              <w:br/>
            </w:r>
            <w:r>
              <w:rPr>
                <w:rFonts w:ascii="Times New Roman"/>
                <w:b w:val="false"/>
                <w:i w:val="false"/>
                <w:color w:val="000000"/>
                <w:sz w:val="20"/>
              </w:rPr>
              <w:t>
</w:t>
            </w:r>
            <w:r>
              <w:rPr>
                <w:rFonts w:ascii="Times New Roman"/>
                <w:b w:val="false"/>
                <w:i w:val="false"/>
                <w:color w:val="000000"/>
                <w:sz w:val="20"/>
              </w:rPr>
              <w:t>дәлелдi жауап беру</w:t>
            </w:r>
          </w:p>
        </w:tc>
      </w:tr>
      <w:tr>
        <w:trPr>
          <w:trHeight w:val="21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аспайды</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әрекеттері</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 ағынының)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Элиталық тұқым</w:t>
            </w:r>
            <w:r>
              <w:br/>
            </w:r>
            <w:r>
              <w:rPr>
                <w:rFonts w:ascii="Times New Roman"/>
                <w:b w:val="false"/>
                <w:i w:val="false"/>
                <w:color w:val="000000"/>
                <w:sz w:val="20"/>
              </w:rPr>
              <w:t>
</w:t>
            </w:r>
            <w:r>
              <w:rPr>
                <w:rFonts w:ascii="Times New Roman"/>
                <w:b w:val="false"/>
                <w:i w:val="false"/>
                <w:color w:val="000000"/>
                <w:sz w:val="20"/>
              </w:rPr>
              <w:t>өндірушілерді</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жөніндегі</w:t>
            </w:r>
            <w:r>
              <w:br/>
            </w:r>
            <w:r>
              <w:rPr>
                <w:rFonts w:ascii="Times New Roman"/>
                <w:b w:val="false"/>
                <w:i w:val="false"/>
                <w:color w:val="000000"/>
                <w:sz w:val="20"/>
              </w:rPr>
              <w:t>
</w:t>
            </w:r>
            <w:r>
              <w:rPr>
                <w:rFonts w:ascii="Times New Roman"/>
                <w:b w:val="false"/>
                <w:i w:val="false"/>
                <w:color w:val="000000"/>
                <w:sz w:val="20"/>
              </w:rPr>
              <w:t>комиссия</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 маманы</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рәсiмдердiң,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жиналыста</w:t>
            </w:r>
            <w:r>
              <w:br/>
            </w:r>
            <w:r>
              <w:rPr>
                <w:rFonts w:ascii="Times New Roman"/>
                <w:b w:val="false"/>
                <w:i w:val="false"/>
                <w:color w:val="000000"/>
                <w:sz w:val="20"/>
              </w:rPr>
              <w:t>
</w:t>
            </w: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қарайды,</w:t>
            </w:r>
            <w:r>
              <w:br/>
            </w:r>
            <w:r>
              <w:rPr>
                <w:rFonts w:ascii="Times New Roman"/>
                <w:b w:val="false"/>
                <w:i w:val="false"/>
                <w:color w:val="000000"/>
                <w:sz w:val="20"/>
              </w:rPr>
              <w:t>
</w:t>
            </w:r>
            <w:r>
              <w:rPr>
                <w:rFonts w:ascii="Times New Roman"/>
                <w:b w:val="false"/>
                <w:i w:val="false"/>
                <w:color w:val="000000"/>
                <w:sz w:val="20"/>
              </w:rPr>
              <w:t>бiлiктiлiк</w:t>
            </w:r>
            <w:r>
              <w:br/>
            </w:r>
            <w:r>
              <w:rPr>
                <w:rFonts w:ascii="Times New Roman"/>
                <w:b w:val="false"/>
                <w:i w:val="false"/>
                <w:color w:val="000000"/>
                <w:sz w:val="20"/>
              </w:rPr>
              <w:t>
</w:t>
            </w:r>
            <w:r>
              <w:rPr>
                <w:rFonts w:ascii="Times New Roman"/>
                <w:b w:val="false"/>
                <w:i w:val="false"/>
                <w:color w:val="000000"/>
                <w:sz w:val="20"/>
              </w:rPr>
              <w:t>талаптарға жеке</w:t>
            </w:r>
            <w:r>
              <w:br/>
            </w:r>
            <w:r>
              <w:rPr>
                <w:rFonts w:ascii="Times New Roman"/>
                <w:b w:val="false"/>
                <w:i w:val="false"/>
                <w:color w:val="000000"/>
                <w:sz w:val="20"/>
              </w:rPr>
              <w:t>
</w:t>
            </w:r>
            <w:r>
              <w:rPr>
                <w:rFonts w:ascii="Times New Roman"/>
                <w:b w:val="false"/>
                <w:i w:val="false"/>
                <w:color w:val="000000"/>
                <w:sz w:val="20"/>
              </w:rPr>
              <w:t>немесе заңды</w:t>
            </w:r>
            <w:r>
              <w:br/>
            </w:r>
            <w:r>
              <w:rPr>
                <w:rFonts w:ascii="Times New Roman"/>
                <w:b w:val="false"/>
                <w:i w:val="false"/>
                <w:color w:val="000000"/>
                <w:sz w:val="20"/>
              </w:rPr>
              <w:t>
</w:t>
            </w:r>
            <w:r>
              <w:rPr>
                <w:rFonts w:ascii="Times New Roman"/>
                <w:b w:val="false"/>
                <w:i w:val="false"/>
                <w:color w:val="000000"/>
                <w:sz w:val="20"/>
              </w:rPr>
              <w:t>тұлғаның</w:t>
            </w:r>
            <w:r>
              <w:br/>
            </w:r>
            <w:r>
              <w:rPr>
                <w:rFonts w:ascii="Times New Roman"/>
                <w:b w:val="false"/>
                <w:i w:val="false"/>
                <w:color w:val="000000"/>
                <w:sz w:val="20"/>
              </w:rPr>
              <w:t>
</w:t>
            </w:r>
            <w:r>
              <w:rPr>
                <w:rFonts w:ascii="Times New Roman"/>
                <w:b w:val="false"/>
                <w:i w:val="false"/>
                <w:color w:val="000000"/>
                <w:sz w:val="20"/>
              </w:rPr>
              <w:t>сәйкестік</w:t>
            </w:r>
            <w:r>
              <w:br/>
            </w:r>
            <w:r>
              <w:rPr>
                <w:rFonts w:ascii="Times New Roman"/>
                <w:b w:val="false"/>
                <w:i w:val="false"/>
                <w:color w:val="000000"/>
                <w:sz w:val="20"/>
              </w:rPr>
              <w:t>
</w:t>
            </w:r>
            <w:r>
              <w:rPr>
                <w:rFonts w:ascii="Times New Roman"/>
                <w:b w:val="false"/>
                <w:i w:val="false"/>
                <w:color w:val="000000"/>
                <w:sz w:val="20"/>
              </w:rPr>
              <w:t>деңгейін анықтау</w:t>
            </w:r>
            <w:r>
              <w:br/>
            </w:r>
            <w:r>
              <w:rPr>
                <w:rFonts w:ascii="Times New Roman"/>
                <w:b w:val="false"/>
                <w:i w:val="false"/>
                <w:color w:val="000000"/>
                <w:sz w:val="20"/>
              </w:rPr>
              <w:t>
</w:t>
            </w:r>
            <w:r>
              <w:rPr>
                <w:rFonts w:ascii="Times New Roman"/>
                <w:b w:val="false"/>
                <w:i w:val="false"/>
                <w:color w:val="000000"/>
                <w:sz w:val="20"/>
              </w:rPr>
              <w:t>үшін сол жерге</w:t>
            </w:r>
            <w:r>
              <w:br/>
            </w:r>
            <w:r>
              <w:rPr>
                <w:rFonts w:ascii="Times New Roman"/>
                <w:b w:val="false"/>
                <w:i w:val="false"/>
                <w:color w:val="000000"/>
                <w:sz w:val="20"/>
              </w:rPr>
              <w:t>
</w:t>
            </w:r>
            <w:r>
              <w:rPr>
                <w:rFonts w:ascii="Times New Roman"/>
                <w:b w:val="false"/>
                <w:i w:val="false"/>
                <w:color w:val="000000"/>
                <w:sz w:val="20"/>
              </w:rPr>
              <w:t>баруды</w:t>
            </w:r>
            <w:r>
              <w:br/>
            </w:r>
            <w:r>
              <w:rPr>
                <w:rFonts w:ascii="Times New Roman"/>
                <w:b w:val="false"/>
                <w:i w:val="false"/>
                <w:color w:val="000000"/>
                <w:sz w:val="20"/>
              </w:rPr>
              <w:t>
</w:t>
            </w:r>
            <w:r>
              <w:rPr>
                <w:rFonts w:ascii="Times New Roman"/>
                <w:b w:val="false"/>
                <w:i w:val="false"/>
                <w:color w:val="000000"/>
                <w:sz w:val="20"/>
              </w:rPr>
              <w:t>ұйымдастырады,</w:t>
            </w:r>
            <w:r>
              <w:br/>
            </w:r>
            <w:r>
              <w:rPr>
                <w:rFonts w:ascii="Times New Roman"/>
                <w:b w:val="false"/>
                <w:i w:val="false"/>
                <w:color w:val="000000"/>
                <w:sz w:val="20"/>
              </w:rPr>
              <w:t>
</w:t>
            </w:r>
            <w:r>
              <w:rPr>
                <w:rFonts w:ascii="Times New Roman"/>
                <w:b w:val="false"/>
                <w:i w:val="false"/>
                <w:color w:val="000000"/>
                <w:sz w:val="20"/>
              </w:rPr>
              <w:t>қорытындысы</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дауыстардың</w:t>
            </w:r>
            <w:r>
              <w:br/>
            </w:r>
            <w:r>
              <w:rPr>
                <w:rFonts w:ascii="Times New Roman"/>
                <w:b w:val="false"/>
                <w:i w:val="false"/>
                <w:color w:val="000000"/>
                <w:sz w:val="20"/>
              </w:rPr>
              <w:t>
</w:t>
            </w:r>
            <w:r>
              <w:rPr>
                <w:rFonts w:ascii="Times New Roman"/>
                <w:b w:val="false"/>
                <w:i w:val="false"/>
                <w:color w:val="000000"/>
                <w:sz w:val="20"/>
              </w:rPr>
              <w:t>көпшілігімен</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өтінім берген</w:t>
            </w:r>
            <w:r>
              <w:br/>
            </w:r>
            <w:r>
              <w:rPr>
                <w:rFonts w:ascii="Times New Roman"/>
                <w:b w:val="false"/>
                <w:i w:val="false"/>
                <w:color w:val="000000"/>
                <w:sz w:val="20"/>
              </w:rPr>
              <w:t>
</w:t>
            </w:r>
            <w:r>
              <w:rPr>
                <w:rFonts w:ascii="Times New Roman"/>
                <w:b w:val="false"/>
                <w:i w:val="false"/>
                <w:color w:val="000000"/>
                <w:sz w:val="20"/>
              </w:rPr>
              <w:t>мәртебесіне</w:t>
            </w:r>
            <w:r>
              <w:br/>
            </w:r>
            <w:r>
              <w:rPr>
                <w:rFonts w:ascii="Times New Roman"/>
                <w:b w:val="false"/>
                <w:i w:val="false"/>
                <w:color w:val="000000"/>
                <w:sz w:val="20"/>
              </w:rPr>
              <w:t>
</w:t>
            </w:r>
            <w:r>
              <w:rPr>
                <w:rFonts w:ascii="Times New Roman"/>
                <w:b w:val="false"/>
                <w:i w:val="false"/>
                <w:color w:val="000000"/>
                <w:sz w:val="20"/>
              </w:rPr>
              <w:t>сәйкес немесе</w:t>
            </w:r>
            <w:r>
              <w:br/>
            </w:r>
            <w:r>
              <w:rPr>
                <w:rFonts w:ascii="Times New Roman"/>
                <w:b w:val="false"/>
                <w:i w:val="false"/>
                <w:color w:val="000000"/>
                <w:sz w:val="20"/>
              </w:rPr>
              <w:t>
</w:t>
            </w:r>
            <w:r>
              <w:rPr>
                <w:rFonts w:ascii="Times New Roman"/>
                <w:b w:val="false"/>
                <w:i w:val="false"/>
                <w:color w:val="000000"/>
                <w:sz w:val="20"/>
              </w:rPr>
              <w:t>сәйкес еместігі</w:t>
            </w:r>
            <w:r>
              <w:br/>
            </w:r>
            <w:r>
              <w:rPr>
                <w:rFonts w:ascii="Times New Roman"/>
                <w:b w:val="false"/>
                <w:i w:val="false"/>
                <w:color w:val="000000"/>
                <w:sz w:val="20"/>
              </w:rPr>
              <w:t>
</w:t>
            </w:r>
            <w:r>
              <w:rPr>
                <w:rFonts w:ascii="Times New Roman"/>
                <w:b w:val="false"/>
                <w:i w:val="false"/>
                <w:color w:val="000000"/>
                <w:sz w:val="20"/>
              </w:rPr>
              <w:t>жөнінде шешім</w:t>
            </w:r>
            <w:r>
              <w:br/>
            </w:r>
            <w:r>
              <w:rPr>
                <w:rFonts w:ascii="Times New Roman"/>
                <w:b w:val="false"/>
                <w:i w:val="false"/>
                <w:color w:val="000000"/>
                <w:sz w:val="20"/>
              </w:rPr>
              <w:t>
</w:t>
            </w:r>
            <w:r>
              <w:rPr>
                <w:rFonts w:ascii="Times New Roman"/>
                <w:b w:val="false"/>
                <w:i w:val="false"/>
                <w:color w:val="000000"/>
                <w:sz w:val="20"/>
              </w:rPr>
              <w:t>қабылдайды</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жалпы</w:t>
            </w:r>
            <w:r>
              <w:br/>
            </w:r>
            <w:r>
              <w:rPr>
                <w:rFonts w:ascii="Times New Roman"/>
                <w:b w:val="false"/>
                <w:i w:val="false"/>
                <w:color w:val="000000"/>
                <w:sz w:val="20"/>
              </w:rPr>
              <w:t>
</w:t>
            </w:r>
            <w:r>
              <w:rPr>
                <w:rFonts w:ascii="Times New Roman"/>
                <w:b w:val="false"/>
                <w:i w:val="false"/>
                <w:color w:val="000000"/>
                <w:sz w:val="20"/>
              </w:rPr>
              <w:t>жиналыстың</w:t>
            </w:r>
            <w:r>
              <w:br/>
            </w:r>
            <w:r>
              <w:rPr>
                <w:rFonts w:ascii="Times New Roman"/>
                <w:b w:val="false"/>
                <w:i w:val="false"/>
                <w:color w:val="000000"/>
                <w:sz w:val="20"/>
              </w:rPr>
              <w:t>
</w:t>
            </w:r>
            <w:r>
              <w:rPr>
                <w:rFonts w:ascii="Times New Roman"/>
                <w:b w:val="false"/>
                <w:i w:val="false"/>
                <w:color w:val="000000"/>
                <w:sz w:val="20"/>
              </w:rPr>
              <w:t>хаттамасын</w:t>
            </w:r>
            <w:r>
              <w:br/>
            </w:r>
            <w:r>
              <w:rPr>
                <w:rFonts w:ascii="Times New Roman"/>
                <w:b w:val="false"/>
                <w:i w:val="false"/>
                <w:color w:val="000000"/>
                <w:sz w:val="20"/>
              </w:rPr>
              <w:t>
</w:t>
            </w:r>
            <w:r>
              <w:rPr>
                <w:rFonts w:ascii="Times New Roman"/>
                <w:b w:val="false"/>
                <w:i w:val="false"/>
                <w:color w:val="000000"/>
                <w:sz w:val="20"/>
              </w:rPr>
              <w:t>қарауы</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аттестаттау</w:t>
            </w:r>
            <w:r>
              <w:br/>
            </w:r>
            <w:r>
              <w:rPr>
                <w:rFonts w:ascii="Times New Roman"/>
                <w:b w:val="false"/>
                <w:i w:val="false"/>
                <w:color w:val="000000"/>
                <w:sz w:val="20"/>
              </w:rPr>
              <w:t>
</w:t>
            </w:r>
            <w:r>
              <w:rPr>
                <w:rFonts w:ascii="Times New Roman"/>
                <w:b w:val="false"/>
                <w:i w:val="false"/>
                <w:color w:val="000000"/>
                <w:sz w:val="20"/>
              </w:rPr>
              <w:t>туралы куәлiктi немесе</w:t>
            </w:r>
            <w:r>
              <w:br/>
            </w:r>
            <w:r>
              <w:rPr>
                <w:rFonts w:ascii="Times New Roman"/>
                <w:b w:val="false"/>
                <w:i w:val="false"/>
                <w:color w:val="000000"/>
                <w:sz w:val="20"/>
              </w:rPr>
              <w:t>
</w:t>
            </w:r>
            <w:r>
              <w:rPr>
                <w:rFonts w:ascii="Times New Roman"/>
                <w:b w:val="false"/>
                <w:i w:val="false"/>
                <w:color w:val="000000"/>
                <w:sz w:val="20"/>
              </w:rPr>
              <w:t>куәлiктi беруден бас</w:t>
            </w:r>
            <w:r>
              <w:br/>
            </w:r>
            <w:r>
              <w:rPr>
                <w:rFonts w:ascii="Times New Roman"/>
                <w:b w:val="false"/>
                <w:i w:val="false"/>
                <w:color w:val="000000"/>
                <w:sz w:val="20"/>
              </w:rPr>
              <w:t>
</w:t>
            </w:r>
            <w:r>
              <w:rPr>
                <w:rFonts w:ascii="Times New Roman"/>
                <w:b w:val="false"/>
                <w:i w:val="false"/>
                <w:color w:val="000000"/>
                <w:sz w:val="20"/>
              </w:rPr>
              <w:t>тартудың себептерiн</w:t>
            </w:r>
            <w:r>
              <w:br/>
            </w:r>
            <w:r>
              <w:rPr>
                <w:rFonts w:ascii="Times New Roman"/>
                <w:b w:val="false"/>
                <w:i w:val="false"/>
                <w:color w:val="000000"/>
                <w:sz w:val="20"/>
              </w:rPr>
              <w:t>
</w:t>
            </w:r>
            <w:r>
              <w:rPr>
                <w:rFonts w:ascii="Times New Roman"/>
                <w:b w:val="false"/>
                <w:i w:val="false"/>
                <w:color w:val="000000"/>
                <w:sz w:val="20"/>
              </w:rPr>
              <w:t>көрсетiп, жазбаша түрде</w:t>
            </w:r>
            <w:r>
              <w:br/>
            </w:r>
            <w:r>
              <w:rPr>
                <w:rFonts w:ascii="Times New Roman"/>
                <w:b w:val="false"/>
                <w:i w:val="false"/>
                <w:color w:val="000000"/>
                <w:sz w:val="20"/>
              </w:rPr>
              <w:t>
</w:t>
            </w:r>
            <w:r>
              <w:rPr>
                <w:rFonts w:ascii="Times New Roman"/>
                <w:b w:val="false"/>
                <w:i w:val="false"/>
                <w:color w:val="000000"/>
                <w:sz w:val="20"/>
              </w:rPr>
              <w:t>дәлелдi жауапты тіркеу</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шешiмі)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Бару қорытындысы</w:t>
            </w:r>
            <w:r>
              <w:br/>
            </w:r>
            <w:r>
              <w:rPr>
                <w:rFonts w:ascii="Times New Roman"/>
                <w:b w:val="false"/>
                <w:i w:val="false"/>
                <w:color w:val="000000"/>
                <w:sz w:val="20"/>
              </w:rPr>
              <w:t>
</w:t>
            </w:r>
            <w:r>
              <w:rPr>
                <w:rFonts w:ascii="Times New Roman"/>
                <w:b w:val="false"/>
                <w:i w:val="false"/>
                <w:color w:val="000000"/>
                <w:sz w:val="20"/>
              </w:rPr>
              <w:t>бойынша тексеру</w:t>
            </w:r>
            <w:r>
              <w:br/>
            </w:r>
            <w:r>
              <w:rPr>
                <w:rFonts w:ascii="Times New Roman"/>
                <w:b w:val="false"/>
                <w:i w:val="false"/>
                <w:color w:val="000000"/>
                <w:sz w:val="20"/>
              </w:rPr>
              <w:t>
</w:t>
            </w:r>
            <w:r>
              <w:rPr>
                <w:rFonts w:ascii="Times New Roman"/>
                <w:b w:val="false"/>
                <w:i w:val="false"/>
                <w:color w:val="000000"/>
                <w:sz w:val="20"/>
              </w:rPr>
              <w:t>актісі жасалады.</w:t>
            </w:r>
            <w:r>
              <w:br/>
            </w:r>
            <w:r>
              <w:rPr>
                <w:rFonts w:ascii="Times New Roman"/>
                <w:b w:val="false"/>
                <w:i w:val="false"/>
                <w:color w:val="000000"/>
                <w:sz w:val="20"/>
              </w:rPr>
              <w:t>
</w:t>
            </w:r>
            <w:r>
              <w:rPr>
                <w:rFonts w:ascii="Times New Roman"/>
                <w:b w:val="false"/>
                <w:i w:val="false"/>
                <w:color w:val="000000"/>
                <w:sz w:val="20"/>
              </w:rPr>
              <w:t>Актінің</w:t>
            </w:r>
            <w:r>
              <w:br/>
            </w:r>
            <w:r>
              <w:rPr>
                <w:rFonts w:ascii="Times New Roman"/>
                <w:b w:val="false"/>
                <w:i w:val="false"/>
                <w:color w:val="000000"/>
                <w:sz w:val="20"/>
              </w:rPr>
              <w:t>
</w:t>
            </w:r>
            <w:r>
              <w:rPr>
                <w:rFonts w:ascii="Times New Roman"/>
                <w:b w:val="false"/>
                <w:i w:val="false"/>
                <w:color w:val="000000"/>
                <w:sz w:val="20"/>
              </w:rPr>
              <w:t>негізінде</w:t>
            </w:r>
            <w:r>
              <w:br/>
            </w:r>
            <w:r>
              <w:rPr>
                <w:rFonts w:ascii="Times New Roman"/>
                <w:b w:val="false"/>
                <w:i w:val="false"/>
                <w:color w:val="000000"/>
                <w:sz w:val="20"/>
              </w:rPr>
              <w:t>
</w:t>
            </w:r>
            <w:r>
              <w:rPr>
                <w:rFonts w:ascii="Times New Roman"/>
                <w:b w:val="false"/>
                <w:i w:val="false"/>
                <w:color w:val="000000"/>
                <w:sz w:val="20"/>
              </w:rPr>
              <w:t>элиталық тұқым</w:t>
            </w:r>
            <w:r>
              <w:br/>
            </w:r>
            <w:r>
              <w:rPr>
                <w:rFonts w:ascii="Times New Roman"/>
                <w:b w:val="false"/>
                <w:i w:val="false"/>
                <w:color w:val="000000"/>
                <w:sz w:val="20"/>
              </w:rPr>
              <w:t>
</w:t>
            </w:r>
            <w:r>
              <w:rPr>
                <w:rFonts w:ascii="Times New Roman"/>
                <w:b w:val="false"/>
                <w:i w:val="false"/>
                <w:color w:val="000000"/>
                <w:sz w:val="20"/>
              </w:rPr>
              <w:t>өндіруші</w:t>
            </w:r>
            <w:r>
              <w:br/>
            </w:r>
            <w:r>
              <w:rPr>
                <w:rFonts w:ascii="Times New Roman"/>
                <w:b w:val="false"/>
                <w:i w:val="false"/>
                <w:color w:val="000000"/>
                <w:sz w:val="20"/>
              </w:rPr>
              <w:t>
</w:t>
            </w:r>
            <w:r>
              <w:rPr>
                <w:rFonts w:ascii="Times New Roman"/>
                <w:b w:val="false"/>
                <w:i w:val="false"/>
                <w:color w:val="000000"/>
                <w:sz w:val="20"/>
              </w:rPr>
              <w:t>мәртебесін беру</w:t>
            </w:r>
            <w:r>
              <w:br/>
            </w:r>
            <w:r>
              <w:rPr>
                <w:rFonts w:ascii="Times New Roman"/>
                <w:b w:val="false"/>
                <w:i w:val="false"/>
                <w:color w:val="000000"/>
                <w:sz w:val="20"/>
              </w:rPr>
              <w:t>
</w:t>
            </w:r>
            <w:r>
              <w:rPr>
                <w:rFonts w:ascii="Times New Roman"/>
                <w:b w:val="false"/>
                <w:i w:val="false"/>
                <w:color w:val="000000"/>
                <w:sz w:val="20"/>
              </w:rPr>
              <w:t>жөнінде шешім</w:t>
            </w:r>
            <w:r>
              <w:br/>
            </w:r>
            <w:r>
              <w:rPr>
                <w:rFonts w:ascii="Times New Roman"/>
                <w:b w:val="false"/>
                <w:i w:val="false"/>
                <w:color w:val="000000"/>
                <w:sz w:val="20"/>
              </w:rPr>
              <w:t>
</w:t>
            </w:r>
            <w:r>
              <w:rPr>
                <w:rFonts w:ascii="Times New Roman"/>
                <w:b w:val="false"/>
                <w:i w:val="false"/>
                <w:color w:val="000000"/>
                <w:sz w:val="20"/>
              </w:rPr>
              <w:t>шығарылады</w:t>
            </w:r>
            <w:r>
              <w:br/>
            </w:r>
            <w:r>
              <w:rPr>
                <w:rFonts w:ascii="Times New Roman"/>
                <w:b w:val="false"/>
                <w:i w:val="false"/>
                <w:color w:val="000000"/>
                <w:sz w:val="20"/>
              </w:rPr>
              <w:t>
</w:t>
            </w:r>
            <w:r>
              <w:rPr>
                <w:rFonts w:ascii="Times New Roman"/>
                <w:b w:val="false"/>
                <w:i w:val="false"/>
                <w:color w:val="000000"/>
                <w:sz w:val="20"/>
              </w:rPr>
              <w:t>немесе сондай</w:t>
            </w:r>
            <w:r>
              <w:br/>
            </w:r>
            <w:r>
              <w:rPr>
                <w:rFonts w:ascii="Times New Roman"/>
                <w:b w:val="false"/>
                <w:i w:val="false"/>
                <w:color w:val="000000"/>
                <w:sz w:val="20"/>
              </w:rPr>
              <w:t>
</w:t>
            </w:r>
            <w:r>
              <w:rPr>
                <w:rFonts w:ascii="Times New Roman"/>
                <w:b w:val="false"/>
                <w:i w:val="false"/>
                <w:color w:val="000000"/>
                <w:sz w:val="20"/>
              </w:rPr>
              <w:t>мәртебе беруден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жөнінде шешім</w:t>
            </w:r>
            <w:r>
              <w:br/>
            </w:r>
            <w:r>
              <w:rPr>
                <w:rFonts w:ascii="Times New Roman"/>
                <w:b w:val="false"/>
                <w:i w:val="false"/>
                <w:color w:val="000000"/>
                <w:sz w:val="20"/>
              </w:rPr>
              <w:t>
</w:t>
            </w:r>
            <w:r>
              <w:rPr>
                <w:rFonts w:ascii="Times New Roman"/>
                <w:b w:val="false"/>
                <w:i w:val="false"/>
                <w:color w:val="000000"/>
                <w:sz w:val="20"/>
              </w:rPr>
              <w:t>шығарылады,</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 үшін беру</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куәлiкке</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куәлiктi</w:t>
            </w:r>
            <w:r>
              <w:br/>
            </w:r>
            <w:r>
              <w:rPr>
                <w:rFonts w:ascii="Times New Roman"/>
                <w:b w:val="false"/>
                <w:i w:val="false"/>
                <w:color w:val="000000"/>
                <w:sz w:val="20"/>
              </w:rPr>
              <w:t>
</w:t>
            </w:r>
            <w:r>
              <w:rPr>
                <w:rFonts w:ascii="Times New Roman"/>
                <w:b w:val="false"/>
                <w:i w:val="false"/>
                <w:color w:val="000000"/>
                <w:sz w:val="20"/>
              </w:rPr>
              <w:t>беруден бас</w:t>
            </w:r>
            <w:r>
              <w:br/>
            </w:r>
            <w:r>
              <w:rPr>
                <w:rFonts w:ascii="Times New Roman"/>
                <w:b w:val="false"/>
                <w:i w:val="false"/>
                <w:color w:val="000000"/>
                <w:sz w:val="20"/>
              </w:rPr>
              <w:t>
</w:t>
            </w:r>
            <w:r>
              <w:rPr>
                <w:rFonts w:ascii="Times New Roman"/>
                <w:b w:val="false"/>
                <w:i w:val="false"/>
                <w:color w:val="000000"/>
                <w:sz w:val="20"/>
              </w:rPr>
              <w:t>тартудың</w:t>
            </w:r>
            <w:r>
              <w:br/>
            </w:r>
            <w:r>
              <w:rPr>
                <w:rFonts w:ascii="Times New Roman"/>
                <w:b w:val="false"/>
                <w:i w:val="false"/>
                <w:color w:val="000000"/>
                <w:sz w:val="20"/>
              </w:rPr>
              <w:t>
</w:t>
            </w:r>
            <w:r>
              <w:rPr>
                <w:rFonts w:ascii="Times New Roman"/>
                <w:b w:val="false"/>
                <w:i w:val="false"/>
                <w:color w:val="000000"/>
                <w:sz w:val="20"/>
              </w:rPr>
              <w:t>себептерiн</w:t>
            </w:r>
            <w:r>
              <w:br/>
            </w:r>
            <w:r>
              <w:rPr>
                <w:rFonts w:ascii="Times New Roman"/>
                <w:b w:val="false"/>
                <w:i w:val="false"/>
                <w:color w:val="000000"/>
                <w:sz w:val="20"/>
              </w:rPr>
              <w:t>
</w:t>
            </w:r>
            <w:r>
              <w:rPr>
                <w:rFonts w:ascii="Times New Roman"/>
                <w:b w:val="false"/>
                <w:i w:val="false"/>
                <w:color w:val="000000"/>
                <w:sz w:val="20"/>
              </w:rPr>
              <w:t>көрсетiп,</w:t>
            </w:r>
            <w:r>
              <w:br/>
            </w:r>
            <w:r>
              <w:rPr>
                <w:rFonts w:ascii="Times New Roman"/>
                <w:b w:val="false"/>
                <w:i w:val="false"/>
                <w:color w:val="000000"/>
                <w:sz w:val="20"/>
              </w:rPr>
              <w:t>
</w:t>
            </w:r>
            <w:r>
              <w:rPr>
                <w:rFonts w:ascii="Times New Roman"/>
                <w:b w:val="false"/>
                <w:i w:val="false"/>
                <w:color w:val="000000"/>
                <w:sz w:val="20"/>
              </w:rPr>
              <w:t>жазбаша түрде</w:t>
            </w:r>
            <w:r>
              <w:br/>
            </w:r>
            <w:r>
              <w:rPr>
                <w:rFonts w:ascii="Times New Roman"/>
                <w:b w:val="false"/>
                <w:i w:val="false"/>
                <w:color w:val="000000"/>
                <w:sz w:val="20"/>
              </w:rPr>
              <w:t>
</w:t>
            </w:r>
            <w:r>
              <w:rPr>
                <w:rFonts w:ascii="Times New Roman"/>
                <w:b w:val="false"/>
                <w:i w:val="false"/>
                <w:color w:val="000000"/>
                <w:sz w:val="20"/>
              </w:rPr>
              <w:t>дәлелдi</w:t>
            </w:r>
            <w:r>
              <w:br/>
            </w:r>
            <w:r>
              <w:rPr>
                <w:rFonts w:ascii="Times New Roman"/>
                <w:b w:val="false"/>
                <w:i w:val="false"/>
                <w:color w:val="000000"/>
                <w:sz w:val="20"/>
              </w:rPr>
              <w:t>
</w:t>
            </w:r>
            <w:r>
              <w:rPr>
                <w:rFonts w:ascii="Times New Roman"/>
                <w:b w:val="false"/>
                <w:i w:val="false"/>
                <w:color w:val="000000"/>
                <w:sz w:val="20"/>
              </w:rPr>
              <w:t>жауапқа</w:t>
            </w:r>
            <w:r>
              <w:br/>
            </w:r>
            <w:r>
              <w:rPr>
                <w:rFonts w:ascii="Times New Roman"/>
                <w:b w:val="false"/>
                <w:i w:val="false"/>
                <w:color w:val="000000"/>
                <w:sz w:val="20"/>
              </w:rPr>
              <w:t>
</w:t>
            </w:r>
            <w:r>
              <w:rPr>
                <w:rFonts w:ascii="Times New Roman"/>
                <w:b w:val="false"/>
                <w:i w:val="false"/>
                <w:color w:val="000000"/>
                <w:sz w:val="20"/>
              </w:rPr>
              <w:t>қол қою</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аттестаттау</w:t>
            </w:r>
            <w:r>
              <w:br/>
            </w:r>
            <w:r>
              <w:rPr>
                <w:rFonts w:ascii="Times New Roman"/>
                <w:b w:val="false"/>
                <w:i w:val="false"/>
                <w:color w:val="000000"/>
                <w:sz w:val="20"/>
              </w:rPr>
              <w:t>
</w:t>
            </w:r>
            <w:r>
              <w:rPr>
                <w:rFonts w:ascii="Times New Roman"/>
                <w:b w:val="false"/>
                <w:i w:val="false"/>
                <w:color w:val="000000"/>
                <w:sz w:val="20"/>
              </w:rPr>
              <w:t>туралы куәлiктi немесе</w:t>
            </w:r>
            <w:r>
              <w:br/>
            </w:r>
            <w:r>
              <w:rPr>
                <w:rFonts w:ascii="Times New Roman"/>
                <w:b w:val="false"/>
                <w:i w:val="false"/>
                <w:color w:val="000000"/>
                <w:sz w:val="20"/>
              </w:rPr>
              <w:t>
</w:t>
            </w:r>
            <w:r>
              <w:rPr>
                <w:rFonts w:ascii="Times New Roman"/>
                <w:b w:val="false"/>
                <w:i w:val="false"/>
                <w:color w:val="000000"/>
                <w:sz w:val="20"/>
              </w:rPr>
              <w:t>куәлiктi беруден бас</w:t>
            </w:r>
            <w:r>
              <w:br/>
            </w:r>
            <w:r>
              <w:rPr>
                <w:rFonts w:ascii="Times New Roman"/>
                <w:b w:val="false"/>
                <w:i w:val="false"/>
                <w:color w:val="000000"/>
                <w:sz w:val="20"/>
              </w:rPr>
              <w:t>
</w:t>
            </w:r>
            <w:r>
              <w:rPr>
                <w:rFonts w:ascii="Times New Roman"/>
                <w:b w:val="false"/>
                <w:i w:val="false"/>
                <w:color w:val="000000"/>
                <w:sz w:val="20"/>
              </w:rPr>
              <w:t>тартудың себептерiн</w:t>
            </w:r>
            <w:r>
              <w:br/>
            </w:r>
            <w:r>
              <w:rPr>
                <w:rFonts w:ascii="Times New Roman"/>
                <w:b w:val="false"/>
                <w:i w:val="false"/>
                <w:color w:val="000000"/>
                <w:sz w:val="20"/>
              </w:rPr>
              <w:t>
</w:t>
            </w:r>
            <w:r>
              <w:rPr>
                <w:rFonts w:ascii="Times New Roman"/>
                <w:b w:val="false"/>
                <w:i w:val="false"/>
                <w:color w:val="000000"/>
                <w:sz w:val="20"/>
              </w:rPr>
              <w:t>көрсетiп, жазбаша түрде</w:t>
            </w:r>
            <w:r>
              <w:br/>
            </w:r>
            <w:r>
              <w:rPr>
                <w:rFonts w:ascii="Times New Roman"/>
                <w:b w:val="false"/>
                <w:i w:val="false"/>
                <w:color w:val="000000"/>
                <w:sz w:val="20"/>
              </w:rPr>
              <w:t>
</w:t>
            </w:r>
            <w:r>
              <w:rPr>
                <w:rFonts w:ascii="Times New Roman"/>
                <w:b w:val="false"/>
                <w:i w:val="false"/>
                <w:color w:val="000000"/>
                <w:sz w:val="20"/>
              </w:rPr>
              <w:t>дәлелдi жауап беру</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күннен</w:t>
            </w:r>
            <w:r>
              <w:br/>
            </w:r>
            <w:r>
              <w:rPr>
                <w:rFonts w:ascii="Times New Roman"/>
                <w:b w:val="false"/>
                <w:i w:val="false"/>
                <w:color w:val="000000"/>
                <w:sz w:val="20"/>
              </w:rPr>
              <w:t>
</w:t>
            </w:r>
            <w:r>
              <w:rPr>
                <w:rFonts w:ascii="Times New Roman"/>
                <w:b w:val="false"/>
                <w:i w:val="false"/>
                <w:color w:val="000000"/>
                <w:sz w:val="20"/>
              </w:rPr>
              <w:t>аспайды</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w:t>
            </w:r>
          </w:p>
        </w:tc>
      </w:tr>
      <w:tr>
        <w:trPr>
          <w:trHeight w:val="15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6" w:id="47"/>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Негiзгi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2553"/>
        <w:gridCol w:w="2793"/>
        <w:gridCol w:w="3473"/>
      </w:tblGrid>
      <w:tr>
        <w:trPr>
          <w:trHeight w:val="175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кеңсесi</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маманы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Элиталық тұқым</w:t>
            </w:r>
            <w:r>
              <w:br/>
            </w:r>
            <w:r>
              <w:rPr>
                <w:rFonts w:ascii="Times New Roman"/>
                <w:b w:val="false"/>
                <w:i w:val="false"/>
                <w:color w:val="000000"/>
                <w:sz w:val="20"/>
              </w:rPr>
              <w:t>
</w:t>
            </w:r>
            <w:r>
              <w:rPr>
                <w:rFonts w:ascii="Times New Roman"/>
                <w:b w:val="false"/>
                <w:i w:val="false"/>
                <w:color w:val="000000"/>
                <w:sz w:val="20"/>
              </w:rPr>
              <w:t>өндірушілерді</w:t>
            </w:r>
            <w:r>
              <w:br/>
            </w:r>
            <w:r>
              <w:rPr>
                <w:rFonts w:ascii="Times New Roman"/>
                <w:b w:val="false"/>
                <w:i w:val="false"/>
                <w:color w:val="000000"/>
                <w:sz w:val="20"/>
              </w:rPr>
              <w:t>
</w:t>
            </w:r>
            <w:r>
              <w:rPr>
                <w:rFonts w:ascii="Times New Roman"/>
                <w:b w:val="false"/>
                <w:i w:val="false"/>
                <w:color w:val="000000"/>
                <w:sz w:val="20"/>
              </w:rPr>
              <w:t>аттестаттау жөніндегі</w:t>
            </w:r>
            <w:r>
              <w:br/>
            </w:r>
            <w:r>
              <w:rPr>
                <w:rFonts w:ascii="Times New Roman"/>
                <w:b w:val="false"/>
                <w:i w:val="false"/>
                <w:color w:val="000000"/>
                <w:sz w:val="20"/>
              </w:rPr>
              <w:t>
</w:t>
            </w:r>
            <w:r>
              <w:rPr>
                <w:rFonts w:ascii="Times New Roman"/>
                <w:b w:val="false"/>
                <w:i w:val="false"/>
                <w:color w:val="000000"/>
                <w:sz w:val="20"/>
              </w:rPr>
              <w:t>комиссия</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қолхатты</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тiркеу,</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белгілеу,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3-әрекет</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толықтығын және</w:t>
            </w:r>
            <w:r>
              <w:br/>
            </w:r>
            <w:r>
              <w:rPr>
                <w:rFonts w:ascii="Times New Roman"/>
                <w:b w:val="false"/>
                <w:i w:val="false"/>
                <w:color w:val="000000"/>
                <w:sz w:val="20"/>
              </w:rPr>
              <w:t>
</w:t>
            </w:r>
            <w:r>
              <w:rPr>
                <w:rFonts w:ascii="Times New Roman"/>
                <w:b w:val="false"/>
                <w:i w:val="false"/>
                <w:color w:val="000000"/>
                <w:sz w:val="20"/>
              </w:rPr>
              <w:t>дұрыстығын</w:t>
            </w:r>
            <w:r>
              <w:br/>
            </w:r>
            <w:r>
              <w:rPr>
                <w:rFonts w:ascii="Times New Roman"/>
                <w:b w:val="false"/>
                <w:i w:val="false"/>
                <w:color w:val="000000"/>
                <w:sz w:val="20"/>
              </w:rPr>
              <w:t>
</w:t>
            </w:r>
            <w:r>
              <w:rPr>
                <w:rFonts w:ascii="Times New Roman"/>
                <w:b w:val="false"/>
                <w:i w:val="false"/>
                <w:color w:val="000000"/>
                <w:sz w:val="20"/>
              </w:rPr>
              <w:t>тексеру.</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дайындау және</w:t>
            </w:r>
            <w:r>
              <w:br/>
            </w:r>
            <w:r>
              <w:rPr>
                <w:rFonts w:ascii="Times New Roman"/>
                <w:b w:val="false"/>
                <w:i w:val="false"/>
                <w:color w:val="000000"/>
                <w:sz w:val="20"/>
              </w:rPr>
              <w:t>
</w:t>
            </w:r>
            <w:r>
              <w:rPr>
                <w:rFonts w:ascii="Times New Roman"/>
                <w:b w:val="false"/>
                <w:i w:val="false"/>
                <w:color w:val="000000"/>
                <w:sz w:val="20"/>
              </w:rPr>
              <w:t>ұсыну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4-әрекет</w:t>
            </w:r>
            <w:r>
              <w:br/>
            </w:r>
            <w:r>
              <w:rPr>
                <w:rFonts w:ascii="Times New Roman"/>
                <w:b w:val="false"/>
                <w:i w:val="false"/>
                <w:color w:val="000000"/>
                <w:sz w:val="20"/>
              </w:rPr>
              <w:t>
</w:t>
            </w:r>
            <w:r>
              <w:rPr>
                <w:rFonts w:ascii="Times New Roman"/>
                <w:b w:val="false"/>
                <w:i w:val="false"/>
                <w:color w:val="000000"/>
                <w:sz w:val="20"/>
              </w:rPr>
              <w:t>Тұтынушының өтінішін</w:t>
            </w:r>
            <w:r>
              <w:br/>
            </w:r>
            <w:r>
              <w:rPr>
                <w:rFonts w:ascii="Times New Roman"/>
                <w:b w:val="false"/>
                <w:i w:val="false"/>
                <w:color w:val="000000"/>
                <w:sz w:val="20"/>
              </w:rPr>
              <w:t>
</w:t>
            </w:r>
            <w:r>
              <w:rPr>
                <w:rFonts w:ascii="Times New Roman"/>
                <w:b w:val="false"/>
                <w:i w:val="false"/>
                <w:color w:val="000000"/>
                <w:sz w:val="20"/>
              </w:rPr>
              <w:t>қарау, бiлiктiлiк</w:t>
            </w:r>
            <w:r>
              <w:br/>
            </w:r>
            <w:r>
              <w:rPr>
                <w:rFonts w:ascii="Times New Roman"/>
                <w:b w:val="false"/>
                <w:i w:val="false"/>
                <w:color w:val="000000"/>
                <w:sz w:val="20"/>
              </w:rPr>
              <w:t>
</w:t>
            </w:r>
            <w:r>
              <w:rPr>
                <w:rFonts w:ascii="Times New Roman"/>
                <w:b w:val="false"/>
                <w:i w:val="false"/>
                <w:color w:val="000000"/>
                <w:sz w:val="20"/>
              </w:rPr>
              <w:t>талаптарына жеке</w:t>
            </w:r>
            <w:r>
              <w:br/>
            </w:r>
            <w:r>
              <w:rPr>
                <w:rFonts w:ascii="Times New Roman"/>
                <w:b w:val="false"/>
                <w:i w:val="false"/>
                <w:color w:val="000000"/>
                <w:sz w:val="20"/>
              </w:rPr>
              <w:t>
</w:t>
            </w:r>
            <w:r>
              <w:rPr>
                <w:rFonts w:ascii="Times New Roman"/>
                <w:b w:val="false"/>
                <w:i w:val="false"/>
                <w:color w:val="000000"/>
                <w:sz w:val="20"/>
              </w:rPr>
              <w:t>немесе заңды тұлғаның</w:t>
            </w:r>
            <w:r>
              <w:br/>
            </w:r>
            <w:r>
              <w:rPr>
                <w:rFonts w:ascii="Times New Roman"/>
                <w:b w:val="false"/>
                <w:i w:val="false"/>
                <w:color w:val="000000"/>
                <w:sz w:val="20"/>
              </w:rPr>
              <w:t>
</w:t>
            </w:r>
            <w:r>
              <w:rPr>
                <w:rFonts w:ascii="Times New Roman"/>
                <w:b w:val="false"/>
                <w:i w:val="false"/>
                <w:color w:val="000000"/>
                <w:sz w:val="20"/>
              </w:rPr>
              <w:t>сәйкестік деңгейін</w:t>
            </w:r>
            <w:r>
              <w:br/>
            </w:r>
            <w:r>
              <w:rPr>
                <w:rFonts w:ascii="Times New Roman"/>
                <w:b w:val="false"/>
                <w:i w:val="false"/>
                <w:color w:val="000000"/>
                <w:sz w:val="20"/>
              </w:rPr>
              <w:t>
</w:t>
            </w:r>
            <w:r>
              <w:rPr>
                <w:rFonts w:ascii="Times New Roman"/>
                <w:b w:val="false"/>
                <w:i w:val="false"/>
                <w:color w:val="000000"/>
                <w:sz w:val="20"/>
              </w:rPr>
              <w:t>анықтау үшін сол</w:t>
            </w:r>
            <w:r>
              <w:br/>
            </w:r>
            <w:r>
              <w:rPr>
                <w:rFonts w:ascii="Times New Roman"/>
                <w:b w:val="false"/>
                <w:i w:val="false"/>
                <w:color w:val="000000"/>
                <w:sz w:val="20"/>
              </w:rPr>
              <w:t>
</w:t>
            </w:r>
            <w:r>
              <w:rPr>
                <w:rFonts w:ascii="Times New Roman"/>
                <w:b w:val="false"/>
                <w:i w:val="false"/>
                <w:color w:val="000000"/>
                <w:sz w:val="20"/>
              </w:rPr>
              <w:t>жерге бару.</w:t>
            </w:r>
            <w:r>
              <w:br/>
            </w:r>
            <w:r>
              <w:rPr>
                <w:rFonts w:ascii="Times New Roman"/>
                <w:b w:val="false"/>
                <w:i w:val="false"/>
                <w:color w:val="000000"/>
                <w:sz w:val="20"/>
              </w:rPr>
              <w:t>
</w:t>
            </w:r>
            <w:r>
              <w:rPr>
                <w:rFonts w:ascii="Times New Roman"/>
                <w:b w:val="false"/>
                <w:i w:val="false"/>
                <w:color w:val="000000"/>
                <w:sz w:val="20"/>
              </w:rPr>
              <w:t>Өтініш берілген</w:t>
            </w:r>
            <w:r>
              <w:br/>
            </w:r>
            <w:r>
              <w:rPr>
                <w:rFonts w:ascii="Times New Roman"/>
                <w:b w:val="false"/>
                <w:i w:val="false"/>
                <w:color w:val="000000"/>
                <w:sz w:val="20"/>
              </w:rPr>
              <w:t>
</w:t>
            </w:r>
            <w:r>
              <w:rPr>
                <w:rFonts w:ascii="Times New Roman"/>
                <w:b w:val="false"/>
                <w:i w:val="false"/>
                <w:color w:val="000000"/>
                <w:sz w:val="20"/>
              </w:rPr>
              <w:t>мәртебені беру</w:t>
            </w:r>
            <w:r>
              <w:br/>
            </w:r>
            <w:r>
              <w:rPr>
                <w:rFonts w:ascii="Times New Roman"/>
                <w:b w:val="false"/>
                <w:i w:val="false"/>
                <w:color w:val="000000"/>
                <w:sz w:val="20"/>
              </w:rPr>
              <w:t>
</w:t>
            </w:r>
            <w:r>
              <w:rPr>
                <w:rFonts w:ascii="Times New Roman"/>
                <w:b w:val="false"/>
                <w:i w:val="false"/>
                <w:color w:val="000000"/>
                <w:sz w:val="20"/>
              </w:rPr>
              <w:t>жөнінде шешім</w:t>
            </w:r>
            <w:r>
              <w:br/>
            </w:r>
            <w:r>
              <w:rPr>
                <w:rFonts w:ascii="Times New Roman"/>
                <w:b w:val="false"/>
                <w:i w:val="false"/>
                <w:color w:val="000000"/>
                <w:sz w:val="20"/>
              </w:rPr>
              <w:t>
</w:t>
            </w:r>
            <w:r>
              <w:rPr>
                <w:rFonts w:ascii="Times New Roman"/>
                <w:b w:val="false"/>
                <w:i w:val="false"/>
                <w:color w:val="000000"/>
                <w:sz w:val="20"/>
              </w:rPr>
              <w:t>қабылдау, хаттаманы</w:t>
            </w:r>
            <w:r>
              <w:br/>
            </w:r>
            <w:r>
              <w:rPr>
                <w:rFonts w:ascii="Times New Roman"/>
                <w:b w:val="false"/>
                <w:i w:val="false"/>
                <w:color w:val="000000"/>
                <w:sz w:val="20"/>
              </w:rPr>
              <w:t>
</w:t>
            </w:r>
            <w:r>
              <w:rPr>
                <w:rFonts w:ascii="Times New Roman"/>
                <w:b w:val="false"/>
                <w:i w:val="false"/>
                <w:color w:val="000000"/>
                <w:sz w:val="20"/>
              </w:rPr>
              <w:t>ресімдеу, уәкiлеттi</w:t>
            </w:r>
            <w:r>
              <w:br/>
            </w:r>
            <w:r>
              <w:rPr>
                <w:rFonts w:ascii="Times New Roman"/>
                <w:b w:val="false"/>
                <w:i w:val="false"/>
                <w:color w:val="000000"/>
                <w:sz w:val="20"/>
              </w:rPr>
              <w:t>
</w:t>
            </w:r>
            <w:r>
              <w:rPr>
                <w:rFonts w:ascii="Times New Roman"/>
                <w:b w:val="false"/>
                <w:i w:val="false"/>
                <w:color w:val="000000"/>
                <w:sz w:val="20"/>
              </w:rPr>
              <w:t>органның басшысына</w:t>
            </w:r>
            <w:r>
              <w:br/>
            </w:r>
            <w:r>
              <w:rPr>
                <w:rFonts w:ascii="Times New Roman"/>
                <w:b w:val="false"/>
                <w:i w:val="false"/>
                <w:color w:val="000000"/>
                <w:sz w:val="20"/>
              </w:rPr>
              <w:t>
</w:t>
            </w:r>
            <w:r>
              <w:rPr>
                <w:rFonts w:ascii="Times New Roman"/>
                <w:b w:val="false"/>
                <w:i w:val="false"/>
                <w:color w:val="000000"/>
                <w:sz w:val="20"/>
              </w:rPr>
              <w:t>қол қою үшін беру</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куәлiкке</w:t>
            </w:r>
            <w:r>
              <w:br/>
            </w:r>
            <w:r>
              <w:rPr>
                <w:rFonts w:ascii="Times New Roman"/>
                <w:b w:val="false"/>
                <w:i w:val="false"/>
                <w:color w:val="000000"/>
                <w:sz w:val="20"/>
              </w:rPr>
              <w:t>
</w:t>
            </w:r>
            <w:r>
              <w:rPr>
                <w:rFonts w:ascii="Times New Roman"/>
                <w:b w:val="false"/>
                <w:i w:val="false"/>
                <w:color w:val="000000"/>
                <w:sz w:val="20"/>
              </w:rPr>
              <w:t>қол қою</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куәлiкті</w:t>
            </w:r>
            <w:r>
              <w:br/>
            </w:r>
            <w:r>
              <w:rPr>
                <w:rFonts w:ascii="Times New Roman"/>
                <w:b w:val="false"/>
                <w:i w:val="false"/>
                <w:color w:val="000000"/>
                <w:sz w:val="20"/>
              </w:rPr>
              <w:t>
</w:t>
            </w:r>
            <w:r>
              <w:rPr>
                <w:rFonts w:ascii="Times New Roman"/>
                <w:b w:val="false"/>
                <w:i w:val="false"/>
                <w:color w:val="000000"/>
                <w:sz w:val="20"/>
              </w:rPr>
              <w:t>тіркеу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w:t>
            </w:r>
            <w:r>
              <w:br/>
            </w:r>
            <w:r>
              <w:rPr>
                <w:rFonts w:ascii="Times New Roman"/>
                <w:b w:val="false"/>
                <w:i w:val="false"/>
                <w:color w:val="000000"/>
                <w:sz w:val="20"/>
              </w:rPr>
              <w:t>
</w:t>
            </w:r>
            <w:r>
              <w:rPr>
                <w:rFonts w:ascii="Times New Roman"/>
                <w:b w:val="false"/>
                <w:i w:val="false"/>
                <w:color w:val="000000"/>
                <w:sz w:val="20"/>
              </w:rPr>
              <w:t>беру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 w:id="48"/>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9"/>
        <w:gridCol w:w="2764"/>
        <w:gridCol w:w="3080"/>
        <w:gridCol w:w="3207"/>
      </w:tblGrid>
      <w:tr>
        <w:trPr>
          <w:trHeight w:val="1260"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кеңсесi</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маманы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4-топ</w:t>
            </w:r>
            <w:r>
              <w:br/>
            </w:r>
            <w:r>
              <w:rPr>
                <w:rFonts w:ascii="Times New Roman"/>
                <w:b w:val="false"/>
                <w:i w:val="false"/>
                <w:color w:val="000000"/>
                <w:sz w:val="20"/>
              </w:rPr>
              <w:t>
</w:t>
            </w: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Элиталық тұқым</w:t>
            </w:r>
            <w:r>
              <w:br/>
            </w:r>
            <w:r>
              <w:rPr>
                <w:rFonts w:ascii="Times New Roman"/>
                <w:b w:val="false"/>
                <w:i w:val="false"/>
                <w:color w:val="000000"/>
                <w:sz w:val="20"/>
              </w:rPr>
              <w:t>
</w:t>
            </w:r>
            <w:r>
              <w:rPr>
                <w:rFonts w:ascii="Times New Roman"/>
                <w:b w:val="false"/>
                <w:i w:val="false"/>
                <w:color w:val="000000"/>
                <w:sz w:val="20"/>
              </w:rPr>
              <w:t>өндірушілерді</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жөніндегі</w:t>
            </w:r>
            <w:r>
              <w:br/>
            </w:r>
            <w:r>
              <w:rPr>
                <w:rFonts w:ascii="Times New Roman"/>
                <w:b w:val="false"/>
                <w:i w:val="false"/>
                <w:color w:val="000000"/>
                <w:sz w:val="20"/>
              </w:rPr>
              <w:t>
</w:t>
            </w:r>
            <w:r>
              <w:rPr>
                <w:rFonts w:ascii="Times New Roman"/>
                <w:b w:val="false"/>
                <w:i w:val="false"/>
                <w:color w:val="000000"/>
                <w:sz w:val="20"/>
              </w:rPr>
              <w:t>комиссия</w:t>
            </w:r>
          </w:p>
        </w:tc>
      </w:tr>
      <w:tr>
        <w:trPr>
          <w:trHeight w:val="255"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қолхатты беру,</w:t>
            </w:r>
            <w:r>
              <w:br/>
            </w:r>
            <w:r>
              <w:rPr>
                <w:rFonts w:ascii="Times New Roman"/>
                <w:b w:val="false"/>
                <w:i w:val="false"/>
                <w:color w:val="000000"/>
                <w:sz w:val="20"/>
              </w:rPr>
              <w:t>
</w:t>
            </w:r>
            <w:r>
              <w:rPr>
                <w:rFonts w:ascii="Times New Roman"/>
                <w:b w:val="false"/>
                <w:i w:val="false"/>
                <w:color w:val="000000"/>
                <w:sz w:val="20"/>
              </w:rPr>
              <w:t>журналда тiркеу,</w:t>
            </w:r>
            <w:r>
              <w:br/>
            </w:r>
            <w:r>
              <w:rPr>
                <w:rFonts w:ascii="Times New Roman"/>
                <w:b w:val="false"/>
                <w:i w:val="false"/>
                <w:color w:val="000000"/>
                <w:sz w:val="20"/>
              </w:rPr>
              <w:t>
</w:t>
            </w:r>
            <w:r>
              <w:rPr>
                <w:rFonts w:ascii="Times New Roman"/>
                <w:b w:val="false"/>
                <w:i w:val="false"/>
                <w:color w:val="000000"/>
                <w:sz w:val="20"/>
              </w:rPr>
              <w:t>өтiнiштi</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белгілеу,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3-әрекет</w:t>
            </w:r>
            <w:r>
              <w:br/>
            </w:r>
            <w:r>
              <w:rPr>
                <w:rFonts w:ascii="Times New Roman"/>
                <w:b w:val="false"/>
                <w:i w:val="false"/>
                <w:color w:val="000000"/>
                <w:sz w:val="20"/>
              </w:rPr>
              <w:t>
</w:t>
            </w:r>
            <w:r>
              <w:rPr>
                <w:rFonts w:ascii="Times New Roman"/>
                <w:b w:val="false"/>
                <w:i w:val="false"/>
                <w:color w:val="000000"/>
                <w:sz w:val="20"/>
              </w:rPr>
              <w:t>Тұтынушы толық</w:t>
            </w:r>
            <w:r>
              <w:br/>
            </w:r>
            <w:r>
              <w:rPr>
                <w:rFonts w:ascii="Times New Roman"/>
                <w:b w:val="false"/>
                <w:i w:val="false"/>
                <w:color w:val="000000"/>
                <w:sz w:val="20"/>
              </w:rPr>
              <w:t>
</w:t>
            </w:r>
            <w:r>
              <w:rPr>
                <w:rFonts w:ascii="Times New Roman"/>
                <w:b w:val="false"/>
                <w:i w:val="false"/>
                <w:color w:val="000000"/>
                <w:sz w:val="20"/>
              </w:rPr>
              <w:t>емес</w:t>
            </w:r>
            <w:r>
              <w:br/>
            </w:r>
            <w:r>
              <w:rPr>
                <w:rFonts w:ascii="Times New Roman"/>
                <w:b w:val="false"/>
                <w:i w:val="false"/>
                <w:color w:val="000000"/>
                <w:sz w:val="20"/>
              </w:rPr>
              <w:t>
</w:t>
            </w:r>
            <w:r>
              <w:rPr>
                <w:rFonts w:ascii="Times New Roman"/>
                <w:b w:val="false"/>
                <w:i w:val="false"/>
                <w:color w:val="000000"/>
                <w:sz w:val="20"/>
              </w:rPr>
              <w:t>құжаттар пакетін</w:t>
            </w:r>
            <w:r>
              <w:br/>
            </w:r>
            <w:r>
              <w:rPr>
                <w:rFonts w:ascii="Times New Roman"/>
                <w:b w:val="false"/>
                <w:i w:val="false"/>
                <w:color w:val="000000"/>
                <w:sz w:val="20"/>
              </w:rPr>
              <w:t>
</w:t>
            </w:r>
            <w:r>
              <w:rPr>
                <w:rFonts w:ascii="Times New Roman"/>
                <w:b w:val="false"/>
                <w:i w:val="false"/>
                <w:color w:val="000000"/>
                <w:sz w:val="20"/>
              </w:rPr>
              <w:t>ұсынған жағдайда,</w:t>
            </w:r>
            <w:r>
              <w:br/>
            </w:r>
            <w:r>
              <w:rPr>
                <w:rFonts w:ascii="Times New Roman"/>
                <w:b w:val="false"/>
                <w:i w:val="false"/>
                <w:color w:val="000000"/>
                <w:sz w:val="20"/>
              </w:rPr>
              <w:t>
</w:t>
            </w:r>
            <w:r>
              <w:rPr>
                <w:rFonts w:ascii="Times New Roman"/>
                <w:b w:val="false"/>
                <w:i w:val="false"/>
                <w:color w:val="000000"/>
                <w:sz w:val="20"/>
              </w:rPr>
              <w:t>оған аттестаттау</w:t>
            </w:r>
            <w:r>
              <w:br/>
            </w:r>
            <w:r>
              <w:rPr>
                <w:rFonts w:ascii="Times New Roman"/>
                <w:b w:val="false"/>
                <w:i w:val="false"/>
                <w:color w:val="000000"/>
                <w:sz w:val="20"/>
              </w:rPr>
              <w:t>
</w:t>
            </w:r>
            <w:r>
              <w:rPr>
                <w:rFonts w:ascii="Times New Roman"/>
                <w:b w:val="false"/>
                <w:i w:val="false"/>
                <w:color w:val="000000"/>
                <w:sz w:val="20"/>
              </w:rPr>
              <w:t>туралы куәлiктi</w:t>
            </w:r>
            <w:r>
              <w:br/>
            </w:r>
            <w:r>
              <w:rPr>
                <w:rFonts w:ascii="Times New Roman"/>
                <w:b w:val="false"/>
                <w:i w:val="false"/>
                <w:color w:val="000000"/>
                <w:sz w:val="20"/>
              </w:rPr>
              <w:t>
</w:t>
            </w:r>
            <w:r>
              <w:rPr>
                <w:rFonts w:ascii="Times New Roman"/>
                <w:b w:val="false"/>
                <w:i w:val="false"/>
                <w:color w:val="000000"/>
                <w:sz w:val="20"/>
              </w:rPr>
              <w:t>беруден бас</w:t>
            </w:r>
            <w:r>
              <w:br/>
            </w:r>
            <w:r>
              <w:rPr>
                <w:rFonts w:ascii="Times New Roman"/>
                <w:b w:val="false"/>
                <w:i w:val="false"/>
                <w:color w:val="000000"/>
                <w:sz w:val="20"/>
              </w:rPr>
              <w:t>
</w:t>
            </w:r>
            <w:r>
              <w:rPr>
                <w:rFonts w:ascii="Times New Roman"/>
                <w:b w:val="false"/>
                <w:i w:val="false"/>
                <w:color w:val="000000"/>
                <w:sz w:val="20"/>
              </w:rPr>
              <w:t>тартудың себептерiн</w:t>
            </w:r>
            <w:r>
              <w:br/>
            </w:r>
            <w:r>
              <w:rPr>
                <w:rFonts w:ascii="Times New Roman"/>
                <w:b w:val="false"/>
                <w:i w:val="false"/>
                <w:color w:val="000000"/>
                <w:sz w:val="20"/>
              </w:rPr>
              <w:t>
</w:t>
            </w:r>
            <w:r>
              <w:rPr>
                <w:rFonts w:ascii="Times New Roman"/>
                <w:b w:val="false"/>
                <w:i w:val="false"/>
                <w:color w:val="000000"/>
                <w:sz w:val="20"/>
              </w:rPr>
              <w:t>көрсетiп, жазбаша</w:t>
            </w:r>
            <w:r>
              <w:br/>
            </w:r>
            <w:r>
              <w:rPr>
                <w:rFonts w:ascii="Times New Roman"/>
                <w:b w:val="false"/>
                <w:i w:val="false"/>
                <w:color w:val="000000"/>
                <w:sz w:val="20"/>
              </w:rPr>
              <w:t>
</w:t>
            </w:r>
            <w:r>
              <w:rPr>
                <w:rFonts w:ascii="Times New Roman"/>
                <w:b w:val="false"/>
                <w:i w:val="false"/>
                <w:color w:val="000000"/>
                <w:sz w:val="20"/>
              </w:rPr>
              <w:t>түрде дәлелдi жауап</w:t>
            </w:r>
            <w:r>
              <w:br/>
            </w:r>
            <w:r>
              <w:rPr>
                <w:rFonts w:ascii="Times New Roman"/>
                <w:b w:val="false"/>
                <w:i w:val="false"/>
                <w:color w:val="000000"/>
                <w:sz w:val="20"/>
              </w:rPr>
              <w:t>
</w:t>
            </w:r>
            <w:r>
              <w:rPr>
                <w:rFonts w:ascii="Times New Roman"/>
                <w:b w:val="false"/>
                <w:i w:val="false"/>
                <w:color w:val="000000"/>
                <w:sz w:val="20"/>
              </w:rPr>
              <w:t>беріледi.</w:t>
            </w:r>
            <w:r>
              <w:br/>
            </w:r>
            <w:r>
              <w:rPr>
                <w:rFonts w:ascii="Times New Roman"/>
                <w:b w:val="false"/>
                <w:i w:val="false"/>
                <w:color w:val="000000"/>
                <w:sz w:val="20"/>
              </w:rPr>
              <w:t>
</w:t>
            </w:r>
            <w:r>
              <w:rPr>
                <w:rFonts w:ascii="Times New Roman"/>
                <w:b w:val="false"/>
                <w:i w:val="false"/>
                <w:color w:val="000000"/>
                <w:sz w:val="20"/>
              </w:rPr>
              <w:t>Белгіленген</w:t>
            </w:r>
            <w:r>
              <w:br/>
            </w:r>
            <w:r>
              <w:rPr>
                <w:rFonts w:ascii="Times New Roman"/>
                <w:b w:val="false"/>
                <w:i w:val="false"/>
                <w:color w:val="000000"/>
                <w:sz w:val="20"/>
              </w:rPr>
              <w:t>
</w:t>
            </w:r>
            <w:r>
              <w:rPr>
                <w:rFonts w:ascii="Times New Roman"/>
                <w:b w:val="false"/>
                <w:i w:val="false"/>
                <w:color w:val="000000"/>
                <w:sz w:val="20"/>
              </w:rPr>
              <w:t>талаптарға сәйкес</w:t>
            </w:r>
            <w:r>
              <w:br/>
            </w:r>
            <w:r>
              <w:rPr>
                <w:rFonts w:ascii="Times New Roman"/>
                <w:b w:val="false"/>
                <w:i w:val="false"/>
                <w:color w:val="000000"/>
                <w:sz w:val="20"/>
              </w:rPr>
              <w:t>
</w:t>
            </w:r>
            <w:r>
              <w:rPr>
                <w:rFonts w:ascii="Times New Roman"/>
                <w:b w:val="false"/>
                <w:i w:val="false"/>
                <w:color w:val="000000"/>
                <w:sz w:val="20"/>
              </w:rPr>
              <w:t>болған жағдайда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 дайындау</w:t>
            </w:r>
            <w:r>
              <w:br/>
            </w:r>
            <w:r>
              <w:rPr>
                <w:rFonts w:ascii="Times New Roman"/>
                <w:b w:val="false"/>
                <w:i w:val="false"/>
                <w:color w:val="000000"/>
                <w:sz w:val="20"/>
              </w:rPr>
              <w:t>
</w:t>
            </w:r>
            <w:r>
              <w:rPr>
                <w:rFonts w:ascii="Times New Roman"/>
                <w:b w:val="false"/>
                <w:i w:val="false"/>
                <w:color w:val="000000"/>
                <w:sz w:val="20"/>
              </w:rPr>
              <w:t>және ұсыну</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4-әрекет</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өтінішін</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бiлiктiлiк талаптарына</w:t>
            </w:r>
            <w:r>
              <w:br/>
            </w:r>
            <w:r>
              <w:rPr>
                <w:rFonts w:ascii="Times New Roman"/>
                <w:b w:val="false"/>
                <w:i w:val="false"/>
                <w:color w:val="000000"/>
                <w:sz w:val="20"/>
              </w:rPr>
              <w:t>
</w:t>
            </w:r>
            <w:r>
              <w:rPr>
                <w:rFonts w:ascii="Times New Roman"/>
                <w:b w:val="false"/>
                <w:i w:val="false"/>
                <w:color w:val="000000"/>
                <w:sz w:val="20"/>
              </w:rPr>
              <w:t>жеке немесе заңды</w:t>
            </w:r>
            <w:r>
              <w:br/>
            </w:r>
            <w:r>
              <w:rPr>
                <w:rFonts w:ascii="Times New Roman"/>
                <w:b w:val="false"/>
                <w:i w:val="false"/>
                <w:color w:val="000000"/>
                <w:sz w:val="20"/>
              </w:rPr>
              <w:t>
</w:t>
            </w:r>
            <w:r>
              <w:rPr>
                <w:rFonts w:ascii="Times New Roman"/>
                <w:b w:val="false"/>
                <w:i w:val="false"/>
                <w:color w:val="000000"/>
                <w:sz w:val="20"/>
              </w:rPr>
              <w:t>тұлғаның сәйкестік</w:t>
            </w:r>
            <w:r>
              <w:br/>
            </w:r>
            <w:r>
              <w:rPr>
                <w:rFonts w:ascii="Times New Roman"/>
                <w:b w:val="false"/>
                <w:i w:val="false"/>
                <w:color w:val="000000"/>
                <w:sz w:val="20"/>
              </w:rPr>
              <w:t>
</w:t>
            </w:r>
            <w:r>
              <w:rPr>
                <w:rFonts w:ascii="Times New Roman"/>
                <w:b w:val="false"/>
                <w:i w:val="false"/>
                <w:color w:val="000000"/>
                <w:sz w:val="20"/>
              </w:rPr>
              <w:t>деңгейін анықтау</w:t>
            </w:r>
            <w:r>
              <w:br/>
            </w:r>
            <w:r>
              <w:rPr>
                <w:rFonts w:ascii="Times New Roman"/>
                <w:b w:val="false"/>
                <w:i w:val="false"/>
                <w:color w:val="000000"/>
                <w:sz w:val="20"/>
              </w:rPr>
              <w:t>
</w:t>
            </w:r>
            <w:r>
              <w:rPr>
                <w:rFonts w:ascii="Times New Roman"/>
                <w:b w:val="false"/>
                <w:i w:val="false"/>
                <w:color w:val="000000"/>
                <w:sz w:val="20"/>
              </w:rPr>
              <w:t>үшін</w:t>
            </w:r>
            <w:r>
              <w:br/>
            </w:r>
            <w:r>
              <w:rPr>
                <w:rFonts w:ascii="Times New Roman"/>
                <w:b w:val="false"/>
                <w:i w:val="false"/>
                <w:color w:val="000000"/>
                <w:sz w:val="20"/>
              </w:rPr>
              <w:t>
</w:t>
            </w:r>
            <w:r>
              <w:rPr>
                <w:rFonts w:ascii="Times New Roman"/>
                <w:b w:val="false"/>
                <w:i w:val="false"/>
                <w:color w:val="000000"/>
                <w:sz w:val="20"/>
              </w:rPr>
              <w:t>сол жерге бару.</w:t>
            </w:r>
            <w:r>
              <w:br/>
            </w:r>
            <w:r>
              <w:rPr>
                <w:rFonts w:ascii="Times New Roman"/>
                <w:b w:val="false"/>
                <w:i w:val="false"/>
                <w:color w:val="000000"/>
                <w:sz w:val="20"/>
              </w:rPr>
              <w:t>
</w:t>
            </w:r>
            <w:r>
              <w:rPr>
                <w:rFonts w:ascii="Times New Roman"/>
                <w:b w:val="false"/>
                <w:i w:val="false"/>
                <w:color w:val="000000"/>
                <w:sz w:val="20"/>
              </w:rPr>
              <w:t>Өтініш берілген</w:t>
            </w:r>
            <w:r>
              <w:br/>
            </w:r>
            <w:r>
              <w:rPr>
                <w:rFonts w:ascii="Times New Roman"/>
                <w:b w:val="false"/>
                <w:i w:val="false"/>
                <w:color w:val="000000"/>
                <w:sz w:val="20"/>
              </w:rPr>
              <w:t>
</w:t>
            </w:r>
            <w:r>
              <w:rPr>
                <w:rFonts w:ascii="Times New Roman"/>
                <w:b w:val="false"/>
                <w:i w:val="false"/>
                <w:color w:val="000000"/>
                <w:sz w:val="20"/>
              </w:rPr>
              <w:t>мәртебені беруден</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 жөнінде</w:t>
            </w:r>
            <w:r>
              <w:br/>
            </w:r>
            <w:r>
              <w:rPr>
                <w:rFonts w:ascii="Times New Roman"/>
                <w:b w:val="false"/>
                <w:i w:val="false"/>
                <w:color w:val="000000"/>
                <w:sz w:val="20"/>
              </w:rPr>
              <w:t>
</w:t>
            </w:r>
            <w:r>
              <w:rPr>
                <w:rFonts w:ascii="Times New Roman"/>
                <w:b w:val="false"/>
                <w:i w:val="false"/>
                <w:color w:val="000000"/>
                <w:sz w:val="20"/>
              </w:rPr>
              <w:t>шешім</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хаттаманы</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уәкiлеттi</w:t>
            </w:r>
            <w:r>
              <w:br/>
            </w:r>
            <w:r>
              <w:rPr>
                <w:rFonts w:ascii="Times New Roman"/>
                <w:b w:val="false"/>
                <w:i w:val="false"/>
                <w:color w:val="000000"/>
                <w:sz w:val="20"/>
              </w:rPr>
              <w:t>
</w:t>
            </w:r>
            <w:r>
              <w:rPr>
                <w:rFonts w:ascii="Times New Roman"/>
                <w:b w:val="false"/>
                <w:i w:val="false"/>
                <w:color w:val="000000"/>
                <w:sz w:val="20"/>
              </w:rPr>
              <w:t>органның басшысына</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қою үшін беру</w:t>
            </w:r>
          </w:p>
        </w:tc>
      </w:tr>
      <w:tr>
        <w:trPr>
          <w:trHeight w:val="240"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5-әрекет</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туралы куәлiктi</w:t>
            </w:r>
            <w:r>
              <w:br/>
            </w:r>
            <w:r>
              <w:rPr>
                <w:rFonts w:ascii="Times New Roman"/>
                <w:b w:val="false"/>
                <w:i w:val="false"/>
                <w:color w:val="000000"/>
                <w:sz w:val="20"/>
              </w:rPr>
              <w:t>
</w:t>
            </w:r>
            <w:r>
              <w:rPr>
                <w:rFonts w:ascii="Times New Roman"/>
                <w:b w:val="false"/>
                <w:i w:val="false"/>
                <w:color w:val="000000"/>
                <w:sz w:val="20"/>
              </w:rPr>
              <w:t>беруден бас</w:t>
            </w:r>
            <w:r>
              <w:br/>
            </w:r>
            <w:r>
              <w:rPr>
                <w:rFonts w:ascii="Times New Roman"/>
                <w:b w:val="false"/>
                <w:i w:val="false"/>
                <w:color w:val="000000"/>
                <w:sz w:val="20"/>
              </w:rPr>
              <w:t>
</w:t>
            </w:r>
            <w:r>
              <w:rPr>
                <w:rFonts w:ascii="Times New Roman"/>
                <w:b w:val="false"/>
                <w:i w:val="false"/>
                <w:color w:val="000000"/>
                <w:sz w:val="20"/>
              </w:rPr>
              <w:t>тартудың</w:t>
            </w:r>
            <w:r>
              <w:br/>
            </w:r>
            <w:r>
              <w:rPr>
                <w:rFonts w:ascii="Times New Roman"/>
                <w:b w:val="false"/>
                <w:i w:val="false"/>
                <w:color w:val="000000"/>
                <w:sz w:val="20"/>
              </w:rPr>
              <w:t>
</w:t>
            </w:r>
            <w:r>
              <w:rPr>
                <w:rFonts w:ascii="Times New Roman"/>
                <w:b w:val="false"/>
                <w:i w:val="false"/>
                <w:color w:val="000000"/>
                <w:sz w:val="20"/>
              </w:rPr>
              <w:t>себептерiн</w:t>
            </w:r>
            <w:r>
              <w:br/>
            </w:r>
            <w:r>
              <w:rPr>
                <w:rFonts w:ascii="Times New Roman"/>
                <w:b w:val="false"/>
                <w:i w:val="false"/>
                <w:color w:val="000000"/>
                <w:sz w:val="20"/>
              </w:rPr>
              <w:t>
</w:t>
            </w:r>
            <w:r>
              <w:rPr>
                <w:rFonts w:ascii="Times New Roman"/>
                <w:b w:val="false"/>
                <w:i w:val="false"/>
                <w:color w:val="000000"/>
                <w:sz w:val="20"/>
              </w:rPr>
              <w:t>көрсетiп, жазбаша</w:t>
            </w:r>
            <w:r>
              <w:br/>
            </w:r>
            <w:r>
              <w:rPr>
                <w:rFonts w:ascii="Times New Roman"/>
                <w:b w:val="false"/>
                <w:i w:val="false"/>
                <w:color w:val="000000"/>
                <w:sz w:val="20"/>
              </w:rPr>
              <w:t>
</w:t>
            </w:r>
            <w:r>
              <w:rPr>
                <w:rFonts w:ascii="Times New Roman"/>
                <w:b w:val="false"/>
                <w:i w:val="false"/>
                <w:color w:val="000000"/>
                <w:sz w:val="20"/>
              </w:rPr>
              <w:t>түрде дәлелдi</w:t>
            </w:r>
            <w:r>
              <w:br/>
            </w:r>
            <w:r>
              <w:rPr>
                <w:rFonts w:ascii="Times New Roman"/>
                <w:b w:val="false"/>
                <w:i w:val="false"/>
                <w:color w:val="000000"/>
                <w:sz w:val="20"/>
              </w:rPr>
              <w:t>
</w:t>
            </w:r>
            <w:r>
              <w:rPr>
                <w:rFonts w:ascii="Times New Roman"/>
                <w:b w:val="false"/>
                <w:i w:val="false"/>
                <w:color w:val="000000"/>
                <w:sz w:val="20"/>
              </w:rPr>
              <w:t>жауапқа қол қою</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6-әрекет</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аттестаттау туралы</w:t>
            </w:r>
            <w:r>
              <w:br/>
            </w:r>
            <w:r>
              <w:rPr>
                <w:rFonts w:ascii="Times New Roman"/>
                <w:b w:val="false"/>
                <w:i w:val="false"/>
                <w:color w:val="000000"/>
                <w:sz w:val="20"/>
              </w:rPr>
              <w:t>
</w:t>
            </w:r>
            <w:r>
              <w:rPr>
                <w:rFonts w:ascii="Times New Roman"/>
                <w:b w:val="false"/>
                <w:i w:val="false"/>
                <w:color w:val="000000"/>
                <w:sz w:val="20"/>
              </w:rPr>
              <w:t>куәлiктi беруден</w:t>
            </w:r>
            <w:r>
              <w:br/>
            </w:r>
            <w:r>
              <w:rPr>
                <w:rFonts w:ascii="Times New Roman"/>
                <w:b w:val="false"/>
                <w:i w:val="false"/>
                <w:color w:val="000000"/>
                <w:sz w:val="20"/>
              </w:rPr>
              <w:t>
</w:t>
            </w:r>
            <w:r>
              <w:rPr>
                <w:rFonts w:ascii="Times New Roman"/>
                <w:b w:val="false"/>
                <w:i w:val="false"/>
                <w:color w:val="000000"/>
                <w:sz w:val="20"/>
              </w:rPr>
              <w:t>бас тарту жөнінде</w:t>
            </w:r>
            <w:r>
              <w:br/>
            </w:r>
            <w:r>
              <w:rPr>
                <w:rFonts w:ascii="Times New Roman"/>
                <w:b w:val="false"/>
                <w:i w:val="false"/>
                <w:color w:val="000000"/>
                <w:sz w:val="20"/>
              </w:rPr>
              <w:t>
</w:t>
            </w:r>
            <w:r>
              <w:rPr>
                <w:rFonts w:ascii="Times New Roman"/>
                <w:b w:val="false"/>
                <w:i w:val="false"/>
                <w:color w:val="000000"/>
                <w:sz w:val="20"/>
              </w:rPr>
              <w:t>жазбаша түрде</w:t>
            </w:r>
            <w:r>
              <w:br/>
            </w:r>
            <w:r>
              <w:rPr>
                <w:rFonts w:ascii="Times New Roman"/>
                <w:b w:val="false"/>
                <w:i w:val="false"/>
                <w:color w:val="000000"/>
                <w:sz w:val="20"/>
              </w:rPr>
              <w:t>
</w:t>
            </w:r>
            <w:r>
              <w:rPr>
                <w:rFonts w:ascii="Times New Roman"/>
                <w:b w:val="false"/>
                <w:i w:val="false"/>
                <w:color w:val="000000"/>
                <w:sz w:val="20"/>
              </w:rPr>
              <w:t>дәлелдi жауапты</w:t>
            </w:r>
            <w:r>
              <w:br/>
            </w:r>
            <w:r>
              <w:rPr>
                <w:rFonts w:ascii="Times New Roman"/>
                <w:b w:val="false"/>
                <w:i w:val="false"/>
                <w:color w:val="000000"/>
                <w:sz w:val="20"/>
              </w:rPr>
              <w:t>
</w:t>
            </w:r>
            <w:r>
              <w:rPr>
                <w:rFonts w:ascii="Times New Roman"/>
                <w:b w:val="false"/>
                <w:i w:val="false"/>
                <w:color w:val="000000"/>
                <w:sz w:val="20"/>
              </w:rPr>
              <w:t>тіркеу</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аттестаттау туралы</w:t>
            </w:r>
            <w:r>
              <w:br/>
            </w:r>
            <w:r>
              <w:rPr>
                <w:rFonts w:ascii="Times New Roman"/>
                <w:b w:val="false"/>
                <w:i w:val="false"/>
                <w:color w:val="000000"/>
                <w:sz w:val="20"/>
              </w:rPr>
              <w:t>
</w:t>
            </w:r>
            <w:r>
              <w:rPr>
                <w:rFonts w:ascii="Times New Roman"/>
                <w:b w:val="false"/>
                <w:i w:val="false"/>
                <w:color w:val="000000"/>
                <w:sz w:val="20"/>
              </w:rPr>
              <w:t>куәлiктi беруден</w:t>
            </w:r>
            <w:r>
              <w:br/>
            </w:r>
            <w:r>
              <w:rPr>
                <w:rFonts w:ascii="Times New Roman"/>
                <w:b w:val="false"/>
                <w:i w:val="false"/>
                <w:color w:val="000000"/>
                <w:sz w:val="20"/>
              </w:rPr>
              <w:t>
</w:t>
            </w:r>
            <w:r>
              <w:rPr>
                <w:rFonts w:ascii="Times New Roman"/>
                <w:b w:val="false"/>
                <w:i w:val="false"/>
                <w:color w:val="000000"/>
                <w:sz w:val="20"/>
              </w:rPr>
              <w:t>бас тарту жөнінде</w:t>
            </w:r>
            <w:r>
              <w:br/>
            </w:r>
            <w:r>
              <w:rPr>
                <w:rFonts w:ascii="Times New Roman"/>
                <w:b w:val="false"/>
                <w:i w:val="false"/>
                <w:color w:val="000000"/>
                <w:sz w:val="20"/>
              </w:rPr>
              <w:t>
</w:t>
            </w:r>
            <w:r>
              <w:rPr>
                <w:rFonts w:ascii="Times New Roman"/>
                <w:b w:val="false"/>
                <w:i w:val="false"/>
                <w:color w:val="000000"/>
                <w:sz w:val="20"/>
              </w:rPr>
              <w:t>жазбаша түрде</w:t>
            </w:r>
            <w:r>
              <w:br/>
            </w:r>
            <w:r>
              <w:rPr>
                <w:rFonts w:ascii="Times New Roman"/>
                <w:b w:val="false"/>
                <w:i w:val="false"/>
                <w:color w:val="000000"/>
                <w:sz w:val="20"/>
              </w:rPr>
              <w:t>
</w:t>
            </w:r>
            <w:r>
              <w:rPr>
                <w:rFonts w:ascii="Times New Roman"/>
                <w:b w:val="false"/>
                <w:i w:val="false"/>
                <w:color w:val="000000"/>
                <w:sz w:val="20"/>
              </w:rPr>
              <w:t>дәлелдi жауап беру</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 w:id="4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9 шілдедегі № 310  </w:t>
      </w:r>
      <w:r>
        <w:br/>
      </w:r>
      <w:r>
        <w:rPr>
          <w:rFonts w:ascii="Times New Roman"/>
          <w:b w:val="false"/>
          <w:i w:val="false"/>
          <w:color w:val="000000"/>
          <w:sz w:val="28"/>
        </w:rPr>
        <w:t xml:space="preserve">
қаулысымен бекітілген     </w:t>
      </w:r>
    </w:p>
    <w:bookmarkEnd w:id="49"/>
    <w:p>
      <w:pPr>
        <w:spacing w:after="0"/>
        <w:ind w:left="0"/>
        <w:jc w:val="left"/>
      </w:pPr>
      <w:r>
        <w:rPr>
          <w:rFonts w:ascii="Times New Roman"/>
          <w:b/>
          <w:i w:val="false"/>
          <w:color w:val="000000"/>
        </w:rPr>
        <w:t xml:space="preserve"> "Жануарға ветеринариялық паспорт беру"</w:t>
      </w:r>
      <w:r>
        <w:br/>
      </w:r>
      <w:r>
        <w:rPr>
          <w:rFonts w:ascii="Times New Roman"/>
          <w:b/>
          <w:i w:val="false"/>
          <w:color w:val="000000"/>
        </w:rPr>
        <w:t>
мемлекеттiк қызмет көрсету регламенті</w:t>
      </w:r>
    </w:p>
    <w:p>
      <w:pPr>
        <w:spacing w:after="0"/>
        <w:ind w:left="0"/>
        <w:jc w:val="left"/>
      </w:pPr>
      <w:r>
        <w:rPr>
          <w:rFonts w:ascii="Times New Roman"/>
          <w:b/>
          <w:i w:val="false"/>
          <w:color w:val="000000"/>
        </w:rPr>
        <w:t xml:space="preserve"> 1. Негiзгi ұғымдар</w:t>
      </w:r>
    </w:p>
    <w:bookmarkStart w:name="z99" w:id="50"/>
    <w:p>
      <w:pPr>
        <w:spacing w:after="0"/>
        <w:ind w:left="0"/>
        <w:jc w:val="both"/>
      </w:pPr>
      <w:r>
        <w:rPr>
          <w:rFonts w:ascii="Times New Roman"/>
          <w:b w:val="false"/>
          <w:i w:val="false"/>
          <w:color w:val="000000"/>
          <w:sz w:val="28"/>
        </w:rPr>
        <w:t>
      1. Осы "Жануарға ветеринариялық паспорт беру" мемлекеттiк қызмет көрсету регламентiнде (бұдан әрi – Регламент) мынадай ұғымдар пайдаланылады:</w:t>
      </w:r>
      <w:r>
        <w:br/>
      </w:r>
      <w:r>
        <w:rPr>
          <w:rFonts w:ascii="Times New Roman"/>
          <w:b w:val="false"/>
          <w:i w:val="false"/>
          <w:color w:val="000000"/>
          <w:sz w:val="28"/>
        </w:rPr>
        <w:t>
      1) ветеринариялық паспорт – Қазақстан Республикасының Үкiметi белгiлеген нысандағы құжат, онда: малды есепке алу мақсатында малдың иесi, түрi, жынысы, түсi, жасы көрсетiледi;</w:t>
      </w:r>
      <w:r>
        <w:br/>
      </w:r>
      <w:r>
        <w:rPr>
          <w:rFonts w:ascii="Times New Roman"/>
          <w:b w:val="false"/>
          <w:i w:val="false"/>
          <w:color w:val="000000"/>
          <w:sz w:val="28"/>
        </w:rPr>
        <w:t>
      2) жеке нөмір – сырға, чип, болюс немесе таңбаға қойлатын әріптік немесе цифрлық мағына білдіретін малға берілетін жеке коды;</w:t>
      </w:r>
      <w:r>
        <w:br/>
      </w:r>
      <w:r>
        <w:rPr>
          <w:rFonts w:ascii="Times New Roman"/>
          <w:b w:val="false"/>
          <w:i w:val="false"/>
          <w:color w:val="000000"/>
          <w:sz w:val="28"/>
        </w:rPr>
        <w:t>
      3) құрылымдық функционалдық бірліктер – мемлекеттік қызмет көрсету процесінде қатысатын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әрі-ҚФБ);</w:t>
      </w:r>
      <w:r>
        <w:br/>
      </w:r>
      <w:r>
        <w:rPr>
          <w:rFonts w:ascii="Times New Roman"/>
          <w:b w:val="false"/>
          <w:i w:val="false"/>
          <w:color w:val="000000"/>
          <w:sz w:val="28"/>
        </w:rPr>
        <w:t>
      4) тұтынушы – жеке және заңды тұлғалар;</w:t>
      </w:r>
      <w:r>
        <w:br/>
      </w:r>
      <w:r>
        <w:rPr>
          <w:rFonts w:ascii="Times New Roman"/>
          <w:b w:val="false"/>
          <w:i w:val="false"/>
          <w:color w:val="000000"/>
          <w:sz w:val="28"/>
        </w:rPr>
        <w:t>
      5) уәкiлеттi орган – аудандар (облыстық маңызы бар қала), аудандық маңызы бар қалалар, кенттер, ауылдар (селолар), ауылдық (селолық) округтерінің жергілікті атқарушы органдары.</w:t>
      </w:r>
    </w:p>
    <w:bookmarkEnd w:id="50"/>
    <w:bookmarkStart w:name="z100" w:id="51"/>
    <w:p>
      <w:pPr>
        <w:spacing w:after="0"/>
        <w:ind w:left="0"/>
        <w:jc w:val="left"/>
      </w:pPr>
      <w:r>
        <w:rPr>
          <w:rFonts w:ascii="Times New Roman"/>
          <w:b/>
          <w:i w:val="false"/>
          <w:color w:val="000000"/>
        </w:rPr>
        <w:t xml:space="preserve"> 
2. Жалпы ережелер</w:t>
      </w:r>
    </w:p>
    <w:bookmarkEnd w:id="51"/>
    <w:bookmarkStart w:name="z101" w:id="52"/>
    <w:p>
      <w:pPr>
        <w:spacing w:after="0"/>
        <w:ind w:left="0"/>
        <w:jc w:val="both"/>
      </w:pPr>
      <w:r>
        <w:rPr>
          <w:rFonts w:ascii="Times New Roman"/>
          <w:b w:val="false"/>
          <w:i w:val="false"/>
          <w:color w:val="000000"/>
          <w:sz w:val="28"/>
        </w:rPr>
        <w:t>      2. "Жануарға ветеринариялық паспорт беру" мемлекеттiк қызмет жеке және заңды тұлғаларға көрсетіледі және "Асыл тұқымды мал шаруашылығы және ветеринария саласындағы мемлекеттiк қызметтер </w:t>
      </w:r>
      <w:r>
        <w:rPr>
          <w:rFonts w:ascii="Times New Roman"/>
          <w:b w:val="false"/>
          <w:i w:val="false"/>
          <w:color w:val="000000"/>
          <w:sz w:val="28"/>
        </w:rPr>
        <w:t>стандарттарын</w:t>
      </w:r>
      <w:r>
        <w:rPr>
          <w:rFonts w:ascii="Times New Roman"/>
          <w:b w:val="false"/>
          <w:i w:val="false"/>
          <w:color w:val="000000"/>
          <w:sz w:val="28"/>
        </w:rPr>
        <w:t xml:space="preserve"> бекiту және Қазақстан Республикасы Үкiметiнiң 2010 жылғы 20 шiлдедегi № 745 қаулысына өзгерiстер мен толықтыру енгiзу туралы" Қазақстан Республикасы Үкіметінің 2011 жылғы 29 сәуірдегі № 464 </w:t>
      </w:r>
      <w:r>
        <w:rPr>
          <w:rFonts w:ascii="Times New Roman"/>
          <w:b w:val="false"/>
          <w:i w:val="false"/>
          <w:color w:val="000000"/>
          <w:sz w:val="28"/>
        </w:rPr>
        <w:t>қаулысымен</w:t>
      </w:r>
      <w:r>
        <w:rPr>
          <w:rFonts w:ascii="Times New Roman"/>
          <w:b w:val="false"/>
          <w:i w:val="false"/>
          <w:color w:val="000000"/>
          <w:sz w:val="28"/>
        </w:rPr>
        <w:t xml:space="preserve"> және осы Регламентпен бекітілген мемлекеттiк қызмет стандартында белгіленген тәртіппен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Мемлекеттiк қызмет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3-қосымшаларында</w:t>
      </w:r>
      <w:r>
        <w:rPr>
          <w:rFonts w:ascii="Times New Roman"/>
          <w:b w:val="false"/>
          <w:i w:val="false"/>
          <w:color w:val="000000"/>
          <w:sz w:val="28"/>
        </w:rPr>
        <w:t xml:space="preserve"> көрсетілген мекенжайлар бойынша ветеринария саласында қызметті жүзеге асыратын уәкілетті органның маманы ұсынады.</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"Ветеринария туралы" Қазақстан Республикасының 2002 жылғы 10 шiлдедегi Заңының 10-бабы 2-тармағы </w:t>
      </w:r>
      <w:r>
        <w:rPr>
          <w:rFonts w:ascii="Times New Roman"/>
          <w:b w:val="false"/>
          <w:i w:val="false"/>
          <w:color w:val="000000"/>
          <w:sz w:val="28"/>
        </w:rPr>
        <w:t>20) тармақшасының</w:t>
      </w:r>
      <w:r>
        <w:rPr>
          <w:rFonts w:ascii="Times New Roman"/>
          <w:b w:val="false"/>
          <w:i w:val="false"/>
          <w:color w:val="000000"/>
          <w:sz w:val="28"/>
        </w:rPr>
        <w:t>, </w:t>
      </w:r>
      <w:r>
        <w:rPr>
          <w:rFonts w:ascii="Times New Roman"/>
          <w:b w:val="false"/>
          <w:i w:val="false"/>
          <w:color w:val="000000"/>
          <w:sz w:val="28"/>
        </w:rPr>
        <w:t>10-1-бабы</w:t>
      </w:r>
      <w:r>
        <w:rPr>
          <w:rFonts w:ascii="Times New Roman"/>
          <w:b w:val="false"/>
          <w:i w:val="false"/>
          <w:color w:val="000000"/>
          <w:sz w:val="28"/>
        </w:rPr>
        <w:t xml:space="preserve"> 12) тармақшасының және 35-бабы </w:t>
      </w:r>
      <w:r>
        <w:rPr>
          <w:rFonts w:ascii="Times New Roman"/>
          <w:b w:val="false"/>
          <w:i w:val="false"/>
          <w:color w:val="000000"/>
          <w:sz w:val="28"/>
        </w:rPr>
        <w:t>2-тармағының</w:t>
      </w:r>
      <w:r>
        <w:rPr>
          <w:rFonts w:ascii="Times New Roman"/>
          <w:b w:val="false"/>
          <w:i w:val="false"/>
          <w:color w:val="000000"/>
          <w:sz w:val="28"/>
        </w:rPr>
        <w:t>, "Ауыл шаруашылығы жануарларын бiрдейлендiру ережесiн бекiту туралы" Қазақстан Республикасы Үкiметiнiң 2009 жылғы 31 желтоқсандағы № 2331 </w:t>
      </w:r>
      <w:r>
        <w:rPr>
          <w:rFonts w:ascii="Times New Roman"/>
          <w:b w:val="false"/>
          <w:i w:val="false"/>
          <w:color w:val="000000"/>
          <w:sz w:val="28"/>
        </w:rPr>
        <w:t>қаулысының</w:t>
      </w:r>
      <w:r>
        <w:rPr>
          <w:rFonts w:ascii="Times New Roman"/>
          <w:b w:val="false"/>
          <w:i w:val="false"/>
          <w:color w:val="000000"/>
          <w:sz w:val="28"/>
        </w:rPr>
        <w:t>, "Жеке және заңды тұлғаларға көрсетiлетiн мемлекеттiк қызметтердiң тiзiлiмiн бекiту туралы" Қазақстан Республикасы Үкiметiнiң 2010 жылғы 20 шiлдедегi № 745 </w:t>
      </w:r>
      <w:r>
        <w:rPr>
          <w:rFonts w:ascii="Times New Roman"/>
          <w:b w:val="false"/>
          <w:i w:val="false"/>
          <w:color w:val="000000"/>
          <w:sz w:val="28"/>
        </w:rPr>
        <w:t>қаулысының</w:t>
      </w:r>
      <w:r>
        <w:rPr>
          <w:rFonts w:ascii="Times New Roman"/>
          <w:b w:val="false"/>
          <w:i w:val="false"/>
          <w:color w:val="000000"/>
          <w:sz w:val="28"/>
        </w:rPr>
        <w:t xml:space="preserve"> негiзiнде көрсетіледі.</w:t>
      </w:r>
      <w:r>
        <w:br/>
      </w:r>
      <w:r>
        <w:rPr>
          <w:rFonts w:ascii="Times New Roman"/>
          <w:b w:val="false"/>
          <w:i w:val="false"/>
          <w:color w:val="000000"/>
          <w:sz w:val="28"/>
        </w:rPr>
        <w:t>
</w:t>
      </w:r>
      <w:r>
        <w:rPr>
          <w:rFonts w:ascii="Times New Roman"/>
          <w:b w:val="false"/>
          <w:i w:val="false"/>
          <w:color w:val="000000"/>
          <w:sz w:val="28"/>
        </w:rPr>
        <w:t>
      6. Мемлекеттiк қызмет ақылы түрде көрсетіледі (жануарға ветеринариялық паспорттың бланкiлерiн беру). Тұтынушы банк операцияларының жекелеген түрлерiн жүзеге асыратын екiншi деңгейдегi банктер немесе ұйымдар арқылы мемлекеттiк сатып алу туралы конкурс нәтижесi бойынша анықталған бланктiң құнын төлейдi.</w:t>
      </w:r>
      <w:r>
        <w:br/>
      </w:r>
      <w:r>
        <w:rPr>
          <w:rFonts w:ascii="Times New Roman"/>
          <w:b w:val="false"/>
          <w:i w:val="false"/>
          <w:color w:val="000000"/>
          <w:sz w:val="28"/>
        </w:rPr>
        <w:t>
      Тұтынушы мемлекеттiк қызметке ақы төлеу кезiнде мынадай құжаттардың нысандарын толтырады:</w:t>
      </w:r>
      <w:r>
        <w:br/>
      </w:r>
      <w:r>
        <w:rPr>
          <w:rFonts w:ascii="Times New Roman"/>
          <w:b w:val="false"/>
          <w:i w:val="false"/>
          <w:color w:val="000000"/>
          <w:sz w:val="28"/>
        </w:rPr>
        <w:t>
      1) қолма-қол ақы төлеу тәсiлi кезiнде - ақы төлеу туралы түбiртек;</w:t>
      </w:r>
      <w:r>
        <w:br/>
      </w:r>
      <w:r>
        <w:rPr>
          <w:rFonts w:ascii="Times New Roman"/>
          <w:b w:val="false"/>
          <w:i w:val="false"/>
          <w:color w:val="000000"/>
          <w:sz w:val="28"/>
        </w:rPr>
        <w:t>
      2) "Қазақстан Республикасының аумағында төлем құжаттарын пайдалану және ақшаның қолма-қол жасалмайтын төлемдерi мен аударымдарын жүзеге асыру ережесiн бекiту туралы" Қазақстан Республикасының Ұлттық Банкi Басқармасының 2000 жылғы 25 сәуiрдегi № 179 </w:t>
      </w:r>
      <w:r>
        <w:rPr>
          <w:rFonts w:ascii="Times New Roman"/>
          <w:b w:val="false"/>
          <w:i w:val="false"/>
          <w:color w:val="000000"/>
          <w:sz w:val="28"/>
        </w:rPr>
        <w:t>қаулысымен</w:t>
      </w:r>
      <w:r>
        <w:rPr>
          <w:rFonts w:ascii="Times New Roman"/>
          <w:b w:val="false"/>
          <w:i w:val="false"/>
          <w:color w:val="000000"/>
          <w:sz w:val="28"/>
        </w:rPr>
        <w:t xml:space="preserve"> бекiтiлген Қазақстан Республикасының аумағында төлем құжаттарын пайдалану және ақшаның қолма-қол жасалмайтын төлемдерi мен аударымдарын жүзеге асыру ережесiне сәйкес қолма-қол жасалмайтын ақы төлеу тәсiлi кезiнде - төлем тапсырмасы.</w:t>
      </w:r>
      <w:r>
        <w:br/>
      </w:r>
      <w:r>
        <w:rPr>
          <w:rFonts w:ascii="Times New Roman"/>
          <w:b w:val="false"/>
          <w:i w:val="false"/>
          <w:color w:val="000000"/>
          <w:sz w:val="28"/>
        </w:rPr>
        <w:t>
</w:t>
      </w:r>
      <w:r>
        <w:rPr>
          <w:rFonts w:ascii="Times New Roman"/>
          <w:b w:val="false"/>
          <w:i w:val="false"/>
          <w:color w:val="000000"/>
          <w:sz w:val="28"/>
        </w:rPr>
        <w:t>
      7. Көрсетiлетiн мемлекеттiк қызметтiң нәтижесi - жануарға ветеринариялық паспортты (жануарға ветеринариялық паспорттың телнұсқасын, жануарға ветеринариялық паспорттың үзiндiсiн) (қағаздағы тасымалдағышта) беру не жазбаша түрдегi мемлекеттiк қызмет көрсетуден бас тарту туралы дәлелдi жауап болып табылады.</w:t>
      </w:r>
    </w:p>
    <w:bookmarkEnd w:id="52"/>
    <w:bookmarkStart w:name="z106" w:id="53"/>
    <w:p>
      <w:pPr>
        <w:spacing w:after="0"/>
        <w:ind w:left="0"/>
        <w:jc w:val="left"/>
      </w:pPr>
      <w:r>
        <w:rPr>
          <w:rFonts w:ascii="Times New Roman"/>
          <w:b/>
          <w:i w:val="false"/>
          <w:color w:val="000000"/>
        </w:rPr>
        <w:t xml:space="preserve"> 
3. Мемлекеттiк қызметтi көрсету тәртiбiне қойылатын талаптар</w:t>
      </w:r>
    </w:p>
    <w:bookmarkEnd w:id="53"/>
    <w:bookmarkStart w:name="z107" w:id="54"/>
    <w:p>
      <w:pPr>
        <w:spacing w:after="0"/>
        <w:ind w:left="0"/>
        <w:jc w:val="both"/>
      </w:pPr>
      <w:r>
        <w:rPr>
          <w:rFonts w:ascii="Times New Roman"/>
          <w:b w:val="false"/>
          <w:i w:val="false"/>
          <w:color w:val="000000"/>
          <w:sz w:val="28"/>
        </w:rPr>
        <w:t>      8. Мемлекеттiк қызмет туралы ақпарат және мемлекеттiк қызмет көрсету Регламенті Қазақстан Республикасы Ауыл шаруашылығы министрлiгiнiң интернет-ресурсында - www.minagri.gov.kz және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3-қосымшаларында</w:t>
      </w:r>
      <w:r>
        <w:rPr>
          <w:rFonts w:ascii="Times New Roman"/>
          <w:b w:val="false"/>
          <w:i w:val="false"/>
          <w:color w:val="000000"/>
          <w:sz w:val="28"/>
        </w:rPr>
        <w:t xml:space="preserve"> көрсетiлген мекенжайлар бойынша уәкілетті органдардың үй-жайларында ілінген стендтерде орналасқан.</w:t>
      </w:r>
      <w:r>
        <w:br/>
      </w:r>
      <w:r>
        <w:rPr>
          <w:rFonts w:ascii="Times New Roman"/>
          <w:b w:val="false"/>
          <w:i w:val="false"/>
          <w:color w:val="000000"/>
          <w:sz w:val="28"/>
        </w:rPr>
        <w:t>
</w:t>
      </w:r>
      <w:r>
        <w:rPr>
          <w:rFonts w:ascii="Times New Roman"/>
          <w:b w:val="false"/>
          <w:i w:val="false"/>
          <w:color w:val="000000"/>
          <w:sz w:val="28"/>
        </w:rPr>
        <w:t>
      9. Мемлекеттiк қызмет мынадай мерзiмдерде ұсынылады:</w:t>
      </w:r>
      <w:r>
        <w:br/>
      </w:r>
      <w:r>
        <w:rPr>
          <w:rFonts w:ascii="Times New Roman"/>
          <w:b w:val="false"/>
          <w:i w:val="false"/>
          <w:color w:val="000000"/>
          <w:sz w:val="28"/>
        </w:rPr>
        <w:t>
      1) жануарға ветеринариялық паспортты (жануарға ветеринариялық паспортынан үзiндi) беру мерзiмi, жануарға жеке нөмiр берген сәттен бастап немесе оны беруден бас тартқанда - 3 (үш) жұмыс күн iшiнде;</w:t>
      </w:r>
      <w:r>
        <w:br/>
      </w:r>
      <w:r>
        <w:rPr>
          <w:rFonts w:ascii="Times New Roman"/>
          <w:b w:val="false"/>
          <w:i w:val="false"/>
          <w:color w:val="000000"/>
          <w:sz w:val="28"/>
        </w:rPr>
        <w:t>
      2) жануарға ветеринариялық паспорттың телнұсқасын беру мерзімі, жануар иесi жануарға ветеринариялық паспорттың жоғалғаны туралы өтiнiш берген күнiнен бастап - 10 (он) жұмыс күн iшiнде;</w:t>
      </w:r>
      <w:r>
        <w:br/>
      </w:r>
      <w:r>
        <w:rPr>
          <w:rFonts w:ascii="Times New Roman"/>
          <w:b w:val="false"/>
          <w:i w:val="false"/>
          <w:color w:val="000000"/>
          <w:sz w:val="28"/>
        </w:rPr>
        <w:t>
      3) мемлекеттiк қызмет ұсынудың ең жоғары рұқсат етiлетiн күту уақыты - 30 (отыз) минуттан аспайды;</w:t>
      </w:r>
      <w:r>
        <w:br/>
      </w:r>
      <w:r>
        <w:rPr>
          <w:rFonts w:ascii="Times New Roman"/>
          <w:b w:val="false"/>
          <w:i w:val="false"/>
          <w:color w:val="000000"/>
          <w:sz w:val="28"/>
        </w:rPr>
        <w:t>
      4) мемлекеттiк қызметтi алушыға ең жоғары рұқсат етiлетiн қызмет көрсету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
      10. Мемлекеттiк қызмет жұмыстың белгіленген кестесіне сәйкес демалыс және мереке күндерiнен басқа (сенбі, жексенбі) жұмыс күндерi сағат 9.00-ден 18.00-ге дейiн, сағат 13.00-ден 14.00-ге дейiнгi түскi үзiлiспен көрсетіледі. Қабылдау алдын ала жазылусыз және тездетiлген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Мемлекеттiк қызмет тұтынушыға, оның ішінде дене мүмкiндiгі шектеулi адамдарға қызмет көрсету үшiн жағдайлар көзделген тұтынушы тұрған жері бойынша уәкілетті орган ғимаратында көрсетіледі. Күту залдары толтырылған бланкілердің үлгiлерi бар стендтермен жарақталады.</w:t>
      </w:r>
      <w:r>
        <w:br/>
      </w:r>
      <w:r>
        <w:rPr>
          <w:rFonts w:ascii="Times New Roman"/>
          <w:b w:val="false"/>
          <w:i w:val="false"/>
          <w:color w:val="000000"/>
          <w:sz w:val="28"/>
        </w:rPr>
        <w:t>
</w:t>
      </w:r>
      <w:r>
        <w:rPr>
          <w:rFonts w:ascii="Times New Roman"/>
          <w:b w:val="false"/>
          <w:i w:val="false"/>
          <w:color w:val="000000"/>
          <w:sz w:val="28"/>
        </w:rPr>
        <w:t>
      12. Мемлекеттiк қызметті көрсетуден бас тартуға жануардың берiлген бірдейлендіру нөмiрiнің болмауы негiз болып табылады.</w:t>
      </w:r>
      <w:r>
        <w:br/>
      </w:r>
      <w:r>
        <w:rPr>
          <w:rFonts w:ascii="Times New Roman"/>
          <w:b w:val="false"/>
          <w:i w:val="false"/>
          <w:color w:val="000000"/>
          <w:sz w:val="28"/>
        </w:rPr>
        <w:t>
</w:t>
      </w:r>
      <w:r>
        <w:rPr>
          <w:rFonts w:ascii="Times New Roman"/>
          <w:b w:val="false"/>
          <w:i w:val="false"/>
          <w:color w:val="000000"/>
          <w:sz w:val="28"/>
        </w:rPr>
        <w:t>
      13. Жануарға ветеринариялық паспорт (жануарға ветеринариялық паспорттың телнұсқасы және жануарға ветеринариялық паспорттан үзiндi) жануар иесiнiң жеке өзi не оның өкiлi келген кезде берiледi.</w:t>
      </w:r>
      <w:r>
        <w:br/>
      </w:r>
      <w:r>
        <w:rPr>
          <w:rFonts w:ascii="Times New Roman"/>
          <w:b w:val="false"/>
          <w:i w:val="false"/>
          <w:color w:val="000000"/>
          <w:sz w:val="28"/>
        </w:rPr>
        <w:t>
</w:t>
      </w:r>
      <w:r>
        <w:rPr>
          <w:rFonts w:ascii="Times New Roman"/>
          <w:b w:val="false"/>
          <w:i w:val="false"/>
          <w:color w:val="000000"/>
          <w:sz w:val="28"/>
        </w:rPr>
        <w:t>
      14. Мемлекеттiк қызметтi алу үшін тұтынушыдан өтініш алу сәтінен бастап мемлекеттiк қызметтiң нәтижесiн беру сәтiне дейiн мемлекеттiк қызметтi көрсету кезеңдерi:</w:t>
      </w:r>
      <w:r>
        <w:br/>
      </w:r>
      <w:r>
        <w:rPr>
          <w:rFonts w:ascii="Times New Roman"/>
          <w:b w:val="false"/>
          <w:i w:val="false"/>
          <w:color w:val="000000"/>
          <w:sz w:val="28"/>
        </w:rPr>
        <w:t>
      1) тұтынушы уәкiлеттi органға өтiнiш бередi;</w:t>
      </w:r>
      <w:r>
        <w:br/>
      </w:r>
      <w:r>
        <w:rPr>
          <w:rFonts w:ascii="Times New Roman"/>
          <w:b w:val="false"/>
          <w:i w:val="false"/>
          <w:color w:val="000000"/>
          <w:sz w:val="28"/>
        </w:rPr>
        <w:t>
      2) ветеринария саласында қызметті жүзеге асыратын уәкілетті органның маманы тұтынушының өтінішін тіркейді, қажетті құжаттардың бар болуын, толықтығын және олардың ресімдеу дұрыстығын тексереді, құжаттар пакеті сәйкес болған жағдайда мемлекеттік қызмет көрсету жөнінде шешім қабылдайды;</w:t>
      </w:r>
      <w:r>
        <w:br/>
      </w:r>
      <w:r>
        <w:rPr>
          <w:rFonts w:ascii="Times New Roman"/>
          <w:b w:val="false"/>
          <w:i w:val="false"/>
          <w:color w:val="000000"/>
          <w:sz w:val="28"/>
        </w:rPr>
        <w:t>
      3) ветеринария саласында қызметті жүзеге асыратын уәкілетті органның маманы тұтынушыға жануарға ветеринариялық паспорт (жануарға ветеринариялық паспорттың телнұсқасы, жануарға ветеринариялық паспорттан үзiндi) немесе жазбаша түрде мемлекеттік қызмет көрсетуден бас тарту жөнінде дәлелді жауап береді.</w:t>
      </w:r>
      <w:r>
        <w:br/>
      </w:r>
      <w:r>
        <w:rPr>
          <w:rFonts w:ascii="Times New Roman"/>
          <w:b w:val="false"/>
          <w:i w:val="false"/>
          <w:color w:val="000000"/>
          <w:sz w:val="28"/>
        </w:rPr>
        <w:t>
</w:t>
      </w:r>
      <w:r>
        <w:rPr>
          <w:rFonts w:ascii="Times New Roman"/>
          <w:b w:val="false"/>
          <w:i w:val="false"/>
          <w:color w:val="000000"/>
          <w:sz w:val="28"/>
        </w:rPr>
        <w:t>
      15. Мемлекеттiк қызметтi көрсету процесiнде әкiмшiлiк әрекеттердiң қисынды кезектiлiгi мен ҚФБ арасындағы өзара байланысты айғақтайтын сызбалар осы Регламенттiң </w:t>
      </w:r>
      <w:r>
        <w:rPr>
          <w:rFonts w:ascii="Times New Roman"/>
          <w:b w:val="false"/>
          <w:i w:val="false"/>
          <w:color w:val="000000"/>
          <w:sz w:val="28"/>
        </w:rPr>
        <w:t>4-қосымшасында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16. Әр әкiмшiлiк әрекеттi (рәсiмдi) орындау мерзiмiн көрсете отырып, әр ҚФБ әкiмшiлiк әрекеттердiң (рәсiмдердiң) өзара әрекетi мен кезектiлiгiнiң мәтiндiк кестелiк сипаттамасы осы Регламенттiң </w:t>
      </w:r>
      <w:r>
        <w:rPr>
          <w:rFonts w:ascii="Times New Roman"/>
          <w:b w:val="false"/>
          <w:i w:val="false"/>
          <w:color w:val="000000"/>
          <w:sz w:val="28"/>
        </w:rPr>
        <w:t>5-қосымшасында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17. Уәкiлеттi органда мемлекеттiк қызмет көрсету үшiн құжаттар қабылдауды жүзеге асыратын тұлғалардың минималды саны бiр қызметшiнi құрайды.</w:t>
      </w:r>
    </w:p>
    <w:bookmarkEnd w:id="54"/>
    <w:bookmarkStart w:name="z116" w:id="55"/>
    <w:p>
      <w:pPr>
        <w:spacing w:after="0"/>
        <w:ind w:left="0"/>
        <w:jc w:val="left"/>
      </w:pPr>
      <w:r>
        <w:rPr>
          <w:rFonts w:ascii="Times New Roman"/>
          <w:b/>
          <w:i w:val="false"/>
          <w:color w:val="000000"/>
        </w:rPr>
        <w:t xml:space="preserve"> 
4. Мемлекеттiк қызметтердi көрсету үдерісіндегі әрекет (өзара әрекет) тәртiбiнiң сипаттамасы</w:t>
      </w:r>
    </w:p>
    <w:bookmarkEnd w:id="55"/>
    <w:bookmarkStart w:name="z117" w:id="56"/>
    <w:p>
      <w:pPr>
        <w:spacing w:after="0"/>
        <w:ind w:left="0"/>
        <w:jc w:val="both"/>
      </w:pPr>
      <w:r>
        <w:rPr>
          <w:rFonts w:ascii="Times New Roman"/>
          <w:b w:val="false"/>
          <w:i w:val="false"/>
          <w:color w:val="000000"/>
          <w:sz w:val="28"/>
        </w:rPr>
        <w:t>      18. Жануарға ветеринариялық паспортты алу үшiн тұтынушы жануарға ветеринариялық паспорттың бланкiсiнiң құнын төлегенiн растайтын құжатты бередi. Бұдан басқа, жануарда - жануарға берiлген бiрдейлендiру нөмiрi болуы қажет.</w:t>
      </w:r>
      <w:r>
        <w:br/>
      </w:r>
      <w:r>
        <w:rPr>
          <w:rFonts w:ascii="Times New Roman"/>
          <w:b w:val="false"/>
          <w:i w:val="false"/>
          <w:color w:val="000000"/>
          <w:sz w:val="28"/>
        </w:rPr>
        <w:t>
      19. Ветеринариялық паспорттың телнұсқасын (жануарға ветеринариялық паспорттан үзiндi) алу үшiн тұтынушы уәкілетті органға жүгінеді және:</w:t>
      </w:r>
      <w:r>
        <w:br/>
      </w:r>
      <w:r>
        <w:rPr>
          <w:rFonts w:ascii="Times New Roman"/>
          <w:b w:val="false"/>
          <w:i w:val="false"/>
          <w:color w:val="000000"/>
          <w:sz w:val="28"/>
        </w:rPr>
        <w:t>
      1) еркiн нысандағы жазбаша өтiнiш;</w:t>
      </w:r>
      <w:r>
        <w:br/>
      </w:r>
      <w:r>
        <w:rPr>
          <w:rFonts w:ascii="Times New Roman"/>
          <w:b w:val="false"/>
          <w:i w:val="false"/>
          <w:color w:val="000000"/>
          <w:sz w:val="28"/>
        </w:rPr>
        <w:t>
      2) жануардың ветеринариялық паспортының жоғалған (бүлiнген) фактiсiн растайтын құжаттар (болған жағдайда) қоса бередi.</w:t>
      </w:r>
      <w:r>
        <w:br/>
      </w:r>
      <w:r>
        <w:rPr>
          <w:rFonts w:ascii="Times New Roman"/>
          <w:b w:val="false"/>
          <w:i w:val="false"/>
          <w:color w:val="000000"/>
          <w:sz w:val="28"/>
        </w:rPr>
        <w:t>
</w:t>
      </w:r>
      <w:r>
        <w:rPr>
          <w:rFonts w:ascii="Times New Roman"/>
          <w:b w:val="false"/>
          <w:i w:val="false"/>
          <w:color w:val="000000"/>
          <w:sz w:val="28"/>
        </w:rPr>
        <w:t>
      20. Жануарға ветеринариялық паспорттың телнұсқасын (жануарға ветеринариялық паспорттан үзiндi) алу үшiн жүгінген кезде, тұтынушының өтiнiшi тiркеу журналына тiркелiп, мемлекеттiк қызметтi тұтынушыға күнi мен уақыты, мерзiмi және орны көрсетiлген талон берiледi.</w:t>
      </w:r>
    </w:p>
    <w:bookmarkEnd w:id="56"/>
    <w:bookmarkStart w:name="z119" w:id="57"/>
    <w:p>
      <w:pPr>
        <w:spacing w:after="0"/>
        <w:ind w:left="0"/>
        <w:jc w:val="left"/>
      </w:pPr>
      <w:r>
        <w:rPr>
          <w:rFonts w:ascii="Times New Roman"/>
          <w:b/>
          <w:i w:val="false"/>
          <w:color w:val="000000"/>
        </w:rPr>
        <w:t xml:space="preserve"> 
5. Мемлекеттiк қызметтi көрсететiн лауазымды тұлғалардың жауапкершiлiгi</w:t>
      </w:r>
    </w:p>
    <w:bookmarkEnd w:id="57"/>
    <w:p>
      <w:pPr>
        <w:spacing w:after="0"/>
        <w:ind w:left="0"/>
        <w:jc w:val="both"/>
      </w:pPr>
      <w:r>
        <w:rPr>
          <w:rFonts w:ascii="Times New Roman"/>
          <w:b w:val="false"/>
          <w:i w:val="false"/>
          <w:color w:val="000000"/>
          <w:sz w:val="28"/>
        </w:rPr>
        <w:t>      21. Уәкiлеттi органның басшысы (бұдан әрi – лауазымды тұлға) мемлекеттiк қызмет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белгiленген мерзiмде мемлекеттiк қызмет көрсетудi іске асыруға жауапкершiлiк алады.</w:t>
      </w:r>
    </w:p>
    <w:bookmarkStart w:name="z120" w:id="58"/>
    <w:p>
      <w:pPr>
        <w:spacing w:after="0"/>
        <w:ind w:left="0"/>
        <w:jc w:val="both"/>
      </w:pPr>
      <w:r>
        <w:rPr>
          <w:rFonts w:ascii="Times New Roman"/>
          <w:b w:val="false"/>
          <w:i w:val="false"/>
          <w:color w:val="000000"/>
          <w:sz w:val="28"/>
        </w:rPr>
        <w:t xml:space="preserve">
"Жануарға ветеринариялық паспорт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1-қосымша          </w:t>
      </w:r>
    </w:p>
    <w:bookmarkEnd w:id="58"/>
    <w:p>
      <w:pPr>
        <w:spacing w:after="0"/>
        <w:ind w:left="0"/>
        <w:jc w:val="left"/>
      </w:pPr>
      <w:r>
        <w:rPr>
          <w:rFonts w:ascii="Times New Roman"/>
          <w:b/>
          <w:i w:val="false"/>
          <w:color w:val="000000"/>
        </w:rPr>
        <w:t xml:space="preserve"> Мемлекеттiк қызмет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6"/>
        <w:gridCol w:w="2111"/>
        <w:gridCol w:w="2594"/>
        <w:gridCol w:w="3729"/>
      </w:tblGrid>
      <w:tr>
        <w:trPr>
          <w:trHeight w:val="30" w:hRule="atLeast"/>
        </w:trPr>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атауы</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телефоны</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360" w:hRule="atLeast"/>
        </w:trPr>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Пушкин</w:t>
            </w:r>
            <w:r>
              <w:br/>
            </w:r>
            <w:r>
              <w:rPr>
                <w:rFonts w:ascii="Times New Roman"/>
                <w:b w:val="false"/>
                <w:i w:val="false"/>
                <w:color w:val="000000"/>
                <w:sz w:val="20"/>
              </w:rPr>
              <w:t>
</w:t>
            </w:r>
            <w:r>
              <w:rPr>
                <w:rFonts w:ascii="Times New Roman"/>
                <w:b w:val="false"/>
                <w:i w:val="false"/>
                <w:color w:val="000000"/>
                <w:sz w:val="20"/>
              </w:rPr>
              <w:t>көшесi, 98</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8-7142-575-701</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gorakimat@kostanay.kz</w:t>
            </w:r>
          </w:p>
        </w:tc>
      </w:tr>
      <w:tr>
        <w:trPr>
          <w:trHeight w:val="360" w:hRule="atLeast"/>
        </w:trPr>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Абай</w:t>
            </w:r>
            <w:r>
              <w:br/>
            </w:r>
            <w:r>
              <w:rPr>
                <w:rFonts w:ascii="Times New Roman"/>
                <w:b w:val="false"/>
                <w:i w:val="false"/>
                <w:color w:val="000000"/>
                <w:sz w:val="20"/>
              </w:rPr>
              <w:t>
</w:t>
            </w:r>
            <w:r>
              <w:rPr>
                <w:rFonts w:ascii="Times New Roman"/>
                <w:b w:val="false"/>
                <w:i w:val="false"/>
                <w:color w:val="000000"/>
                <w:sz w:val="20"/>
              </w:rPr>
              <w:t>даңғылы, 29</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8-71430-7-12-72</w:t>
            </w:r>
          </w:p>
          <w:p>
            <w:pPr>
              <w:spacing w:after="20"/>
              <w:ind w:left="20"/>
              <w:jc w:val="both"/>
            </w:pPr>
            <w:r>
              <w:rPr>
                <w:rFonts w:ascii="Times New Roman"/>
                <w:b w:val="false"/>
                <w:i w:val="false"/>
                <w:color w:val="000000"/>
                <w:sz w:val="20"/>
              </w:rPr>
              <w:t>8-71430-7-02-01</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375" w:hRule="atLeast"/>
        </w:trPr>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Ленин</w:t>
            </w:r>
            <w:r>
              <w:br/>
            </w:r>
            <w:r>
              <w:rPr>
                <w:rFonts w:ascii="Times New Roman"/>
                <w:b w:val="false"/>
                <w:i w:val="false"/>
                <w:color w:val="000000"/>
                <w:sz w:val="20"/>
              </w:rPr>
              <w:t>
</w:t>
            </w:r>
            <w:r>
              <w:rPr>
                <w:rFonts w:ascii="Times New Roman"/>
                <w:b w:val="false"/>
                <w:i w:val="false"/>
                <w:color w:val="000000"/>
                <w:sz w:val="20"/>
              </w:rPr>
              <w:t>көшесi, 95</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8-71431-4-55-20</w:t>
            </w:r>
          </w:p>
          <w:p>
            <w:pPr>
              <w:spacing w:after="20"/>
              <w:ind w:left="20"/>
              <w:jc w:val="both"/>
            </w:pPr>
            <w:r>
              <w:rPr>
                <w:rFonts w:ascii="Times New Roman"/>
                <w:b w:val="false"/>
                <w:i w:val="false"/>
                <w:color w:val="000000"/>
                <w:sz w:val="20"/>
              </w:rPr>
              <w:t>8-71431-4-58-09</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rudny@kostanay.kz</w:t>
            </w:r>
          </w:p>
        </w:tc>
      </w:tr>
      <w:tr>
        <w:trPr>
          <w:trHeight w:val="375" w:hRule="atLeast"/>
        </w:trPr>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w:t>
            </w:r>
            <w:r>
              <w:br/>
            </w:r>
            <w:r>
              <w:rPr>
                <w:rFonts w:ascii="Times New Roman"/>
                <w:b w:val="false"/>
                <w:i w:val="false"/>
                <w:color w:val="000000"/>
                <w:sz w:val="20"/>
              </w:rPr>
              <w:t>
</w:t>
            </w:r>
            <w:r>
              <w:rPr>
                <w:rFonts w:ascii="Times New Roman"/>
                <w:b w:val="false"/>
                <w:i w:val="false"/>
                <w:color w:val="000000"/>
                <w:sz w:val="20"/>
              </w:rPr>
              <w:t>қаласы, Мир</w:t>
            </w:r>
            <w:r>
              <w:br/>
            </w:r>
            <w:r>
              <w:rPr>
                <w:rFonts w:ascii="Times New Roman"/>
                <w:b w:val="false"/>
                <w:i w:val="false"/>
                <w:color w:val="000000"/>
                <w:sz w:val="20"/>
              </w:rPr>
              <w:t>
</w:t>
            </w:r>
            <w:r>
              <w:rPr>
                <w:rFonts w:ascii="Times New Roman"/>
                <w:b w:val="false"/>
                <w:i w:val="false"/>
                <w:color w:val="000000"/>
                <w:sz w:val="20"/>
              </w:rPr>
              <w:t>көшесi, 31</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8-71433-3-83-91</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lisakovsk@kostanay.kz</w:t>
            </w:r>
          </w:p>
        </w:tc>
      </w:tr>
    </w:tbl>
    <w:bookmarkStart w:name="z121" w:id="59"/>
    <w:p>
      <w:pPr>
        <w:spacing w:after="0"/>
        <w:ind w:left="0"/>
        <w:jc w:val="both"/>
      </w:pPr>
      <w:r>
        <w:rPr>
          <w:rFonts w:ascii="Times New Roman"/>
          <w:b w:val="false"/>
          <w:i w:val="false"/>
          <w:color w:val="000000"/>
          <w:sz w:val="28"/>
        </w:rPr>
        <w:t xml:space="preserve">
"Жануарға ветеринариялық паспорт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2-қосымша           </w:t>
      </w:r>
    </w:p>
    <w:bookmarkEnd w:id="59"/>
    <w:p>
      <w:pPr>
        <w:spacing w:after="0"/>
        <w:ind w:left="0"/>
        <w:jc w:val="left"/>
      </w:pPr>
      <w:r>
        <w:rPr>
          <w:rFonts w:ascii="Times New Roman"/>
          <w:b/>
          <w:i w:val="false"/>
          <w:color w:val="000000"/>
        </w:rPr>
        <w:t xml:space="preserve"> Мемлекеттiк қызмет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1"/>
        <w:gridCol w:w="2715"/>
        <w:gridCol w:w="2899"/>
        <w:gridCol w:w="3595"/>
      </w:tblGrid>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органдардың</w:t>
            </w:r>
            <w:r>
              <w:br/>
            </w:r>
            <w:r>
              <w:rPr>
                <w:rFonts w:ascii="Times New Roman"/>
                <w:b w:val="false"/>
                <w:i w:val="false"/>
                <w:color w:val="000000"/>
                <w:sz w:val="20"/>
              </w:rPr>
              <w:t>
</w:t>
            </w:r>
            <w:r>
              <w:rPr>
                <w:rFonts w:ascii="Times New Roman"/>
                <w:b w:val="false"/>
                <w:i w:val="false"/>
                <w:color w:val="000000"/>
                <w:sz w:val="20"/>
              </w:rPr>
              <w:t>атауы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8-714-30-3-00-90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Ленин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8-714-30-7-07-17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Мичурин көшесi,</w:t>
            </w:r>
            <w:r>
              <w:br/>
            </w:r>
            <w:r>
              <w:rPr>
                <w:rFonts w:ascii="Times New Roman"/>
                <w:b w:val="false"/>
                <w:i w:val="false"/>
                <w:color w:val="000000"/>
                <w:sz w:val="20"/>
              </w:rPr>
              <w:t>
</w:t>
            </w:r>
            <w:r>
              <w:rPr>
                <w:rFonts w:ascii="Times New Roman"/>
                <w:b w:val="false"/>
                <w:i w:val="false"/>
                <w:color w:val="000000"/>
                <w:sz w:val="20"/>
              </w:rPr>
              <w:t>2-ғимарат</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8-714-30-2-31-11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Әбдіғапархан</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8-714-30-3-05-45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Молдағұлова</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Степная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Механизаторов</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8-714-30-3-08-63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Дубанов көшесi,</w:t>
            </w:r>
            <w:r>
              <w:br/>
            </w:r>
            <w:r>
              <w:rPr>
                <w:rFonts w:ascii="Times New Roman"/>
                <w:b w:val="false"/>
                <w:i w:val="false"/>
                <w:color w:val="000000"/>
                <w:sz w:val="20"/>
              </w:rPr>
              <w:t>
</w:t>
            </w:r>
            <w:r>
              <w:rPr>
                <w:rFonts w:ascii="Times New Roman"/>
                <w:b w:val="false"/>
                <w:i w:val="false"/>
                <w:color w:val="000000"/>
                <w:sz w:val="20"/>
              </w:rPr>
              <w:t>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8-714-30-3-06-16</w:t>
            </w:r>
          </w:p>
          <w:p>
            <w:pPr>
              <w:spacing w:after="20"/>
              <w:ind w:left="20"/>
              <w:jc w:val="both"/>
            </w:pPr>
            <w:r>
              <w:rPr>
                <w:rFonts w:ascii="Times New Roman"/>
                <w:b w:val="false"/>
                <w:i w:val="false"/>
                <w:color w:val="000000"/>
                <w:sz w:val="20"/>
              </w:rPr>
              <w:t>8-714-30-7-09-53</w:t>
            </w:r>
          </w:p>
          <w:p>
            <w:pPr>
              <w:spacing w:after="20"/>
              <w:ind w:left="20"/>
              <w:jc w:val="both"/>
            </w:pPr>
            <w:r>
              <w:rPr>
                <w:rFonts w:ascii="Times New Roman"/>
                <w:b w:val="false"/>
                <w:i w:val="false"/>
                <w:color w:val="000000"/>
                <w:sz w:val="20"/>
              </w:rPr>
              <w:t>8-714-30-7-39-03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8-714-30-2-60-70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8-714-30-2-40-40</w:t>
            </w:r>
            <w:r>
              <w:br/>
            </w:r>
            <w:r>
              <w:rPr>
                <w:rFonts w:ascii="Times New Roman"/>
                <w:b w:val="false"/>
                <w:i w:val="false"/>
                <w:color w:val="000000"/>
                <w:sz w:val="20"/>
              </w:rPr>
              <w:t>
</w:t>
            </w:r>
            <w:r>
              <w:rPr>
                <w:rFonts w:ascii="Times New Roman"/>
                <w:b w:val="false"/>
                <w:i w:val="false"/>
                <w:color w:val="000000"/>
                <w:sz w:val="20"/>
              </w:rPr>
              <w:t>8-714-30-2-41-38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8-714-30-3-07-27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Өзен 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8-714-57-3-29-29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"Қайыңды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Қайыңды селосы,</w:t>
            </w:r>
            <w:r>
              <w:br/>
            </w:r>
            <w:r>
              <w:rPr>
                <w:rFonts w:ascii="Times New Roman"/>
                <w:b w:val="false"/>
                <w:i w:val="false"/>
                <w:color w:val="000000"/>
                <w:sz w:val="20"/>
              </w:rPr>
              <w:t>
</w:t>
            </w:r>
            <w:r>
              <w:rPr>
                <w:rFonts w:ascii="Times New Roman"/>
                <w:b w:val="false"/>
                <w:i w:val="false"/>
                <w:color w:val="000000"/>
                <w:sz w:val="20"/>
              </w:rPr>
              <w:t>Құлымбет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8-714-30-3-02-82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"Родина селолық</w:t>
            </w:r>
            <w:r>
              <w:br/>
            </w:r>
            <w:r>
              <w:rPr>
                <w:rFonts w:ascii="Times New Roman"/>
                <w:b w:val="false"/>
                <w:i w:val="false"/>
                <w:color w:val="000000"/>
                <w:sz w:val="20"/>
              </w:rPr>
              <w:t>
</w:t>
            </w:r>
            <w:r>
              <w:rPr>
                <w:rFonts w:ascii="Times New Roman"/>
                <w:b w:val="false"/>
                <w:i w:val="false"/>
                <w:color w:val="000000"/>
                <w:sz w:val="20"/>
              </w:rPr>
              <w:t>округі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Родина 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8-714-30-2-11-77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ap.rodinskogo@</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Буденный көшесi,</w:t>
            </w:r>
            <w:r>
              <w:br/>
            </w:r>
            <w:r>
              <w:rPr>
                <w:rFonts w:ascii="Times New Roman"/>
                <w:b w:val="false"/>
                <w:i w:val="false"/>
                <w:color w:val="000000"/>
                <w:sz w:val="20"/>
              </w:rPr>
              <w:t>
</w:t>
            </w:r>
            <w:r>
              <w:rPr>
                <w:rFonts w:ascii="Times New Roman"/>
                <w:b w:val="false"/>
                <w:i w:val="false"/>
                <w:color w:val="000000"/>
                <w:sz w:val="20"/>
              </w:rPr>
              <w:t>5а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8-714-33-5-01-95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"Красногор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Красногор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8-714-58-3-40-30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krasnogorsk@lsk.kz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1-шағын аудан,</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8-714-56-2-04-71</w:t>
            </w:r>
          </w:p>
          <w:p>
            <w:pPr>
              <w:spacing w:after="20"/>
              <w:ind w:left="20"/>
              <w:jc w:val="both"/>
            </w:pPr>
            <w:r>
              <w:rPr>
                <w:rFonts w:ascii="Times New Roman"/>
                <w:b w:val="false"/>
                <w:i w:val="false"/>
                <w:color w:val="000000"/>
                <w:sz w:val="20"/>
              </w:rPr>
              <w:t>8-714-56-2-04-87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akimatkachar@</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"Горняк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Горняк кент,</w:t>
            </w:r>
            <w:r>
              <w:br/>
            </w:r>
            <w:r>
              <w:rPr>
                <w:rFonts w:ascii="Times New Roman"/>
                <w:b w:val="false"/>
                <w:i w:val="false"/>
                <w:color w:val="000000"/>
                <w:sz w:val="20"/>
              </w:rPr>
              <w:t>
</w:t>
            </w:r>
            <w:r>
              <w:rPr>
                <w:rFonts w:ascii="Times New Roman"/>
                <w:b w:val="false"/>
                <w:i w:val="false"/>
                <w:color w:val="000000"/>
                <w:sz w:val="20"/>
              </w:rPr>
              <w:t>Сәтпаев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8-714-31-2-15-18</w:t>
            </w:r>
          </w:p>
          <w:p>
            <w:pPr>
              <w:spacing w:after="20"/>
              <w:ind w:left="20"/>
              <w:jc w:val="both"/>
            </w:pPr>
            <w:r>
              <w:rPr>
                <w:rFonts w:ascii="Times New Roman"/>
                <w:b w:val="false"/>
                <w:i w:val="false"/>
                <w:color w:val="000000"/>
                <w:sz w:val="20"/>
              </w:rPr>
              <w:t>8-714-31-2-13-16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gornrud@yandex.ru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Ленин 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ubagan@mail.ru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w:t>
            </w:r>
            <w:r>
              <w:br/>
            </w:r>
            <w:r>
              <w:rPr>
                <w:rFonts w:ascii="Times New Roman"/>
                <w:b w:val="false"/>
                <w:i w:val="false"/>
                <w:color w:val="000000"/>
                <w:sz w:val="20"/>
              </w:rPr>
              <w:t>
</w:t>
            </w:r>
            <w:r>
              <w:rPr>
                <w:rFonts w:ascii="Times New Roman"/>
                <w:b w:val="false"/>
                <w:i w:val="false"/>
                <w:color w:val="000000"/>
                <w:sz w:val="20"/>
              </w:rPr>
              <w:t>кордон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Красный кордон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8-714-55-6-96-90</w:t>
            </w:r>
          </w:p>
          <w:p>
            <w:pPr>
              <w:spacing w:after="20"/>
              <w:ind w:left="20"/>
              <w:jc w:val="both"/>
            </w:pPr>
            <w:r>
              <w:rPr>
                <w:rFonts w:ascii="Times New Roman"/>
                <w:b w:val="false"/>
                <w:i w:val="false"/>
                <w:color w:val="000000"/>
                <w:sz w:val="20"/>
              </w:rPr>
              <w:t>8-714-45-22-6-64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Altynsarkrasnykardon@</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8-714-45-3-37-35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altynsarsverdlova@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"Большечураков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Большая-Чураков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altynshrchurakov@</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"Димитров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Танабай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Altynsardmt@</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Первомайская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8-714-45-3-21-41</w:t>
            </w:r>
          </w:p>
          <w:p>
            <w:pPr>
              <w:spacing w:after="20"/>
              <w:ind w:left="20"/>
              <w:jc w:val="both"/>
            </w:pPr>
            <w:r>
              <w:rPr>
                <w:rFonts w:ascii="Times New Roman"/>
                <w:b w:val="false"/>
                <w:i w:val="false"/>
                <w:color w:val="000000"/>
                <w:sz w:val="20"/>
              </w:rPr>
              <w:t>8-714-45-51-1-10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altynsardokuchaevo@</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LLermontovskiy@</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Луговой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8-714-45-3-49-72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altynsarmayakov@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8-714-45-3-27-19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altynsarnovoalekseev@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32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altynsarprioz@mail.ru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8-714-45-2-11-73</w:t>
            </w:r>
          </w:p>
          <w:p>
            <w:pPr>
              <w:spacing w:after="20"/>
              <w:ind w:left="20"/>
              <w:jc w:val="both"/>
            </w:pPr>
            <w:r>
              <w:rPr>
                <w:rFonts w:ascii="Times New Roman"/>
                <w:b w:val="false"/>
                <w:i w:val="false"/>
                <w:color w:val="000000"/>
                <w:sz w:val="20"/>
              </w:rPr>
              <w:t>8-714-45-2-13-52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Silantevka.akimat@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8-714-45-33-6-06</w:t>
            </w:r>
          </w:p>
          <w:p>
            <w:pPr>
              <w:spacing w:after="20"/>
              <w:ind w:left="20"/>
              <w:jc w:val="both"/>
            </w:pPr>
            <w:r>
              <w:rPr>
                <w:rFonts w:ascii="Times New Roman"/>
                <w:b w:val="false"/>
                <w:i w:val="false"/>
                <w:color w:val="000000"/>
                <w:sz w:val="20"/>
              </w:rPr>
              <w:t>8-714-45-33-5-23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dokumen_Alma@mail.ru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Майлин көшесi,</w:t>
            </w:r>
            <w:r>
              <w:br/>
            </w:r>
            <w:r>
              <w:rPr>
                <w:rFonts w:ascii="Times New Roman"/>
                <w:b w:val="false"/>
                <w:i w:val="false"/>
                <w:color w:val="000000"/>
                <w:sz w:val="20"/>
              </w:rPr>
              <w:t>
</w:t>
            </w:r>
            <w:r>
              <w:rPr>
                <w:rFonts w:ascii="Times New Roman"/>
                <w:b w:val="false"/>
                <w:i w:val="false"/>
                <w:color w:val="000000"/>
                <w:sz w:val="20"/>
              </w:rPr>
              <w:t>14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8-714-40-2-17-00</w:t>
            </w:r>
          </w:p>
          <w:p>
            <w:pPr>
              <w:spacing w:after="20"/>
              <w:ind w:left="20"/>
              <w:jc w:val="both"/>
            </w:pPr>
            <w:r>
              <w:rPr>
                <w:rFonts w:ascii="Times New Roman"/>
                <w:b w:val="false"/>
                <w:i w:val="false"/>
                <w:color w:val="000000"/>
                <w:sz w:val="20"/>
              </w:rPr>
              <w:t>8-714-40-2-20-22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amanselakim@mail.ru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Бейбітшілік</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 3-10-10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"Степняк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Степняк селосы,</w:t>
            </w:r>
            <w:r>
              <w:br/>
            </w:r>
            <w:r>
              <w:rPr>
                <w:rFonts w:ascii="Times New Roman"/>
                <w:b w:val="false"/>
                <w:i w:val="false"/>
                <w:color w:val="000000"/>
                <w:sz w:val="20"/>
              </w:rPr>
              <w:t>
</w:t>
            </w:r>
            <w:r>
              <w:rPr>
                <w:rFonts w:ascii="Times New Roman"/>
                <w:b w:val="false"/>
                <w:i w:val="false"/>
                <w:color w:val="000000"/>
                <w:sz w:val="20"/>
              </w:rPr>
              <w:t>Абай 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Үштоғай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w:t>
            </w:r>
            <w:r>
              <w:br/>
            </w:r>
            <w:r>
              <w:rPr>
                <w:rFonts w:ascii="Times New Roman"/>
                <w:b w:val="false"/>
                <w:i w:val="false"/>
                <w:color w:val="000000"/>
                <w:sz w:val="20"/>
              </w:rPr>
              <w:t>
</w:t>
            </w:r>
            <w:r>
              <w:rPr>
                <w:rFonts w:ascii="Times New Roman"/>
                <w:b w:val="false"/>
                <w:i w:val="false"/>
                <w:color w:val="000000"/>
                <w:sz w:val="20"/>
              </w:rPr>
              <w:t xml:space="preserve">kostanay.kz </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"Тасты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Тасты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Маметова</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8-714-40-2-53-93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Amantogay@mail.ru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Байқадамов</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8-714-40-2-55-75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"Есір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Есір 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8-714-40-2-20-31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Қабырға селосы,</w:t>
            </w:r>
            <w:r>
              <w:br/>
            </w:r>
            <w:r>
              <w:rPr>
                <w:rFonts w:ascii="Times New Roman"/>
                <w:b w:val="false"/>
                <w:i w:val="false"/>
                <w:color w:val="000000"/>
                <w:sz w:val="20"/>
              </w:rPr>
              <w:t>
</w:t>
            </w:r>
            <w:r>
              <w:rPr>
                <w:rFonts w:ascii="Times New Roman"/>
                <w:b w:val="false"/>
                <w:i w:val="false"/>
                <w:color w:val="000000"/>
                <w:sz w:val="20"/>
              </w:rPr>
              <w:t>Достық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8-714-40-2-16-50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Есполов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8-714-59-2-00-01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"Құмкешу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Құмкешу селосы,</w:t>
            </w:r>
            <w:r>
              <w:br/>
            </w:r>
            <w:r>
              <w:rPr>
                <w:rFonts w:ascii="Times New Roman"/>
                <w:b w:val="false"/>
                <w:i w:val="false"/>
                <w:color w:val="000000"/>
                <w:sz w:val="20"/>
              </w:rPr>
              <w:t>
</w:t>
            </w:r>
            <w:r>
              <w:rPr>
                <w:rFonts w:ascii="Times New Roman"/>
                <w:b w:val="false"/>
                <w:i w:val="false"/>
                <w:color w:val="000000"/>
                <w:sz w:val="20"/>
              </w:rPr>
              <w:t>Абай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8-714-40-2-15-99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"Үрпек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Үрпек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8-714-40-2-51-74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Байтұрсынов</w:t>
            </w:r>
            <w:r>
              <w:br/>
            </w:r>
            <w:r>
              <w:rPr>
                <w:rFonts w:ascii="Times New Roman"/>
                <w:b w:val="false"/>
                <w:i w:val="false"/>
                <w:color w:val="000000"/>
                <w:sz w:val="20"/>
              </w:rPr>
              <w:t>
</w:t>
            </w:r>
            <w:r>
              <w:rPr>
                <w:rFonts w:ascii="Times New Roman"/>
                <w:b w:val="false"/>
                <w:i w:val="false"/>
                <w:color w:val="000000"/>
                <w:sz w:val="20"/>
              </w:rPr>
              <w:t>көшесi, 49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8-714-53-2-11-70</w:t>
            </w:r>
          </w:p>
          <w:p>
            <w:pPr>
              <w:spacing w:after="20"/>
              <w:ind w:left="20"/>
              <w:jc w:val="both"/>
            </w:pPr>
            <w:r>
              <w:rPr>
                <w:rFonts w:ascii="Times New Roman"/>
                <w:b w:val="false"/>
                <w:i w:val="false"/>
                <w:color w:val="000000"/>
                <w:sz w:val="20"/>
              </w:rPr>
              <w:t>8-714-53-2-11-68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auliekol1940@mail.ru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"Қосағал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Қосағал селосы,</w:t>
            </w:r>
            <w:r>
              <w:br/>
            </w:r>
            <w:r>
              <w:rPr>
                <w:rFonts w:ascii="Times New Roman"/>
                <w:b w:val="false"/>
                <w:i w:val="false"/>
                <w:color w:val="000000"/>
                <w:sz w:val="20"/>
              </w:rPr>
              <w:t>
</w:t>
            </w:r>
            <w:r>
              <w:rPr>
                <w:rFonts w:ascii="Times New Roman"/>
                <w:b w:val="false"/>
                <w:i w:val="false"/>
                <w:color w:val="000000"/>
                <w:sz w:val="20"/>
              </w:rPr>
              <w:t>Молодежная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8-714-53-9-72-15</w:t>
            </w:r>
          </w:p>
          <w:p>
            <w:pPr>
              <w:spacing w:after="20"/>
              <w:ind w:left="20"/>
              <w:jc w:val="both"/>
            </w:pPr>
            <w:r>
              <w:rPr>
                <w:rFonts w:ascii="Times New Roman"/>
                <w:b w:val="false"/>
                <w:i w:val="false"/>
                <w:color w:val="000000"/>
                <w:sz w:val="20"/>
              </w:rPr>
              <w:t>8-714-53-2-58-16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8-714-59-2-02-14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8-714-59-9-35-37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8-714-53-9-53-99</w:t>
            </w:r>
          </w:p>
          <w:p>
            <w:pPr>
              <w:spacing w:after="20"/>
              <w:ind w:left="20"/>
              <w:jc w:val="both"/>
            </w:pPr>
            <w:r>
              <w:rPr>
                <w:rFonts w:ascii="Times New Roman"/>
                <w:b w:val="false"/>
                <w:i w:val="false"/>
                <w:color w:val="000000"/>
                <w:sz w:val="20"/>
              </w:rPr>
              <w:t>8-714-53-3-23-00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olga-kriukova@mail.ru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8-714-53-9-95-79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Диев селосы,</w:t>
            </w:r>
            <w:r>
              <w:br/>
            </w:r>
            <w:r>
              <w:rPr>
                <w:rFonts w:ascii="Times New Roman"/>
                <w:b w:val="false"/>
                <w:i w:val="false"/>
                <w:color w:val="000000"/>
                <w:sz w:val="20"/>
              </w:rPr>
              <w:t>
</w:t>
            </w:r>
            <w:r>
              <w:rPr>
                <w:rFonts w:ascii="Times New Roman"/>
                <w:b w:val="false"/>
                <w:i w:val="false"/>
                <w:color w:val="000000"/>
                <w:sz w:val="20"/>
              </w:rPr>
              <w:t>Ленин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8-714-53-9-11-32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"Қазанбасы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8-714-53-2-67-22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Наметова</w:t>
            </w:r>
            <w:r>
              <w:br/>
            </w:r>
            <w:r>
              <w:rPr>
                <w:rFonts w:ascii="Times New Roman"/>
                <w:b w:val="false"/>
                <w:i w:val="false"/>
                <w:color w:val="000000"/>
                <w:sz w:val="20"/>
              </w:rPr>
              <w:t>
</w:t>
            </w:r>
            <w:r>
              <w:rPr>
                <w:rFonts w:ascii="Times New Roman"/>
                <w:b w:val="false"/>
                <w:i w:val="false"/>
                <w:color w:val="000000"/>
                <w:sz w:val="20"/>
              </w:rPr>
              <w:t>көшесі, 23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Moskalevka_akimat@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8-714-53-9-77-48</w:t>
            </w:r>
          </w:p>
          <w:p>
            <w:pPr>
              <w:spacing w:after="20"/>
              <w:ind w:left="20"/>
              <w:jc w:val="both"/>
            </w:pPr>
            <w:r>
              <w:rPr>
                <w:rFonts w:ascii="Times New Roman"/>
                <w:b w:val="false"/>
                <w:i w:val="false"/>
                <w:color w:val="000000"/>
                <w:sz w:val="20"/>
              </w:rPr>
              <w:t>8-714-53-9-78-62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cnara.fatkullina@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dias-burkut@mail.ru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Юльев селосы,</w:t>
            </w:r>
            <w:r>
              <w:br/>
            </w:r>
            <w:r>
              <w:rPr>
                <w:rFonts w:ascii="Times New Roman"/>
                <w:b w:val="false"/>
                <w:i w:val="false"/>
                <w:color w:val="000000"/>
                <w:sz w:val="20"/>
              </w:rPr>
              <w:t>
</w:t>
            </w:r>
            <w:r>
              <w:rPr>
                <w:rFonts w:ascii="Times New Roman"/>
                <w:b w:val="false"/>
                <w:i w:val="false"/>
                <w:color w:val="000000"/>
                <w:sz w:val="20"/>
              </w:rPr>
              <w:t>Ленин 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8-714-53-9-37-02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timofeevkaGU-2011@</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8-714-53-9-87-44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"Шағала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Шағала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8-714-53-2-12-38</w:t>
            </w:r>
          </w:p>
          <w:p>
            <w:pPr>
              <w:spacing w:after="20"/>
              <w:ind w:left="20"/>
              <w:jc w:val="both"/>
            </w:pPr>
            <w:r>
              <w:rPr>
                <w:rFonts w:ascii="Times New Roman"/>
                <w:b w:val="false"/>
                <w:i w:val="false"/>
                <w:color w:val="000000"/>
                <w:sz w:val="20"/>
              </w:rPr>
              <w:t>8-714-53-2-63-37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8-714-34-2-22-77</w:t>
            </w:r>
          </w:p>
          <w:p>
            <w:pPr>
              <w:spacing w:after="20"/>
              <w:ind w:left="20"/>
              <w:jc w:val="both"/>
            </w:pPr>
            <w:r>
              <w:rPr>
                <w:rFonts w:ascii="Times New Roman"/>
                <w:b w:val="false"/>
                <w:i w:val="false"/>
                <w:color w:val="000000"/>
                <w:sz w:val="20"/>
              </w:rPr>
              <w:t>8-714-34-9-24-30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denisovka@mail.kz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8-714-34-9-31-67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akimatpereleski@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"Архангел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Жалтыркөл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arhanokrug@mail.ru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"Аршалы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Аршалы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8-714-34-9-51-98</w:t>
            </w:r>
          </w:p>
          <w:p>
            <w:pPr>
              <w:spacing w:after="20"/>
              <w:ind w:left="20"/>
              <w:jc w:val="both"/>
            </w:pPr>
            <w:r>
              <w:rPr>
                <w:rFonts w:ascii="Times New Roman"/>
                <w:b w:val="false"/>
                <w:i w:val="false"/>
                <w:color w:val="000000"/>
                <w:sz w:val="20"/>
              </w:rPr>
              <w:t>8-714-34-2-51-98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akimat-arshala@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"Әйет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Әйет селосы,</w:t>
            </w:r>
            <w:r>
              <w:br/>
            </w:r>
            <w:r>
              <w:rPr>
                <w:rFonts w:ascii="Times New Roman"/>
                <w:b w:val="false"/>
                <w:i w:val="false"/>
                <w:color w:val="000000"/>
                <w:sz w:val="20"/>
              </w:rPr>
              <w:t>
</w:t>
            </w:r>
            <w:r>
              <w:rPr>
                <w:rFonts w:ascii="Times New Roman"/>
                <w:b w:val="false"/>
                <w:i w:val="false"/>
                <w:color w:val="000000"/>
                <w:sz w:val="20"/>
              </w:rPr>
              <w:t>50 лет</w:t>
            </w:r>
            <w:r>
              <w:br/>
            </w:r>
            <w:r>
              <w:rPr>
                <w:rFonts w:ascii="Times New Roman"/>
                <w:b w:val="false"/>
                <w:i w:val="false"/>
                <w:color w:val="000000"/>
                <w:sz w:val="20"/>
              </w:rPr>
              <w:t>
</w:t>
            </w:r>
            <w:r>
              <w:rPr>
                <w:rFonts w:ascii="Times New Roman"/>
                <w:b w:val="false"/>
                <w:i w:val="false"/>
                <w:color w:val="000000"/>
                <w:sz w:val="20"/>
              </w:rPr>
              <w:t>Казахстана</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guayatskookruga@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"Заәйет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Заәйет селосы,</w:t>
            </w:r>
            <w:r>
              <w:br/>
            </w:r>
            <w:r>
              <w:rPr>
                <w:rFonts w:ascii="Times New Roman"/>
                <w:b w:val="false"/>
                <w:i w:val="false"/>
                <w:color w:val="000000"/>
                <w:sz w:val="20"/>
              </w:rPr>
              <w:t>
</w:t>
            </w:r>
            <w:r>
              <w:rPr>
                <w:rFonts w:ascii="Times New Roman"/>
                <w:b w:val="false"/>
                <w:i w:val="false"/>
                <w:color w:val="000000"/>
                <w:sz w:val="20"/>
              </w:rPr>
              <w:t>Московская</w:t>
            </w:r>
            <w:r>
              <w:br/>
            </w:r>
            <w:r>
              <w:rPr>
                <w:rFonts w:ascii="Times New Roman"/>
                <w:b w:val="false"/>
                <w:i w:val="false"/>
                <w:color w:val="000000"/>
                <w:sz w:val="20"/>
              </w:rPr>
              <w:t>
</w:t>
            </w:r>
            <w:r>
              <w:rPr>
                <w:rFonts w:ascii="Times New Roman"/>
                <w:b w:val="false"/>
                <w:i w:val="false"/>
                <w:color w:val="000000"/>
                <w:sz w:val="20"/>
              </w:rPr>
              <w:t>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zaaietocrug@</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8-714-34-9-37-46</w:t>
            </w:r>
          </w:p>
          <w:p>
            <w:pPr>
              <w:spacing w:after="20"/>
              <w:ind w:left="20"/>
              <w:jc w:val="both"/>
            </w:pPr>
            <w:r>
              <w:rPr>
                <w:rFonts w:ascii="Times New Roman"/>
                <w:b w:val="false"/>
                <w:i w:val="false"/>
                <w:color w:val="000000"/>
                <w:sz w:val="20"/>
              </w:rPr>
              <w:t>8-714-34-2-50-46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akimat_komarova@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akimat_frunze@mail.ru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"Қырым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Қырым 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8-714-34-9-64-31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krim_akimat@mail.kz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 xml:space="preserve">Комаров көшесi, 14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8-714-34-9-11-83</w:t>
            </w:r>
          </w:p>
          <w:p>
            <w:pPr>
              <w:spacing w:after="20"/>
              <w:ind w:left="20"/>
              <w:jc w:val="both"/>
            </w:pPr>
            <w:r>
              <w:rPr>
                <w:rFonts w:ascii="Times New Roman"/>
                <w:b w:val="false"/>
                <w:i w:val="false"/>
                <w:color w:val="000000"/>
                <w:sz w:val="20"/>
              </w:rPr>
              <w:t>8-714-34-2-25-17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Zauresch_n@mail.ru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Покров селосы,</w:t>
            </w:r>
            <w:r>
              <w:br/>
            </w:r>
            <w:r>
              <w:rPr>
                <w:rFonts w:ascii="Times New Roman"/>
                <w:b w:val="false"/>
                <w:i w:val="false"/>
                <w:color w:val="000000"/>
                <w:sz w:val="20"/>
              </w:rPr>
              <w:t>
</w:t>
            </w:r>
            <w:r>
              <w:rPr>
                <w:rFonts w:ascii="Times New Roman"/>
                <w:b w:val="false"/>
                <w:i w:val="false"/>
                <w:color w:val="000000"/>
                <w:sz w:val="20"/>
              </w:rPr>
              <w:t>Мир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8-714-34-9-34-82</w:t>
            </w:r>
          </w:p>
          <w:p>
            <w:pPr>
              <w:spacing w:after="20"/>
              <w:ind w:left="20"/>
              <w:jc w:val="both"/>
            </w:pPr>
            <w:r>
              <w:rPr>
                <w:rFonts w:ascii="Times New Roman"/>
                <w:b w:val="false"/>
                <w:i w:val="false"/>
                <w:color w:val="000000"/>
                <w:sz w:val="20"/>
              </w:rPr>
              <w:t>8-714-34-2-53-82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pokrovka_akimat@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8-714-34-9-46-75</w:t>
            </w:r>
          </w:p>
          <w:p>
            <w:pPr>
              <w:spacing w:after="20"/>
              <w:ind w:left="20"/>
              <w:jc w:val="both"/>
            </w:pPr>
            <w:r>
              <w:rPr>
                <w:rFonts w:ascii="Times New Roman"/>
                <w:b w:val="false"/>
                <w:i w:val="false"/>
                <w:color w:val="000000"/>
                <w:sz w:val="20"/>
              </w:rPr>
              <w:t>8-714-34-9-49-75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prirak@mail.ru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8-714-34-9-45-67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magusa@ mail.ru</w:t>
            </w:r>
            <w:r>
              <w:br/>
            </w:r>
            <w:r>
              <w:rPr>
                <w:rFonts w:ascii="Times New Roman"/>
                <w:b w:val="false"/>
                <w:i w:val="false"/>
                <w:color w:val="000000"/>
                <w:sz w:val="20"/>
              </w:rPr>
              <w:t>
</w:t>
            </w:r>
            <w:r>
              <w:rPr>
                <w:rFonts w:ascii="Times New Roman"/>
                <w:b w:val="false"/>
                <w:i w:val="false"/>
                <w:color w:val="000000"/>
                <w:sz w:val="20"/>
              </w:rPr>
              <w:t>sverdlov_akimat@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"Тельман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Антонов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8-714-34-9-72-73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telman_co@mail.ru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Глебов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8-714-34-9-43-73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"Ақкөл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Ақкөл</w:t>
            </w:r>
            <w:r>
              <w:br/>
            </w:r>
            <w:r>
              <w:rPr>
                <w:rFonts w:ascii="Times New Roman"/>
                <w:b w:val="false"/>
                <w:i w:val="false"/>
                <w:color w:val="000000"/>
                <w:sz w:val="20"/>
              </w:rPr>
              <w:t>
</w:t>
            </w:r>
            <w:r>
              <w:rPr>
                <w:rFonts w:ascii="Times New Roman"/>
                <w:b w:val="false"/>
                <w:i w:val="false"/>
                <w:color w:val="000000"/>
                <w:sz w:val="20"/>
              </w:rPr>
              <w:t>ауылы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8-714-39-2-14-04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Жеңіс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8-714-59-2-03-01</w:t>
            </w:r>
          </w:p>
          <w:p>
            <w:pPr>
              <w:spacing w:after="20"/>
              <w:ind w:left="20"/>
              <w:jc w:val="both"/>
            </w:pPr>
            <w:r>
              <w:rPr>
                <w:rFonts w:ascii="Times New Roman"/>
                <w:b w:val="false"/>
                <w:i w:val="false"/>
                <w:color w:val="000000"/>
                <w:sz w:val="20"/>
              </w:rPr>
              <w:t>8-714-39-2-69-51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8-714-57-3-10-10</w:t>
            </w:r>
          </w:p>
          <w:p>
            <w:pPr>
              <w:spacing w:after="20"/>
              <w:ind w:left="20"/>
              <w:jc w:val="both"/>
            </w:pPr>
            <w:r>
              <w:rPr>
                <w:rFonts w:ascii="Times New Roman"/>
                <w:b w:val="false"/>
                <w:i w:val="false"/>
                <w:color w:val="000000"/>
                <w:sz w:val="20"/>
              </w:rPr>
              <w:t>8-714-59-2-07-41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"Сужарған</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Сужарған ауылы,</w:t>
            </w:r>
            <w:r>
              <w:br/>
            </w:r>
            <w:r>
              <w:rPr>
                <w:rFonts w:ascii="Times New Roman"/>
                <w:b w:val="false"/>
                <w:i w:val="false"/>
                <w:color w:val="000000"/>
                <w:sz w:val="20"/>
              </w:rPr>
              <w:t>
</w:t>
            </w:r>
            <w:r>
              <w:rPr>
                <w:rFonts w:ascii="Times New Roman"/>
                <w:b w:val="false"/>
                <w:i w:val="false"/>
                <w:color w:val="000000"/>
                <w:sz w:val="20"/>
              </w:rPr>
              <w:t>Астана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8-714-39-2-86-21</w:t>
            </w:r>
          </w:p>
          <w:p>
            <w:pPr>
              <w:spacing w:after="20"/>
              <w:ind w:left="20"/>
              <w:jc w:val="both"/>
            </w:pPr>
            <w:r>
              <w:rPr>
                <w:rFonts w:ascii="Times New Roman"/>
                <w:b w:val="false"/>
                <w:i w:val="false"/>
                <w:color w:val="000000"/>
                <w:sz w:val="20"/>
              </w:rPr>
              <w:t>8-714-39-2-61-94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8-714-39-2-15-00</w:t>
            </w:r>
          </w:p>
          <w:p>
            <w:pPr>
              <w:spacing w:after="20"/>
              <w:ind w:left="20"/>
              <w:jc w:val="both"/>
            </w:pPr>
            <w:r>
              <w:rPr>
                <w:rFonts w:ascii="Times New Roman"/>
                <w:b w:val="false"/>
                <w:i w:val="false"/>
                <w:color w:val="000000"/>
                <w:sz w:val="20"/>
              </w:rPr>
              <w:t>8-714-39-2-15-04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Selakimat@mail.ru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Балдай көшесі,</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8-714-39-2-16-33</w:t>
            </w:r>
          </w:p>
          <w:p>
            <w:pPr>
              <w:spacing w:after="20"/>
              <w:ind w:left="20"/>
              <w:jc w:val="both"/>
            </w:pPr>
            <w:r>
              <w:rPr>
                <w:rFonts w:ascii="Times New Roman"/>
                <w:b w:val="false"/>
                <w:i w:val="false"/>
                <w:color w:val="000000"/>
                <w:sz w:val="20"/>
              </w:rPr>
              <w:t>8-714-59-2-17-31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"Ақшығанақ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Ақшығанақ аулы,</w:t>
            </w:r>
            <w:r>
              <w:br/>
            </w:r>
            <w:r>
              <w:rPr>
                <w:rFonts w:ascii="Times New Roman"/>
                <w:b w:val="false"/>
                <w:i w:val="false"/>
                <w:color w:val="000000"/>
                <w:sz w:val="20"/>
              </w:rPr>
              <w:t>
</w:t>
            </w:r>
            <w:r>
              <w:rPr>
                <w:rFonts w:ascii="Times New Roman"/>
                <w:b w:val="false"/>
                <w:i w:val="false"/>
                <w:color w:val="000000"/>
                <w:sz w:val="20"/>
              </w:rPr>
              <w:t>Тәуелсіздік</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"Албарбөгет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Көкалат селосы,</w:t>
            </w:r>
            <w:r>
              <w:br/>
            </w:r>
            <w:r>
              <w:rPr>
                <w:rFonts w:ascii="Times New Roman"/>
                <w:b w:val="false"/>
                <w:i w:val="false"/>
                <w:color w:val="000000"/>
                <w:sz w:val="20"/>
              </w:rPr>
              <w:t>
</w:t>
            </w:r>
            <w:r>
              <w:rPr>
                <w:rFonts w:ascii="Times New Roman"/>
                <w:b w:val="false"/>
                <w:i w:val="false"/>
                <w:color w:val="000000"/>
                <w:sz w:val="20"/>
              </w:rPr>
              <w:t>Нұрманов</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8-714-59-2-44-16</w:t>
            </w:r>
          </w:p>
          <w:p>
            <w:pPr>
              <w:spacing w:after="20"/>
              <w:ind w:left="20"/>
              <w:jc w:val="both"/>
            </w:pPr>
            <w:r>
              <w:rPr>
                <w:rFonts w:ascii="Times New Roman"/>
                <w:b w:val="false"/>
                <w:i w:val="false"/>
                <w:color w:val="000000"/>
                <w:sz w:val="20"/>
              </w:rPr>
              <w:t>8-714-39-2-62-62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Шеген селосы,</w:t>
            </w:r>
            <w:r>
              <w:br/>
            </w:r>
            <w:r>
              <w:rPr>
                <w:rFonts w:ascii="Times New Roman"/>
                <w:b w:val="false"/>
                <w:i w:val="false"/>
                <w:color w:val="000000"/>
                <w:sz w:val="20"/>
              </w:rPr>
              <w:t>
</w:t>
            </w:r>
            <w:r>
              <w:rPr>
                <w:rFonts w:ascii="Times New Roman"/>
                <w:b w:val="false"/>
                <w:i w:val="false"/>
                <w:color w:val="000000"/>
                <w:sz w:val="20"/>
              </w:rPr>
              <w:t>Нарынбаев</w:t>
            </w:r>
            <w:r>
              <w:br/>
            </w:r>
            <w:r>
              <w:rPr>
                <w:rFonts w:ascii="Times New Roman"/>
                <w:b w:val="false"/>
                <w:i w:val="false"/>
                <w:color w:val="000000"/>
                <w:sz w:val="20"/>
              </w:rPr>
              <w:t>
</w:t>
            </w:r>
            <w:r>
              <w:rPr>
                <w:rFonts w:ascii="Times New Roman"/>
                <w:b w:val="false"/>
                <w:i w:val="false"/>
                <w:color w:val="000000"/>
                <w:sz w:val="20"/>
              </w:rPr>
              <w:t>көшесі, 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8-714-39-2-31-45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Тәуіш селосы,</w:t>
            </w:r>
            <w:r>
              <w:br/>
            </w:r>
            <w:r>
              <w:rPr>
                <w:rFonts w:ascii="Times New Roman"/>
                <w:b w:val="false"/>
                <w:i w:val="false"/>
                <w:color w:val="000000"/>
                <w:sz w:val="20"/>
              </w:rPr>
              <w:t>
</w:t>
            </w:r>
            <w:r>
              <w:rPr>
                <w:rFonts w:ascii="Times New Roman"/>
                <w:b w:val="false"/>
                <w:i w:val="false"/>
                <w:color w:val="000000"/>
                <w:sz w:val="20"/>
              </w:rPr>
              <w:t>Желтоқсан</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8-714-39-2-02-60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Душатов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8-714-39-2-18-14</w:t>
            </w:r>
          </w:p>
          <w:p>
            <w:pPr>
              <w:spacing w:after="20"/>
              <w:ind w:left="20"/>
              <w:jc w:val="both"/>
            </w:pPr>
            <w:r>
              <w:rPr>
                <w:rFonts w:ascii="Times New Roman"/>
                <w:b w:val="false"/>
                <w:i w:val="false"/>
                <w:color w:val="000000"/>
                <w:sz w:val="20"/>
              </w:rPr>
              <w:t>8-714-39-2-60-63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"Қызбел</w:t>
            </w:r>
            <w:r>
              <w:br/>
            </w:r>
            <w:r>
              <w:rPr>
                <w:rFonts w:ascii="Times New Roman"/>
                <w:b w:val="false"/>
                <w:i w:val="false"/>
                <w:color w:val="000000"/>
                <w:sz w:val="20"/>
              </w:rPr>
              <w:t>
</w:t>
            </w:r>
            <w:r>
              <w:rPr>
                <w:rFonts w:ascii="Times New Roman"/>
                <w:b w:val="false"/>
                <w:i w:val="false"/>
                <w:color w:val="000000"/>
                <w:sz w:val="20"/>
              </w:rPr>
              <w:t>ауылдық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Саға селосы,</w:t>
            </w:r>
            <w:r>
              <w:br/>
            </w:r>
            <w:r>
              <w:rPr>
                <w:rFonts w:ascii="Times New Roman"/>
                <w:b w:val="false"/>
                <w:i w:val="false"/>
                <w:color w:val="000000"/>
                <w:sz w:val="20"/>
              </w:rPr>
              <w:t>
</w:t>
            </w:r>
            <w:r>
              <w:rPr>
                <w:rFonts w:ascii="Times New Roman"/>
                <w:b w:val="false"/>
                <w:i w:val="false"/>
                <w:color w:val="000000"/>
                <w:sz w:val="20"/>
              </w:rPr>
              <w:t>Күдері Ақын</w:t>
            </w:r>
            <w:r>
              <w:br/>
            </w:r>
            <w:r>
              <w:rPr>
                <w:rFonts w:ascii="Times New Roman"/>
                <w:b w:val="false"/>
                <w:i w:val="false"/>
                <w:color w:val="000000"/>
                <w:sz w:val="20"/>
              </w:rPr>
              <w:t>
</w:t>
            </w:r>
            <w:r>
              <w:rPr>
                <w:rFonts w:ascii="Times New Roman"/>
                <w:b w:val="false"/>
                <w:i w:val="false"/>
                <w:color w:val="000000"/>
                <w:sz w:val="20"/>
              </w:rPr>
              <w:t>көшесі,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8-714-59-2-12-01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Зайчикова</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8-714-35-7-13-89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8-714-35-7-73-42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Забелов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zabelovakimat@mail.ru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"Милютин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Милютин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GUApparatAkimail@</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П. Морозов</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8-714-35-7-33-31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zolotareva@mail.ru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Степной селосы,</w:t>
            </w:r>
            <w:r>
              <w:br/>
            </w:r>
            <w:r>
              <w:rPr>
                <w:rFonts w:ascii="Times New Roman"/>
                <w:b w:val="false"/>
                <w:i w:val="false"/>
                <w:color w:val="000000"/>
                <w:sz w:val="20"/>
              </w:rPr>
              <w:t>
</w:t>
            </w:r>
            <w:r>
              <w:rPr>
                <w:rFonts w:ascii="Times New Roman"/>
                <w:b w:val="false"/>
                <w:i w:val="false"/>
                <w:color w:val="000000"/>
                <w:sz w:val="20"/>
              </w:rPr>
              <w:t>Минская көшесi,</w:t>
            </w:r>
            <w:r>
              <w:br/>
            </w:r>
            <w:r>
              <w:rPr>
                <w:rFonts w:ascii="Times New Roman"/>
                <w:b w:val="false"/>
                <w:i w:val="false"/>
                <w:color w:val="000000"/>
                <w:sz w:val="20"/>
              </w:rPr>
              <w:t>
</w:t>
            </w:r>
            <w:r>
              <w:rPr>
                <w:rFonts w:ascii="Times New Roman"/>
                <w:b w:val="false"/>
                <w:i w:val="false"/>
                <w:color w:val="000000"/>
                <w:sz w:val="20"/>
              </w:rPr>
              <w:t>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8-714-35-9-13-42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stp.akim@mail.ru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40 лет Октября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Клубный көшесi,</w:t>
            </w:r>
            <w:r>
              <w:br/>
            </w:r>
            <w:r>
              <w:rPr>
                <w:rFonts w:ascii="Times New Roman"/>
                <w:b w:val="false"/>
                <w:i w:val="false"/>
                <w:color w:val="000000"/>
                <w:sz w:val="20"/>
              </w:rPr>
              <w:t>
</w:t>
            </w:r>
            <w:r>
              <w:rPr>
                <w:rFonts w:ascii="Times New Roman"/>
                <w:b w:val="false"/>
                <w:i w:val="false"/>
                <w:color w:val="000000"/>
                <w:sz w:val="20"/>
              </w:rPr>
              <w:t>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"Большевик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Тургенов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8-714-35-9-53-42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Kgulsagira@mail.ru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Арқа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8-714-37-2-45-35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8-714-37-2-74-46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akimataralkol@mail.ru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8-714-37-2-86-43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Akimat-drujba@mail.ru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8-714-37-2-32-26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Murzahanova71@mail.ru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Клочков көшесi,</w:t>
            </w:r>
            <w:r>
              <w:br/>
            </w:r>
            <w:r>
              <w:rPr>
                <w:rFonts w:ascii="Times New Roman"/>
                <w:b w:val="false"/>
                <w:i w:val="false"/>
                <w:color w:val="000000"/>
                <w:sz w:val="20"/>
              </w:rPr>
              <w:t>
</w:t>
            </w:r>
            <w:r>
              <w:rPr>
                <w:rFonts w:ascii="Times New Roman"/>
                <w:b w:val="false"/>
                <w:i w:val="false"/>
                <w:color w:val="000000"/>
                <w:sz w:val="20"/>
              </w:rPr>
              <w:t>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Akim_Kloshkovo@mail.ru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8-714-37-2-55-46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Akimat_Livanovka@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8-714-38-2-43-47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AKIMAT_PUSHKINO@</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8-714-37-2-52-10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AKIMAT_Taldykol@</w:t>
            </w:r>
            <w:r>
              <w:br/>
            </w:r>
            <w:r>
              <w:rPr>
                <w:rFonts w:ascii="Times New Roman"/>
                <w:b w:val="false"/>
                <w:i w:val="false"/>
                <w:color w:val="000000"/>
                <w:sz w:val="20"/>
              </w:rPr>
              <w:t>
</w:t>
            </w:r>
            <w:r>
              <w:rPr>
                <w:rFonts w:ascii="Times New Roman"/>
                <w:b w:val="false"/>
                <w:i w:val="false"/>
                <w:color w:val="000000"/>
                <w:sz w:val="20"/>
              </w:rPr>
              <w:t>mail.ru</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"Бестөбе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Бестөбе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Akimatbestobe@mail.ru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8-714-37-2-82-17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akimatbagdanovka@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"Горький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Адай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8-714-37-2-51-31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Akimat-gorkovskij@</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8-714-38-2-43-22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AKIMILMA@mail.ru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8-714-37-2-12-55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Akim_sverdlov@mail.ru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8-714-37-2-65-32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akimatsvobodnyi@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"Орқаш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Орқаш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Akim_urkash2009@</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Қарабалык кент,</w:t>
            </w:r>
            <w:r>
              <w:br/>
            </w:r>
            <w:r>
              <w:rPr>
                <w:rFonts w:ascii="Times New Roman"/>
                <w:b w:val="false"/>
                <w:i w:val="false"/>
                <w:color w:val="000000"/>
                <w:sz w:val="20"/>
              </w:rPr>
              <w:t>
</w:t>
            </w:r>
            <w:r>
              <w:rPr>
                <w:rFonts w:ascii="Times New Roman"/>
                <w:b w:val="false"/>
                <w:i w:val="false"/>
                <w:color w:val="000000"/>
                <w:sz w:val="20"/>
              </w:rPr>
              <w:t>Нечипуренко</w:t>
            </w:r>
            <w:r>
              <w:br/>
            </w:r>
            <w:r>
              <w:rPr>
                <w:rFonts w:ascii="Times New Roman"/>
                <w:b w:val="false"/>
                <w:i w:val="false"/>
                <w:color w:val="000000"/>
                <w:sz w:val="20"/>
              </w:rPr>
              <w:t>
</w:t>
            </w:r>
            <w:r>
              <w:rPr>
                <w:rFonts w:ascii="Times New Roman"/>
                <w:b w:val="false"/>
                <w:i w:val="false"/>
                <w:color w:val="000000"/>
                <w:sz w:val="20"/>
              </w:rPr>
              <w:t>көшесi,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8-714-41-3-40-51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karab.karab2010@</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"Тоғызақ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Тоғызақ селосы,</w:t>
            </w:r>
            <w:r>
              <w:br/>
            </w:r>
            <w:r>
              <w:rPr>
                <w:rFonts w:ascii="Times New Roman"/>
                <w:b w:val="false"/>
                <w:i w:val="false"/>
                <w:color w:val="000000"/>
                <w:sz w:val="20"/>
              </w:rPr>
              <w:t>
</w:t>
            </w:r>
            <w:r>
              <w:rPr>
                <w:rFonts w:ascii="Times New Roman"/>
                <w:b w:val="false"/>
                <w:i w:val="false"/>
                <w:color w:val="000000"/>
                <w:sz w:val="20"/>
              </w:rPr>
              <w:t>Степной көшесі,</w:t>
            </w:r>
            <w:r>
              <w:br/>
            </w:r>
            <w:r>
              <w:rPr>
                <w:rFonts w:ascii="Times New Roman"/>
                <w:b w:val="false"/>
                <w:i w:val="false"/>
                <w:color w:val="000000"/>
                <w:sz w:val="20"/>
              </w:rPr>
              <w:t>
</w:t>
            </w:r>
            <w:r>
              <w:rPr>
                <w:rFonts w:ascii="Times New Roman"/>
                <w:b w:val="false"/>
                <w:i w:val="false"/>
                <w:color w:val="000000"/>
                <w:sz w:val="20"/>
              </w:rPr>
              <w:t>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8-714-41-2-37-45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toguzak.karab@mail.ru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Иманов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8-714-41-2-19-57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beloglinka.karab@</w:t>
            </w:r>
            <w:r>
              <w:br/>
            </w:r>
            <w:r>
              <w:rPr>
                <w:rFonts w:ascii="Times New Roman"/>
                <w:b w:val="false"/>
                <w:i w:val="false"/>
                <w:color w:val="000000"/>
                <w:sz w:val="20"/>
              </w:rPr>
              <w:t>
</w:t>
            </w:r>
            <w:r>
              <w:rPr>
                <w:rFonts w:ascii="Times New Roman"/>
                <w:b w:val="false"/>
                <w:i w:val="false"/>
                <w:color w:val="000000"/>
                <w:sz w:val="20"/>
              </w:rPr>
              <w:t>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"Бозкөл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Бозкөл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8-714-47-2-51-83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Boskol.karab@mail.ru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Бөрлі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8-714-41-2-75-30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burli.karab@mail.ru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Лесной 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8-714-41-2-82-57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Esenkol.karab@mail.ru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Қособа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8-714-57-2-53-40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Верен селосы,</w:t>
            </w:r>
            <w:r>
              <w:br/>
            </w:r>
            <w:r>
              <w:rPr>
                <w:rFonts w:ascii="Times New Roman"/>
                <w:b w:val="false"/>
                <w:i w:val="false"/>
                <w:color w:val="000000"/>
                <w:sz w:val="20"/>
              </w:rPr>
              <w:t>
</w:t>
            </w:r>
            <w:r>
              <w:rPr>
                <w:rFonts w:ascii="Times New Roman"/>
                <w:b w:val="false"/>
                <w:i w:val="false"/>
                <w:color w:val="000000"/>
                <w:sz w:val="20"/>
              </w:rPr>
              <w:t>Мир көшесi, 20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8-714-41-4-02-86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Kustanai.karab@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8-714-41-2-64-32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mikailovka.karab@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Машков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8-714-41-2-31-69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novotroick.karab@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"Победа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Победа селосы,</w:t>
            </w:r>
            <w:r>
              <w:br/>
            </w:r>
            <w:r>
              <w:rPr>
                <w:rFonts w:ascii="Times New Roman"/>
                <w:b w:val="false"/>
                <w:i w:val="false"/>
                <w:color w:val="000000"/>
                <w:sz w:val="20"/>
              </w:rPr>
              <w:t>
</w:t>
            </w:r>
            <w:r>
              <w:rPr>
                <w:rFonts w:ascii="Times New Roman"/>
                <w:b w:val="false"/>
                <w:i w:val="false"/>
                <w:color w:val="000000"/>
                <w:sz w:val="20"/>
              </w:rPr>
              <w:t>Ленин 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8-714-41-3-31-51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pobeda.karab@mail.ru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"Славен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Славен селосы,</w:t>
            </w:r>
            <w:r>
              <w:br/>
            </w:r>
            <w:r>
              <w:rPr>
                <w:rFonts w:ascii="Times New Roman"/>
                <w:b w:val="false"/>
                <w:i w:val="false"/>
                <w:color w:val="000000"/>
                <w:sz w:val="20"/>
              </w:rPr>
              <w:t>
</w:t>
            </w:r>
            <w:r>
              <w:rPr>
                <w:rFonts w:ascii="Times New Roman"/>
                <w:b w:val="false"/>
                <w:i w:val="false"/>
                <w:color w:val="000000"/>
                <w:sz w:val="20"/>
              </w:rPr>
              <w:t>Мир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8-714-59-34-2-29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Slavenskiy.karab@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"Смирнов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Смирнов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43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8-714-41-2-67-10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cmirnovka.karab@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w:t>
            </w:r>
            <w:r>
              <w:br/>
            </w:r>
            <w:r>
              <w:rPr>
                <w:rFonts w:ascii="Times New Roman"/>
                <w:b w:val="false"/>
                <w:i w:val="false"/>
                <w:color w:val="000000"/>
                <w:sz w:val="20"/>
              </w:rPr>
              <w:t>
</w:t>
            </w:r>
            <w:r>
              <w:rPr>
                <w:rFonts w:ascii="Times New Roman"/>
                <w:b w:val="false"/>
                <w:i w:val="false"/>
                <w:color w:val="000000"/>
                <w:sz w:val="20"/>
              </w:rPr>
              <w:t>10/2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stancioniy.karab@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"Өрнек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алаңы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8-714-57-2-47-98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yrnek.karab@mail.ru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Павлов көшесі,</w:t>
            </w:r>
            <w:r>
              <w:br/>
            </w:r>
            <w:r>
              <w:rPr>
                <w:rFonts w:ascii="Times New Roman"/>
                <w:b w:val="false"/>
                <w:i w:val="false"/>
                <w:color w:val="000000"/>
                <w:sz w:val="20"/>
              </w:rPr>
              <w:t>
</w:t>
            </w:r>
            <w:r>
              <w:rPr>
                <w:rFonts w:ascii="Times New Roman"/>
                <w:b w:val="false"/>
                <w:i w:val="false"/>
                <w:color w:val="000000"/>
                <w:sz w:val="20"/>
              </w:rPr>
              <w:t>22а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8-714-52-9-14-33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qalgiskan@mail.ru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А. Исақов</w:t>
            </w:r>
            <w:r>
              <w:br/>
            </w:r>
            <w:r>
              <w:rPr>
                <w:rFonts w:ascii="Times New Roman"/>
                <w:b w:val="false"/>
                <w:i w:val="false"/>
                <w:color w:val="000000"/>
                <w:sz w:val="20"/>
              </w:rPr>
              <w:t>
</w:t>
            </w:r>
            <w:r>
              <w:rPr>
                <w:rFonts w:ascii="Times New Roman"/>
                <w:b w:val="false"/>
                <w:i w:val="false"/>
                <w:color w:val="000000"/>
                <w:sz w:val="20"/>
              </w:rPr>
              <w:t>көшесi, 68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8-714-52-2-12-34</w:t>
            </w:r>
          </w:p>
          <w:p>
            <w:pPr>
              <w:spacing w:after="20"/>
              <w:ind w:left="20"/>
              <w:jc w:val="both"/>
            </w:pPr>
            <w:r>
              <w:rPr>
                <w:rFonts w:ascii="Times New Roman"/>
                <w:b w:val="false"/>
                <w:i w:val="false"/>
                <w:color w:val="000000"/>
                <w:sz w:val="20"/>
              </w:rPr>
              <w:t>8-714-52-2-13-64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Кооперативная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Koibagar-akimat@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8-714-52-9-96-97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novopavlovkaakimat@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8-714-48-9-13-00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Okt.ostanay@mail.ru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Павлов көшесi,</w:t>
            </w:r>
            <w:r>
              <w:br/>
            </w:r>
            <w:r>
              <w:rPr>
                <w:rFonts w:ascii="Times New Roman"/>
                <w:b w:val="false"/>
                <w:i w:val="false"/>
                <w:color w:val="000000"/>
                <w:sz w:val="20"/>
              </w:rPr>
              <w:t>
</w:t>
            </w:r>
            <w:r>
              <w:rPr>
                <w:rFonts w:ascii="Times New Roman"/>
                <w:b w:val="false"/>
                <w:i w:val="false"/>
                <w:color w:val="000000"/>
                <w:sz w:val="20"/>
              </w:rPr>
              <w:t>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8-714-52-9-56-41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karasupavlovskoe@</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"Айдарлы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Айдарлы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8-714-48-2-89-17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ajdarly@yandex.kz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"Белорус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Зеленая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8-714-52-9-47-68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Akimat-amangeld111@</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Восток селосы,</w:t>
            </w:r>
            <w:r>
              <w:br/>
            </w:r>
            <w:r>
              <w:rPr>
                <w:rFonts w:ascii="Times New Roman"/>
                <w:b w:val="false"/>
                <w:i w:val="false"/>
                <w:color w:val="000000"/>
                <w:sz w:val="20"/>
              </w:rPr>
              <w:t>
</w:t>
            </w:r>
            <w:r>
              <w:rPr>
                <w:rFonts w:ascii="Times New Roman"/>
                <w:b w:val="false"/>
                <w:i w:val="false"/>
                <w:color w:val="000000"/>
                <w:sz w:val="20"/>
              </w:rPr>
              <w:t>Коминтерн</w:t>
            </w:r>
            <w:r>
              <w:br/>
            </w:r>
            <w:r>
              <w:rPr>
                <w:rFonts w:ascii="Times New Roman"/>
                <w:b w:val="false"/>
                <w:i w:val="false"/>
                <w:color w:val="000000"/>
                <w:sz w:val="20"/>
              </w:rPr>
              <w:t>
</w:t>
            </w:r>
            <w:r>
              <w:rPr>
                <w:rFonts w:ascii="Times New Roman"/>
                <w:b w:val="false"/>
                <w:i w:val="false"/>
                <w:color w:val="000000"/>
                <w:sz w:val="20"/>
              </w:rPr>
              <w:t xml:space="preserve">көшесі, 15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8-714-52-9-34-89</w:t>
            </w:r>
          </w:p>
          <w:p>
            <w:pPr>
              <w:spacing w:after="20"/>
              <w:ind w:left="20"/>
              <w:jc w:val="both"/>
            </w:pPr>
            <w:r>
              <w:rPr>
                <w:rFonts w:ascii="Times New Roman"/>
                <w:b w:val="false"/>
                <w:i w:val="false"/>
                <w:color w:val="000000"/>
                <w:sz w:val="20"/>
              </w:rPr>
              <w:t>8-714-52-9-34-35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Krs_vostok1@mail.ru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dzhambulkarasu@</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"Железнодорож-</w:t>
            </w:r>
            <w:r>
              <w:br/>
            </w:r>
            <w:r>
              <w:rPr>
                <w:rFonts w:ascii="Times New Roman"/>
                <w:b w:val="false"/>
                <w:i w:val="false"/>
                <w:color w:val="000000"/>
                <w:sz w:val="20"/>
              </w:rPr>
              <w:t>
</w:t>
            </w:r>
            <w:r>
              <w:rPr>
                <w:rFonts w:ascii="Times New Roman"/>
                <w:b w:val="false"/>
                <w:i w:val="false"/>
                <w:color w:val="000000"/>
                <w:sz w:val="20"/>
              </w:rPr>
              <w:t>ный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Железнодорожный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Воронежская</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8-714-48-9-25-39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"Ильичев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8-714-52-9-52-24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Мельниченок</w:t>
            </w:r>
            <w:r>
              <w:br/>
            </w:r>
            <w:r>
              <w:rPr>
                <w:rFonts w:ascii="Times New Roman"/>
                <w:b w:val="false"/>
                <w:i w:val="false"/>
                <w:color w:val="000000"/>
                <w:sz w:val="20"/>
              </w:rPr>
              <w:t>
</w:t>
            </w:r>
            <w:r>
              <w:rPr>
                <w:rFonts w:ascii="Times New Roman"/>
                <w:b w:val="false"/>
                <w:i w:val="false"/>
                <w:color w:val="000000"/>
                <w:sz w:val="20"/>
              </w:rPr>
              <w:t>көшесі, 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8-714-52-9-75-92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Akimat97592@mail.ru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Люблин 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8-714-52-9-62-18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Akimatlublinka!mail.ru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Трудовая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8-714-52-9-53-86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novoselovkaakimat@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Карасу ауданы,</w:t>
            </w:r>
            <w:r>
              <w:br/>
            </w:r>
            <w:r>
              <w:rPr>
                <w:rFonts w:ascii="Times New Roman"/>
                <w:b w:val="false"/>
                <w:i w:val="false"/>
                <w:color w:val="000000"/>
                <w:sz w:val="20"/>
              </w:rPr>
              <w:t>
</w:t>
            </w:r>
            <w:r>
              <w:rPr>
                <w:rFonts w:ascii="Times New Roman"/>
                <w:b w:val="false"/>
                <w:i w:val="false"/>
                <w:color w:val="000000"/>
                <w:sz w:val="20"/>
              </w:rPr>
              <w:t>Теректі 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terektyakim@yandex.ru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"Ушаков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Ушаков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8-714-48-9-54-60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8-714-48-9-80-98</w:t>
            </w:r>
          </w:p>
          <w:p>
            <w:pPr>
              <w:spacing w:after="20"/>
              <w:ind w:left="20"/>
              <w:jc w:val="both"/>
            </w:pPr>
            <w:r>
              <w:rPr>
                <w:rFonts w:ascii="Times New Roman"/>
                <w:b w:val="false"/>
                <w:i w:val="false"/>
                <w:color w:val="000000"/>
                <w:sz w:val="20"/>
              </w:rPr>
              <w:t>8-714-48-9-82-45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zelinakimat@mail.ru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8-714-48-9-36-00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Chelg_2010@mail.ru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"Черняев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Ленин селосы,</w:t>
            </w:r>
            <w:r>
              <w:br/>
            </w:r>
            <w:r>
              <w:rPr>
                <w:rFonts w:ascii="Times New Roman"/>
                <w:b w:val="false"/>
                <w:i w:val="false"/>
                <w:color w:val="000000"/>
                <w:sz w:val="20"/>
              </w:rPr>
              <w:t>
</w:t>
            </w:r>
            <w:r>
              <w:rPr>
                <w:rFonts w:ascii="Times New Roman"/>
                <w:b w:val="false"/>
                <w:i w:val="false"/>
                <w:color w:val="000000"/>
                <w:sz w:val="20"/>
              </w:rPr>
              <w:t>Ленин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8-714-52-9-58-31</w:t>
            </w:r>
            <w:r>
              <w:br/>
            </w:r>
            <w:r>
              <w:rPr>
                <w:rFonts w:ascii="Times New Roman"/>
                <w:b w:val="false"/>
                <w:i w:val="false"/>
                <w:color w:val="000000"/>
                <w:sz w:val="20"/>
              </w:rPr>
              <w:t>
</w:t>
            </w:r>
            <w:r>
              <w:rPr>
                <w:rFonts w:ascii="Times New Roman"/>
                <w:b w:val="false"/>
                <w:i w:val="false"/>
                <w:color w:val="000000"/>
                <w:sz w:val="20"/>
              </w:rPr>
              <w:t>8-714-52-9-57-43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Lenino_akimat@mail.ru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55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8-714-55-2-17-54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8-714-55-6-72-47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borisrom@rambler.ru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Sh-woskresenovka@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ozernayssh@rambler.ru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alxbvs@rambler.ru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8-714-55-6-58-44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belozerka2003@mail.ru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8-714-55-6-99-47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Vld27@yandex.ru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8-714-55-6-62-41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glazunovka_kstroo@</w:t>
            </w:r>
            <w:r>
              <w:br/>
            </w:r>
            <w:r>
              <w:rPr>
                <w:rFonts w:ascii="Times New Roman"/>
                <w:b w:val="false"/>
                <w:i w:val="false"/>
                <w:color w:val="000000"/>
                <w:sz w:val="20"/>
              </w:rPr>
              <w:t>
</w:t>
            </w:r>
            <w:r>
              <w:rPr>
                <w:rFonts w:ascii="Times New Roman"/>
                <w:b w:val="false"/>
                <w:i w:val="false"/>
                <w:color w:val="000000"/>
                <w:sz w:val="20"/>
              </w:rPr>
              <w:t>rambler.ru, glz.school@rambler.ru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Жданов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көшесi,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8-714-55-5-85-76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zhdanovka_ssh@mail.ru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zhambylsh@mail.ru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Юбилейная</w:t>
            </w:r>
            <w:r>
              <w:br/>
            </w:r>
            <w:r>
              <w:rPr>
                <w:rFonts w:ascii="Times New Roman"/>
                <w:b w:val="false"/>
                <w:i w:val="false"/>
                <w:color w:val="000000"/>
                <w:sz w:val="20"/>
              </w:rPr>
              <w:t>
</w:t>
            </w:r>
            <w:r>
              <w:rPr>
                <w:rFonts w:ascii="Times New Roman"/>
                <w:b w:val="false"/>
                <w:i w:val="false"/>
                <w:color w:val="000000"/>
                <w:sz w:val="20"/>
              </w:rPr>
              <w:t>көшесi, 71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8-714-55-6-17-16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Майкөл селосы,</w:t>
            </w:r>
            <w:r>
              <w:br/>
            </w:r>
            <w:r>
              <w:rPr>
                <w:rFonts w:ascii="Times New Roman"/>
                <w:b w:val="false"/>
                <w:i w:val="false"/>
                <w:color w:val="000000"/>
                <w:sz w:val="20"/>
              </w:rPr>
              <w:t>
</w:t>
            </w:r>
            <w:r>
              <w:rPr>
                <w:rFonts w:ascii="Times New Roman"/>
                <w:b w:val="false"/>
                <w:i w:val="false"/>
                <w:color w:val="000000"/>
                <w:sz w:val="20"/>
              </w:rPr>
              <w:t>Победа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8-714-55-9-25-35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maikol2007@mail.ru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8-714-55-6-04-95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michurin0606@</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"Мәскеу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Мәскеу селосы,</w:t>
            </w:r>
            <w:r>
              <w:br/>
            </w:r>
            <w:r>
              <w:rPr>
                <w:rFonts w:ascii="Times New Roman"/>
                <w:b w:val="false"/>
                <w:i w:val="false"/>
                <w:color w:val="000000"/>
                <w:sz w:val="20"/>
              </w:rPr>
              <w:t>
</w:t>
            </w:r>
            <w:r>
              <w:rPr>
                <w:rFonts w:ascii="Times New Roman"/>
                <w:b w:val="false"/>
                <w:i w:val="false"/>
                <w:color w:val="000000"/>
                <w:sz w:val="20"/>
              </w:rPr>
              <w:t>Спортивная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8-714-55-6-53-46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mosk-chkola@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48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8-714-55-6-43-43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nadezhdinka06@</w:t>
            </w:r>
            <w:r>
              <w:br/>
            </w:r>
            <w:r>
              <w:rPr>
                <w:rFonts w:ascii="Times New Roman"/>
                <w:b w:val="false"/>
                <w:i w:val="false"/>
                <w:color w:val="000000"/>
                <w:sz w:val="20"/>
              </w:rPr>
              <w:t>
</w:t>
            </w:r>
            <w:r>
              <w:rPr>
                <w:rFonts w:ascii="Times New Roman"/>
                <w:b w:val="false"/>
                <w:i w:val="false"/>
                <w:color w:val="000000"/>
                <w:sz w:val="20"/>
              </w:rPr>
              <w:t>mail.ru, Nsh_1964@mail.ru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көшесi, 2в</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8-714-55-6-79-43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sovchoznaya1313@</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pol.scool@rambler.ru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Леонов көшесi,</w:t>
            </w:r>
            <w:r>
              <w:br/>
            </w:r>
            <w:r>
              <w:rPr>
                <w:rFonts w:ascii="Times New Roman"/>
                <w:b w:val="false"/>
                <w:i w:val="false"/>
                <w:color w:val="000000"/>
                <w:sz w:val="20"/>
              </w:rPr>
              <w:t>
</w:t>
            </w:r>
            <w:r>
              <w:rPr>
                <w:rFonts w:ascii="Times New Roman"/>
                <w:b w:val="false"/>
                <w:i w:val="false"/>
                <w:color w:val="000000"/>
                <w:sz w:val="20"/>
              </w:rPr>
              <w:t>103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sadchic@rambler.ru</w:t>
            </w:r>
          </w:p>
          <w:p>
            <w:pPr>
              <w:spacing w:after="20"/>
              <w:ind w:left="20"/>
              <w:jc w:val="both"/>
            </w:pPr>
            <w:r>
              <w:rPr>
                <w:rFonts w:ascii="Times New Roman"/>
                <w:b w:val="false"/>
                <w:i w:val="false"/>
                <w:color w:val="000000"/>
                <w:sz w:val="20"/>
              </w:rPr>
              <w:t>sad4571@inbox.ru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"Ульянов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Ульянов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8-714-65-2-26-85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"Шишкин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Шишкин селосы,</w:t>
            </w:r>
            <w:r>
              <w:br/>
            </w:r>
            <w:r>
              <w:rPr>
                <w:rFonts w:ascii="Times New Roman"/>
                <w:b w:val="false"/>
                <w:i w:val="false"/>
                <w:color w:val="000000"/>
                <w:sz w:val="20"/>
              </w:rPr>
              <w:t>
</w:t>
            </w:r>
            <w:r>
              <w:rPr>
                <w:rFonts w:ascii="Times New Roman"/>
                <w:b w:val="false"/>
                <w:i w:val="false"/>
                <w:color w:val="000000"/>
                <w:sz w:val="20"/>
              </w:rPr>
              <w:t>Южная көшесi,</w:t>
            </w:r>
            <w:r>
              <w:br/>
            </w:r>
            <w:r>
              <w:rPr>
                <w:rFonts w:ascii="Times New Roman"/>
                <w:b w:val="false"/>
                <w:i w:val="false"/>
                <w:color w:val="000000"/>
                <w:sz w:val="20"/>
              </w:rPr>
              <w:t>
</w:t>
            </w:r>
            <w:r>
              <w:rPr>
                <w:rFonts w:ascii="Times New Roman"/>
                <w:b w:val="false"/>
                <w:i w:val="false"/>
                <w:color w:val="000000"/>
                <w:sz w:val="20"/>
              </w:rPr>
              <w:t>34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8-714-55-6-57-74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shishinka@rambler.ru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8714-43-2-24-54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Borovskoe09@mail.kz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8-714-43-3-41-82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8-714-43-9-91-98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Борки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8-714-43-3-26-73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"Введен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Введен селосы,</w:t>
            </w:r>
            <w:r>
              <w:br/>
            </w:r>
            <w:r>
              <w:rPr>
                <w:rFonts w:ascii="Times New Roman"/>
                <w:b w:val="false"/>
                <w:i w:val="false"/>
                <w:color w:val="000000"/>
                <w:sz w:val="20"/>
              </w:rPr>
              <w:t>
</w:t>
            </w:r>
            <w:r>
              <w:rPr>
                <w:rFonts w:ascii="Times New Roman"/>
                <w:b w:val="false"/>
                <w:i w:val="false"/>
                <w:color w:val="000000"/>
                <w:sz w:val="20"/>
              </w:rPr>
              <w:t>1 Май көшесi,</w:t>
            </w:r>
            <w:r>
              <w:br/>
            </w:r>
            <w:r>
              <w:rPr>
                <w:rFonts w:ascii="Times New Roman"/>
                <w:b w:val="false"/>
                <w:i w:val="false"/>
                <w:color w:val="000000"/>
                <w:sz w:val="20"/>
              </w:rPr>
              <w:t>
</w:t>
            </w:r>
            <w:r>
              <w:rPr>
                <w:rFonts w:ascii="Times New Roman"/>
                <w:b w:val="false"/>
                <w:i w:val="false"/>
                <w:color w:val="000000"/>
                <w:sz w:val="20"/>
              </w:rPr>
              <w:t>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8-714-43-9-72-91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vvedenka2@mail.ru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Тілеуов көшесi,</w:t>
            </w:r>
            <w:r>
              <w:br/>
            </w:r>
            <w:r>
              <w:rPr>
                <w:rFonts w:ascii="Times New Roman"/>
                <w:b w:val="false"/>
                <w:i w:val="false"/>
                <w:color w:val="000000"/>
                <w:sz w:val="20"/>
              </w:rPr>
              <w:t>
</w:t>
            </w:r>
            <w:r>
              <w:rPr>
                <w:rFonts w:ascii="Times New Roman"/>
                <w:b w:val="false"/>
                <w:i w:val="false"/>
                <w:color w:val="000000"/>
                <w:sz w:val="20"/>
              </w:rPr>
              <w:t>21/3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"Қарақоға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Ұзынағаш</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Бауыржан</w:t>
            </w:r>
            <w:r>
              <w:br/>
            </w:r>
            <w:r>
              <w:rPr>
                <w:rFonts w:ascii="Times New Roman"/>
                <w:b w:val="false"/>
                <w:i w:val="false"/>
                <w:color w:val="000000"/>
                <w:sz w:val="20"/>
              </w:rPr>
              <w:t>
</w:t>
            </w:r>
            <w:r>
              <w:rPr>
                <w:rFonts w:ascii="Times New Roman"/>
                <w:b w:val="false"/>
                <w:i w:val="false"/>
                <w:color w:val="000000"/>
                <w:sz w:val="20"/>
              </w:rPr>
              <w:t>Момышұлы</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8-714-43-9-61-33</w:t>
            </w:r>
          </w:p>
          <w:p>
            <w:pPr>
              <w:spacing w:after="20"/>
              <w:ind w:left="20"/>
              <w:jc w:val="both"/>
            </w:pPr>
            <w:r>
              <w:rPr>
                <w:rFonts w:ascii="Times New Roman"/>
                <w:b w:val="false"/>
                <w:i w:val="false"/>
                <w:color w:val="000000"/>
                <w:sz w:val="20"/>
              </w:rPr>
              <w:t>8-714-43-9-61-39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"Краснопреснен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Красная Пресня</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 xml:space="preserve">3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8-714-43-9-45-71</w:t>
            </w:r>
          </w:p>
          <w:p>
            <w:pPr>
              <w:spacing w:after="20"/>
              <w:ind w:left="20"/>
              <w:jc w:val="both"/>
            </w:pPr>
            <w:r>
              <w:rPr>
                <w:rFonts w:ascii="Times New Roman"/>
                <w:b w:val="false"/>
                <w:i w:val="false"/>
                <w:color w:val="000000"/>
                <w:sz w:val="20"/>
              </w:rPr>
              <w:t>8-714-43-3-21-04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"Ломоносов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Қасқат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8-714-43-9-44-82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8-714-43-9-51-81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mihaylovso@mail.kz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8-714-43-9-68-45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pervomay@mail.kz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Харьков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8-714-43-3-20-33</w:t>
            </w:r>
          </w:p>
          <w:p>
            <w:pPr>
              <w:spacing w:after="20"/>
              <w:ind w:left="20"/>
              <w:jc w:val="both"/>
            </w:pPr>
            <w:r>
              <w:rPr>
                <w:rFonts w:ascii="Times New Roman"/>
                <w:b w:val="false"/>
                <w:i w:val="false"/>
                <w:color w:val="000000"/>
                <w:sz w:val="20"/>
              </w:rPr>
              <w:t>8-714-43-9-93-35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sosn_akimata@mail.kz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Теңіз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Шақшақ Жәнібек</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Атамекен</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8-714-54-9-45-10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Шаяхметов</w:t>
            </w:r>
            <w:r>
              <w:br/>
            </w:r>
            <w:r>
              <w:rPr>
                <w:rFonts w:ascii="Times New Roman"/>
                <w:b w:val="false"/>
                <w:i w:val="false"/>
                <w:color w:val="000000"/>
                <w:sz w:val="20"/>
              </w:rPr>
              <w:t>
</w:t>
            </w:r>
            <w:r>
              <w:rPr>
                <w:rFonts w:ascii="Times New Roman"/>
                <w:b w:val="false"/>
                <w:i w:val="false"/>
                <w:color w:val="000000"/>
                <w:sz w:val="20"/>
              </w:rPr>
              <w:t>көшесі, 15/1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8-714-54-2-16-70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Мирная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8-714-54-9-43-32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8-714-54-2-15-85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көшесі,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8-714-54-9-31-28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селосы, Абай</w:t>
            </w:r>
            <w:r>
              <w:br/>
            </w:r>
            <w:r>
              <w:rPr>
                <w:rFonts w:ascii="Times New Roman"/>
                <w:b w:val="false"/>
                <w:i w:val="false"/>
                <w:color w:val="000000"/>
                <w:sz w:val="20"/>
              </w:rPr>
              <w:t>
</w:t>
            </w:r>
            <w:r>
              <w:rPr>
                <w:rFonts w:ascii="Times New Roman"/>
                <w:b w:val="false"/>
                <w:i w:val="false"/>
                <w:color w:val="000000"/>
                <w:sz w:val="20"/>
              </w:rPr>
              <w:t>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8-714-54-2-19-30</w:t>
            </w:r>
          </w:p>
          <w:p>
            <w:pPr>
              <w:spacing w:after="20"/>
              <w:ind w:left="20"/>
              <w:jc w:val="both"/>
            </w:pPr>
            <w:r>
              <w:rPr>
                <w:rFonts w:ascii="Times New Roman"/>
                <w:b w:val="false"/>
                <w:i w:val="false"/>
                <w:color w:val="000000"/>
                <w:sz w:val="20"/>
              </w:rPr>
              <w:t>8-714-54-2-12-87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Мереке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8-714-54-9-33-17</w:t>
            </w:r>
          </w:p>
          <w:p>
            <w:pPr>
              <w:spacing w:after="20"/>
              <w:ind w:left="20"/>
              <w:jc w:val="both"/>
            </w:pPr>
            <w:r>
              <w:rPr>
                <w:rFonts w:ascii="Times New Roman"/>
                <w:b w:val="false"/>
                <w:i w:val="false"/>
                <w:color w:val="000000"/>
                <w:sz w:val="20"/>
              </w:rPr>
              <w:t>8-714-54-9-33-95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кент,</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104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8-714-51-2-14-52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akimsaryk@nur.kz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8-714-51-9-14-36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"Веселоподол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Веселый Подол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Грушко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8-714-51-9-74-22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"Краснознамен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Новый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8-714-51-9-35-30</w:t>
            </w:r>
          </w:p>
          <w:p>
            <w:pPr>
              <w:spacing w:after="20"/>
              <w:ind w:left="20"/>
              <w:jc w:val="both"/>
            </w:pPr>
            <w:r>
              <w:rPr>
                <w:rFonts w:ascii="Times New Roman"/>
                <w:b w:val="false"/>
                <w:i w:val="false"/>
                <w:color w:val="000000"/>
                <w:sz w:val="20"/>
              </w:rPr>
              <w:t>8-714-51-3-51-07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8-714-51-9-75-68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"Лесной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Большие дубравы</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8-714-51-9-41-63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Маяк селосы,</w:t>
            </w:r>
            <w:r>
              <w:br/>
            </w:r>
            <w:r>
              <w:rPr>
                <w:rFonts w:ascii="Times New Roman"/>
                <w:b w:val="false"/>
                <w:i w:val="false"/>
                <w:color w:val="000000"/>
                <w:sz w:val="20"/>
              </w:rPr>
              <w:t>
</w:t>
            </w:r>
            <w:r>
              <w:rPr>
                <w:rFonts w:ascii="Times New Roman"/>
                <w:b w:val="false"/>
                <w:i w:val="false"/>
                <w:color w:val="000000"/>
                <w:sz w:val="20"/>
              </w:rPr>
              <w:t>1 Май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8-714-51-9-37-87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8-714-51-9-31-16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"Сорочин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Сорочин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Тағыл селосы,</w:t>
            </w:r>
            <w:r>
              <w:br/>
            </w:r>
            <w:r>
              <w:rPr>
                <w:rFonts w:ascii="Times New Roman"/>
                <w:b w:val="false"/>
                <w:i w:val="false"/>
                <w:color w:val="000000"/>
                <w:sz w:val="20"/>
              </w:rPr>
              <w:t>
</w:t>
            </w:r>
            <w:r>
              <w:rPr>
                <w:rFonts w:ascii="Times New Roman"/>
                <w:b w:val="false"/>
                <w:i w:val="false"/>
                <w:color w:val="000000"/>
                <w:sz w:val="20"/>
              </w:rPr>
              <w:t>50 Лет СССР</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8-714-51-9-81-39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"Чехов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Урожайный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Чехов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8-714-51-9-63-18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Тобыл селосы,</w:t>
            </w:r>
            <w:r>
              <w:br/>
            </w:r>
            <w:r>
              <w:rPr>
                <w:rFonts w:ascii="Times New Roman"/>
                <w:b w:val="false"/>
                <w:i w:val="false"/>
                <w:color w:val="000000"/>
                <w:sz w:val="20"/>
              </w:rPr>
              <w:t>
</w:t>
            </w:r>
            <w:r>
              <w:rPr>
                <w:rFonts w:ascii="Times New Roman"/>
                <w:b w:val="false"/>
                <w:i w:val="false"/>
                <w:color w:val="000000"/>
                <w:sz w:val="20"/>
              </w:rPr>
              <w:t>Кооператив</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8-714-36-2-13-60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Евгенов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8-714-36-3-97-99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evg.akm2@mail.ru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8-714-36-3-85-79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kolos.trn@mail.ru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Абай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8-714-36-2-25-44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8-714-36-2-41-23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ybl.taran@mai.kz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Аят көшесi, 69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8-714-36-2-83-85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asenkritovka@mai.kz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Қайыңдыкөл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"Қайранкөл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Мақсұт 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8-714-36-2-87-14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"Калинин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Береговой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Рабочая көшесi,</w:t>
            </w:r>
            <w:r>
              <w:br/>
            </w:r>
            <w:r>
              <w:rPr>
                <w:rFonts w:ascii="Times New Roman"/>
                <w:b w:val="false"/>
                <w:i w:val="false"/>
                <w:color w:val="000000"/>
                <w:sz w:val="20"/>
              </w:rPr>
              <w:t>
</w:t>
            </w:r>
            <w:r>
              <w:rPr>
                <w:rFonts w:ascii="Times New Roman"/>
                <w:b w:val="false"/>
                <w:i w:val="false"/>
                <w:color w:val="000000"/>
                <w:sz w:val="20"/>
              </w:rPr>
              <w:t>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8-714-36-2-85-96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kalininskiu@mail.ru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Красносельская</w:t>
            </w:r>
            <w:r>
              <w:br/>
            </w:r>
            <w:r>
              <w:rPr>
                <w:rFonts w:ascii="Times New Roman"/>
                <w:b w:val="false"/>
                <w:i w:val="false"/>
                <w:color w:val="000000"/>
                <w:sz w:val="20"/>
              </w:rPr>
              <w:t>
</w:t>
            </w:r>
            <w:r>
              <w:rPr>
                <w:rFonts w:ascii="Times New Roman"/>
                <w:b w:val="false"/>
                <w:i w:val="false"/>
                <w:color w:val="000000"/>
                <w:sz w:val="20"/>
              </w:rPr>
              <w:t>көшесі,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krs.akm@mail.ru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Май селосы,</w:t>
            </w:r>
            <w:r>
              <w:br/>
            </w:r>
            <w:r>
              <w:rPr>
                <w:rFonts w:ascii="Times New Roman"/>
                <w:b w:val="false"/>
                <w:i w:val="false"/>
                <w:color w:val="000000"/>
                <w:sz w:val="20"/>
              </w:rPr>
              <w:t>
</w:t>
            </w:r>
            <w:r>
              <w:rPr>
                <w:rFonts w:ascii="Times New Roman"/>
                <w:b w:val="false"/>
                <w:i w:val="false"/>
                <w:color w:val="000000"/>
                <w:sz w:val="20"/>
              </w:rPr>
              <w:t>Мир 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8-714-36-2-73-28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maj.akm.trn@mail.ru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"Набережный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Елизаветинка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8-714-36-2-94-19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NAB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"Нелюбин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Нелюбин селосы,</w:t>
            </w:r>
            <w:r>
              <w:br/>
            </w:r>
            <w:r>
              <w:rPr>
                <w:rFonts w:ascii="Times New Roman"/>
                <w:b w:val="false"/>
                <w:i w:val="false"/>
                <w:color w:val="000000"/>
                <w:sz w:val="20"/>
              </w:rPr>
              <w:t>
</w:t>
            </w:r>
            <w:r>
              <w:rPr>
                <w:rFonts w:ascii="Times New Roman"/>
                <w:b w:val="false"/>
                <w:i w:val="false"/>
                <w:color w:val="000000"/>
                <w:sz w:val="20"/>
              </w:rPr>
              <w:t>Карл Маркс</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35/2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8-714-36-2-52-34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nvl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41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pvl akm@mail.kz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87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8-714-36-3-61-12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trn.trn@mail.ru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"Ряжск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Ряжск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8-714-44-3-54-84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"Троебрат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Троебрат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8-714-44-9-90-11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Trb_akimat@,ail.ru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8-714-44-2-11-46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Uzunkoi_akimat@mai.ru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Бауман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"Ершов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Ершов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ersnovso84@mail.ru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"Карлмаркс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Сокол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8-714-44-9-37-23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Миролюбов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8-714-44-3-55-54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"Киров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Киров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8-714-44-9-34-72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"Куйбышев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Варваров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8-714-44-9-53-34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novopokrovaa@mail.ru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Белоглин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Petropavl-bg@mai.ru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8-714-44-3-41-57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"Россия</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Тайсойған</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8-714-44-9-35-19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"Суворов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Суворов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8-714-44-9-21-86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Вершковый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8-714-44-2-10-62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52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Федоров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8-714-44-9-31-35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Речной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8-714-44-9-25-31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 селосы,</w:t>
            </w:r>
            <w:r>
              <w:br/>
            </w:r>
            <w:r>
              <w:rPr>
                <w:rFonts w:ascii="Times New Roman"/>
                <w:b w:val="false"/>
                <w:i w:val="false"/>
                <w:color w:val="000000"/>
                <w:sz w:val="20"/>
              </w:rPr>
              <w:t>
</w:t>
            </w:r>
            <w:r>
              <w:rPr>
                <w:rFonts w:ascii="Times New Roman"/>
                <w:b w:val="false"/>
                <w:i w:val="false"/>
                <w:color w:val="000000"/>
                <w:sz w:val="20"/>
              </w:rPr>
              <w:t>Красноармейский</w:t>
            </w:r>
            <w:r>
              <w:br/>
            </w:r>
            <w:r>
              <w:rPr>
                <w:rFonts w:ascii="Times New Roman"/>
                <w:b w:val="false"/>
                <w:i w:val="false"/>
                <w:color w:val="000000"/>
                <w:sz w:val="20"/>
              </w:rPr>
              <w:t>
</w:t>
            </w:r>
            <w:r>
              <w:rPr>
                <w:rFonts w:ascii="Times New Roman"/>
                <w:b w:val="false"/>
                <w:i w:val="false"/>
                <w:color w:val="000000"/>
                <w:sz w:val="20"/>
              </w:rPr>
              <w:t>көшесі, 53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8-714-42-2-10-45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Баннов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8-714-42-9-92-46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bannovkafed@mail.ru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"Вишневый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Вишневый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vishnevfed@mail.ru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"Воронеж</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Придорожный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8-714-42-9-42-22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voronegfed@mail.ru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Жаркөл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8-714-42-2-11-47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garkolfed@mail.ru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"Камышин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Чистый Шаңдақ</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8-714-42-9-51-18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kamishinskifed@</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"Қоржынкөл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Лесной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korginkolfed@mail.ru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Кеңарал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8-714-42-9-54-18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kosaralfed@mail.ru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8-714-42-9-66-35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kostrfed@mail.ru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Ленин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leninskiyfed@mail.ru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8-714-42-9-46-46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novoshumfed@mail.ru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8-714-42-9-31-22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pervomaikafed@mail.ru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"Пешков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Пешков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8-714-42-9-35-65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peshkovkafed@mail.ru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"Шаңдақ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Мирный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8-714-42-9-62-33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chandakfed@mail.ru</w:t>
            </w:r>
          </w:p>
        </w:tc>
      </w:tr>
    </w:tbl>
    <w:bookmarkStart w:name="z122" w:id="60"/>
    <w:p>
      <w:pPr>
        <w:spacing w:after="0"/>
        <w:ind w:left="0"/>
        <w:jc w:val="both"/>
      </w:pPr>
      <w:r>
        <w:rPr>
          <w:rFonts w:ascii="Times New Roman"/>
          <w:b w:val="false"/>
          <w:i w:val="false"/>
          <w:color w:val="000000"/>
          <w:sz w:val="28"/>
        </w:rPr>
        <w:t xml:space="preserve">
"Жануарға ветеринариялық паспорт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3-қосымша           </w:t>
      </w:r>
    </w:p>
    <w:bookmarkEnd w:id="60"/>
    <w:p>
      <w:pPr>
        <w:spacing w:after="0"/>
        <w:ind w:left="0"/>
        <w:jc w:val="left"/>
      </w:pPr>
      <w:r>
        <w:rPr>
          <w:rFonts w:ascii="Times New Roman"/>
          <w:b/>
          <w:i w:val="false"/>
          <w:color w:val="000000"/>
        </w:rPr>
        <w:t xml:space="preserve"> Мемлекеттiк қызметтi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7"/>
        <w:gridCol w:w="2699"/>
        <w:gridCol w:w="3036"/>
        <w:gridCol w:w="3498"/>
      </w:tblGrid>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органдардың</w:t>
            </w:r>
            <w:r>
              <w:br/>
            </w:r>
            <w:r>
              <w:rPr>
                <w:rFonts w:ascii="Times New Roman"/>
                <w:b w:val="false"/>
                <w:i w:val="false"/>
                <w:color w:val="000000"/>
                <w:sz w:val="20"/>
              </w:rPr>
              <w:t>
</w:t>
            </w:r>
            <w:r>
              <w:rPr>
                <w:rFonts w:ascii="Times New Roman"/>
                <w:b w:val="false"/>
                <w:i w:val="false"/>
                <w:color w:val="000000"/>
                <w:sz w:val="20"/>
              </w:rPr>
              <w:t>атауы</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4</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8-714-45-3-42-20</w:t>
            </w:r>
          </w:p>
          <w:p>
            <w:pPr>
              <w:spacing w:after="20"/>
              <w:ind w:left="20"/>
              <w:jc w:val="both"/>
            </w:pPr>
            <w:r>
              <w:rPr>
                <w:rFonts w:ascii="Times New Roman"/>
                <w:b w:val="false"/>
                <w:i w:val="false"/>
                <w:color w:val="000000"/>
                <w:sz w:val="20"/>
              </w:rPr>
              <w:t>8-714-45-3-42-21</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Майлин көшесі,</w:t>
            </w:r>
            <w:r>
              <w:br/>
            </w:r>
            <w:r>
              <w:rPr>
                <w:rFonts w:ascii="Times New Roman"/>
                <w:b w:val="false"/>
                <w:i w:val="false"/>
                <w:color w:val="000000"/>
                <w:sz w:val="20"/>
              </w:rPr>
              <w:t>
</w:t>
            </w:r>
            <w:r>
              <w:rPr>
                <w:rFonts w:ascii="Times New Roman"/>
                <w:b w:val="false"/>
                <w:i w:val="false"/>
                <w:color w:val="000000"/>
                <w:sz w:val="20"/>
              </w:rPr>
              <w:t>14</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8-714-40-2-18-70</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көшесi, 76</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8-714-53-2-10-00</w:t>
            </w:r>
          </w:p>
          <w:p>
            <w:pPr>
              <w:spacing w:after="20"/>
              <w:ind w:left="20"/>
              <w:jc w:val="both"/>
            </w:pPr>
            <w:r>
              <w:rPr>
                <w:rFonts w:ascii="Times New Roman"/>
                <w:b w:val="false"/>
                <w:i w:val="false"/>
                <w:color w:val="000000"/>
                <w:sz w:val="20"/>
              </w:rPr>
              <w:t>8-714-53-2-11-70</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akimataul@mail.kz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5</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8-714-34-9-15-01</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denisovka@</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көшесі, 38</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8-714-39-2-15-04</w:t>
            </w:r>
          </w:p>
          <w:p>
            <w:pPr>
              <w:spacing w:after="20"/>
              <w:ind w:left="20"/>
              <w:jc w:val="both"/>
            </w:pPr>
            <w:r>
              <w:rPr>
                <w:rFonts w:ascii="Times New Roman"/>
                <w:b w:val="false"/>
                <w:i w:val="false"/>
                <w:color w:val="000000"/>
                <w:sz w:val="20"/>
              </w:rPr>
              <w:t>8-714-39-2-15-00</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қаласы,</w:t>
            </w:r>
            <w:r>
              <w:br/>
            </w:r>
            <w:r>
              <w:rPr>
                <w:rFonts w:ascii="Times New Roman"/>
                <w:b w:val="false"/>
                <w:i w:val="false"/>
                <w:color w:val="000000"/>
                <w:sz w:val="20"/>
              </w:rPr>
              <w:t>
</w:t>
            </w:r>
            <w:r>
              <w:rPr>
                <w:rFonts w:ascii="Times New Roman"/>
                <w:b w:val="false"/>
                <w:i w:val="false"/>
                <w:color w:val="000000"/>
                <w:sz w:val="20"/>
              </w:rPr>
              <w:t>Асанбаев</w:t>
            </w:r>
            <w:r>
              <w:br/>
            </w:r>
            <w:r>
              <w:rPr>
                <w:rFonts w:ascii="Times New Roman"/>
                <w:b w:val="false"/>
                <w:i w:val="false"/>
                <w:color w:val="000000"/>
                <w:sz w:val="20"/>
              </w:rPr>
              <w:t>
</w:t>
            </w:r>
            <w:r>
              <w:rPr>
                <w:rFonts w:ascii="Times New Roman"/>
                <w:b w:val="false"/>
                <w:i w:val="false"/>
                <w:color w:val="000000"/>
                <w:sz w:val="20"/>
              </w:rPr>
              <w:t>көшесі, 51</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8-714-35-2-00-04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Ержанов көшесi,</w:t>
            </w:r>
            <w:r>
              <w:br/>
            </w:r>
            <w:r>
              <w:rPr>
                <w:rFonts w:ascii="Times New Roman"/>
                <w:b w:val="false"/>
                <w:i w:val="false"/>
                <w:color w:val="000000"/>
                <w:sz w:val="20"/>
              </w:rPr>
              <w:t>
</w:t>
            </w:r>
            <w:r>
              <w:rPr>
                <w:rFonts w:ascii="Times New Roman"/>
                <w:b w:val="false"/>
                <w:i w:val="false"/>
                <w:color w:val="000000"/>
                <w:sz w:val="20"/>
              </w:rPr>
              <w:t>61</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8-714-37-2-16-52</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KAMYSTY@kostanay.kz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кенті,</w:t>
            </w:r>
            <w:r>
              <w:br/>
            </w:r>
            <w:r>
              <w:rPr>
                <w:rFonts w:ascii="Times New Roman"/>
                <w:b w:val="false"/>
                <w:i w:val="false"/>
                <w:color w:val="000000"/>
                <w:sz w:val="20"/>
              </w:rPr>
              <w:t>
</w:t>
            </w:r>
            <w:r>
              <w:rPr>
                <w:rFonts w:ascii="Times New Roman"/>
                <w:b w:val="false"/>
                <w:i w:val="false"/>
                <w:color w:val="000000"/>
                <w:sz w:val="20"/>
              </w:rPr>
              <w:t>Космонавтов</w:t>
            </w:r>
            <w:r>
              <w:br/>
            </w:r>
            <w:r>
              <w:rPr>
                <w:rFonts w:ascii="Times New Roman"/>
                <w:b w:val="false"/>
                <w:i w:val="false"/>
                <w:color w:val="000000"/>
                <w:sz w:val="20"/>
              </w:rPr>
              <w:t>
</w:t>
            </w:r>
            <w:r>
              <w:rPr>
                <w:rFonts w:ascii="Times New Roman"/>
                <w:b w:val="false"/>
                <w:i w:val="false"/>
                <w:color w:val="000000"/>
                <w:sz w:val="20"/>
              </w:rPr>
              <w:t>көшесі, 31</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8-714-41-3-31-57</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Karabalyk@</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А.Исаков</w:t>
            </w:r>
            <w:r>
              <w:br/>
            </w:r>
            <w:r>
              <w:rPr>
                <w:rFonts w:ascii="Times New Roman"/>
                <w:b w:val="false"/>
                <w:i w:val="false"/>
                <w:color w:val="000000"/>
                <w:sz w:val="20"/>
              </w:rPr>
              <w:t>
</w:t>
            </w:r>
            <w:r>
              <w:rPr>
                <w:rFonts w:ascii="Times New Roman"/>
                <w:b w:val="false"/>
                <w:i w:val="false"/>
                <w:color w:val="000000"/>
                <w:sz w:val="20"/>
              </w:rPr>
              <w:t>көшесі, 66</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8-714-52-2-14-66</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66</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8-714-55-2-16-50</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Летунов көшесi,</w:t>
            </w:r>
            <w:r>
              <w:br/>
            </w:r>
            <w:r>
              <w:rPr>
                <w:rFonts w:ascii="Times New Roman"/>
                <w:b w:val="false"/>
                <w:i w:val="false"/>
                <w:color w:val="000000"/>
                <w:sz w:val="20"/>
              </w:rPr>
              <w:t>
</w:t>
            </w:r>
            <w:r>
              <w:rPr>
                <w:rFonts w:ascii="Times New Roman"/>
                <w:b w:val="false"/>
                <w:i w:val="false"/>
                <w:color w:val="000000"/>
                <w:sz w:val="20"/>
              </w:rPr>
              <w:t>7</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8-714-43-2-15-71</w:t>
            </w:r>
          </w:p>
          <w:p>
            <w:pPr>
              <w:spacing w:after="20"/>
              <w:ind w:left="20"/>
              <w:jc w:val="both"/>
            </w:pPr>
            <w:r>
              <w:rPr>
                <w:rFonts w:ascii="Times New Roman"/>
                <w:b w:val="false"/>
                <w:i w:val="false"/>
                <w:color w:val="000000"/>
                <w:sz w:val="20"/>
              </w:rPr>
              <w:t>8-714-43-2-24-54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селосы, Шақшақ</w:t>
            </w:r>
            <w:r>
              <w:br/>
            </w:r>
            <w:r>
              <w:rPr>
                <w:rFonts w:ascii="Times New Roman"/>
                <w:b w:val="false"/>
                <w:i w:val="false"/>
                <w:color w:val="000000"/>
                <w:sz w:val="20"/>
              </w:rPr>
              <w:t>
</w:t>
            </w:r>
            <w:r>
              <w:rPr>
                <w:rFonts w:ascii="Times New Roman"/>
                <w:b w:val="false"/>
                <w:i w:val="false"/>
                <w:color w:val="000000"/>
                <w:sz w:val="20"/>
              </w:rPr>
              <w:t>Жәнібек көшесi,</w:t>
            </w:r>
            <w:r>
              <w:br/>
            </w:r>
            <w:r>
              <w:rPr>
                <w:rFonts w:ascii="Times New Roman"/>
                <w:b w:val="false"/>
                <w:i w:val="false"/>
                <w:color w:val="000000"/>
                <w:sz w:val="20"/>
              </w:rPr>
              <w:t>
</w:t>
            </w:r>
            <w:r>
              <w:rPr>
                <w:rFonts w:ascii="Times New Roman"/>
                <w:b w:val="false"/>
                <w:i w:val="false"/>
                <w:color w:val="000000"/>
                <w:sz w:val="20"/>
              </w:rPr>
              <w:t>1</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8-714-54-9-14-33</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rnaur@mail.ru</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кенті,</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72</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8-714-51-2-11-38</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60</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8-714-36-3-61-44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w:t>
            </w:r>
            <w:r>
              <w:br/>
            </w:r>
            <w:r>
              <w:rPr>
                <w:rFonts w:ascii="Times New Roman"/>
                <w:b w:val="false"/>
                <w:i w:val="false"/>
                <w:color w:val="000000"/>
                <w:sz w:val="20"/>
              </w:rPr>
              <w:t>
</w:t>
            </w:r>
            <w:r>
              <w:rPr>
                <w:rFonts w:ascii="Times New Roman"/>
                <w:b w:val="false"/>
                <w:i w:val="false"/>
                <w:color w:val="000000"/>
                <w:sz w:val="20"/>
              </w:rPr>
              <w:t>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селосы</w:t>
            </w:r>
            <w:r>
              <w:br/>
            </w:r>
            <w:r>
              <w:rPr>
                <w:rFonts w:ascii="Times New Roman"/>
                <w:b w:val="false"/>
                <w:i w:val="false"/>
                <w:color w:val="000000"/>
                <w:sz w:val="20"/>
              </w:rPr>
              <w:t>
</w:t>
            </w:r>
            <w:r>
              <w:rPr>
                <w:rFonts w:ascii="Times New Roman"/>
                <w:b w:val="false"/>
                <w:i w:val="false"/>
                <w:color w:val="000000"/>
                <w:sz w:val="20"/>
              </w:rPr>
              <w:t>Мүсірепов</w:t>
            </w:r>
            <w:r>
              <w:br/>
            </w:r>
            <w:r>
              <w:rPr>
                <w:rFonts w:ascii="Times New Roman"/>
                <w:b w:val="false"/>
                <w:i w:val="false"/>
                <w:color w:val="000000"/>
                <w:sz w:val="20"/>
              </w:rPr>
              <w:t>
</w:t>
            </w:r>
            <w:r>
              <w:rPr>
                <w:rFonts w:ascii="Times New Roman"/>
                <w:b w:val="false"/>
                <w:i w:val="false"/>
                <w:color w:val="000000"/>
                <w:sz w:val="20"/>
              </w:rPr>
              <w:t>көшесі, 14</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8-714-44-2-12-55</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900" w:hRule="atLeast"/>
        </w:trPr>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Красноармейский</w:t>
            </w:r>
            <w:r>
              <w:br/>
            </w:r>
            <w:r>
              <w:rPr>
                <w:rFonts w:ascii="Times New Roman"/>
                <w:b w:val="false"/>
                <w:i w:val="false"/>
                <w:color w:val="000000"/>
                <w:sz w:val="20"/>
              </w:rPr>
              <w:t>
</w:t>
            </w:r>
            <w:r>
              <w:rPr>
                <w:rFonts w:ascii="Times New Roman"/>
                <w:b w:val="false"/>
                <w:i w:val="false"/>
                <w:color w:val="000000"/>
                <w:sz w:val="20"/>
              </w:rPr>
              <w:t>көшесі, 53</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8-714-42-2-10-45</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akimatfed@ mail.kz</w:t>
            </w:r>
          </w:p>
        </w:tc>
      </w:tr>
    </w:tbl>
    <w:bookmarkStart w:name="z123" w:id="61"/>
    <w:p>
      <w:pPr>
        <w:spacing w:after="0"/>
        <w:ind w:left="0"/>
        <w:jc w:val="both"/>
      </w:pPr>
      <w:r>
        <w:rPr>
          <w:rFonts w:ascii="Times New Roman"/>
          <w:b w:val="false"/>
          <w:i w:val="false"/>
          <w:color w:val="000000"/>
          <w:sz w:val="28"/>
        </w:rPr>
        <w:t xml:space="preserve">
"Жануарға ветеринариялық паспорт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4-қосымша          </w:t>
      </w:r>
    </w:p>
    <w:bookmarkEnd w:id="61"/>
    <w:p>
      <w:pPr>
        <w:spacing w:after="0"/>
        <w:ind w:left="0"/>
        <w:jc w:val="left"/>
      </w:pPr>
      <w:r>
        <w:rPr>
          <w:rFonts w:ascii="Times New Roman"/>
          <w:b/>
          <w:i w:val="false"/>
          <w:color w:val="000000"/>
        </w:rPr>
        <w:t xml:space="preserve"> "Жануарға ветеринариялық паспорт беру" мемлекеттiк қызметтi көрсету үдерісі</w:t>
      </w:r>
    </w:p>
    <w:p>
      <w:pPr>
        <w:spacing w:after="0"/>
        <w:ind w:left="0"/>
        <w:jc w:val="both"/>
      </w:pPr>
      <w:r>
        <w:drawing>
          <wp:inline distT="0" distB="0" distL="0" distR="0">
            <wp:extent cx="7315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6565900"/>
                    </a:xfrm>
                    <a:prstGeom prst="rect">
                      <a:avLst/>
                    </a:prstGeom>
                  </pic:spPr>
                </pic:pic>
              </a:graphicData>
            </a:graphic>
          </wp:inline>
        </w:drawing>
      </w:r>
    </w:p>
    <w:bookmarkStart w:name="z124" w:id="62"/>
    <w:p>
      <w:pPr>
        <w:spacing w:after="0"/>
        <w:ind w:left="0"/>
        <w:jc w:val="both"/>
      </w:pPr>
      <w:r>
        <w:rPr>
          <w:rFonts w:ascii="Times New Roman"/>
          <w:b w:val="false"/>
          <w:i w:val="false"/>
          <w:color w:val="000000"/>
          <w:sz w:val="28"/>
        </w:rPr>
        <w:t xml:space="preserve">
"Жануарға ветеринариялық паспорт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5-қосымша          </w:t>
      </w:r>
    </w:p>
    <w:bookmarkEnd w:id="62"/>
    <w:p>
      <w:pPr>
        <w:spacing w:after="0"/>
        <w:ind w:left="0"/>
        <w:jc w:val="left"/>
      </w:pPr>
      <w:r>
        <w:rPr>
          <w:rFonts w:ascii="Times New Roman"/>
          <w:b/>
          <w:i w:val="false"/>
          <w:color w:val="000000"/>
        </w:rPr>
        <w:t xml:space="preserve"> Әкiмшiлiк әрекеттердің (рәсiмдердiң) кезектiлiгiн сипаттау және өзара әрекет</w:t>
      </w:r>
    </w:p>
    <w:p>
      <w:pPr>
        <w:spacing w:after="0"/>
        <w:ind w:left="0"/>
        <w:jc w:val="both"/>
      </w:pPr>
      <w:r>
        <w:rPr>
          <w:rFonts w:ascii="Times New Roman"/>
          <w:b/>
          <w:i w:val="false"/>
          <w:color w:val="000000"/>
          <w:sz w:val="28"/>
        </w:rPr>
        <w:t>1-кесте.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3"/>
        <w:gridCol w:w="6377"/>
      </w:tblGrid>
      <w:tr>
        <w:trPr>
          <w:trHeight w:val="540" w:hRule="atLeast"/>
        </w:trPr>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(жұмыстар 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Ветеринария саласында қызметті жүзеге</w:t>
            </w:r>
            <w:r>
              <w:br/>
            </w:r>
            <w:r>
              <w:rPr>
                <w:rFonts w:ascii="Times New Roman"/>
                <w:b w:val="false"/>
                <w:i w:val="false"/>
                <w:color w:val="000000"/>
                <w:sz w:val="20"/>
              </w:rPr>
              <w:t>
</w:t>
            </w:r>
            <w:r>
              <w:rPr>
                <w:rFonts w:ascii="Times New Roman"/>
                <w:b w:val="false"/>
                <w:i w:val="false"/>
                <w:color w:val="000000"/>
                <w:sz w:val="20"/>
              </w:rPr>
              <w:t>асыратын уәкiлеттi органның маманы</w:t>
            </w:r>
          </w:p>
        </w:tc>
      </w:tr>
      <w:tr>
        <w:trPr>
          <w:trHeight w:val="570" w:hRule="atLeast"/>
        </w:trPr>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(үдерістiң,</w:t>
            </w:r>
            <w:r>
              <w:br/>
            </w:r>
            <w:r>
              <w:rPr>
                <w:rFonts w:ascii="Times New Roman"/>
                <w:b w:val="false"/>
                <w:i w:val="false"/>
                <w:color w:val="000000"/>
                <w:sz w:val="20"/>
              </w:rPr>
              <w:t>
</w:t>
            </w:r>
            <w:r>
              <w:rPr>
                <w:rFonts w:ascii="Times New Roman"/>
                <w:b w:val="false"/>
                <w:i w:val="false"/>
                <w:color w:val="000000"/>
                <w:sz w:val="20"/>
              </w:rPr>
              <w:t>рәсiмдердiң, операцияның)</w:t>
            </w:r>
            <w:r>
              <w:br/>
            </w:r>
            <w:r>
              <w:rPr>
                <w:rFonts w:ascii="Times New Roman"/>
                <w:b w:val="false"/>
                <w:i w:val="false"/>
                <w:color w:val="000000"/>
                <w:sz w:val="20"/>
              </w:rPr>
              <w:t>
</w:t>
            </w:r>
            <w:r>
              <w:rPr>
                <w:rFonts w:ascii="Times New Roman"/>
                <w:b w:val="false"/>
                <w:i w:val="false"/>
                <w:color w:val="000000"/>
                <w:sz w:val="20"/>
              </w:rPr>
              <w:t>атауы және олардың сипаттамасы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w:t>
            </w:r>
            <w:r>
              <w:br/>
            </w:r>
            <w:r>
              <w:rPr>
                <w:rFonts w:ascii="Times New Roman"/>
                <w:b w:val="false"/>
                <w:i w:val="false"/>
                <w:color w:val="000000"/>
                <w:sz w:val="20"/>
              </w:rPr>
              <w:t>
</w:t>
            </w:r>
            <w:r>
              <w:rPr>
                <w:rFonts w:ascii="Times New Roman"/>
                <w:b w:val="false"/>
                <w:i w:val="false"/>
                <w:color w:val="000000"/>
                <w:sz w:val="20"/>
              </w:rPr>
              <w:t>тұтынушының мемлекеттік қызмет алу</w:t>
            </w:r>
            <w:r>
              <w:br/>
            </w:r>
            <w:r>
              <w:rPr>
                <w:rFonts w:ascii="Times New Roman"/>
                <w:b w:val="false"/>
                <w:i w:val="false"/>
                <w:color w:val="000000"/>
                <w:sz w:val="20"/>
              </w:rPr>
              <w:t>
</w:t>
            </w:r>
            <w:r>
              <w:rPr>
                <w:rFonts w:ascii="Times New Roman"/>
                <w:b w:val="false"/>
                <w:i w:val="false"/>
                <w:color w:val="000000"/>
                <w:sz w:val="20"/>
              </w:rPr>
              <w:t>күнін және уақытын, мерзімін және</w:t>
            </w:r>
            <w:r>
              <w:br/>
            </w:r>
            <w:r>
              <w:rPr>
                <w:rFonts w:ascii="Times New Roman"/>
                <w:b w:val="false"/>
                <w:i w:val="false"/>
                <w:color w:val="000000"/>
                <w:sz w:val="20"/>
              </w:rPr>
              <w:t>
</w:t>
            </w:r>
            <w:r>
              <w:rPr>
                <w:rFonts w:ascii="Times New Roman"/>
                <w:b w:val="false"/>
                <w:i w:val="false"/>
                <w:color w:val="000000"/>
                <w:sz w:val="20"/>
              </w:rPr>
              <w:t>орнын көрсете отырып, талон беру.</w:t>
            </w:r>
            <w:r>
              <w:br/>
            </w:r>
            <w:r>
              <w:rPr>
                <w:rFonts w:ascii="Times New Roman"/>
                <w:b w:val="false"/>
                <w:i w:val="false"/>
                <w:color w:val="000000"/>
                <w:sz w:val="20"/>
              </w:rPr>
              <w:t>
</w:t>
            </w:r>
            <w:r>
              <w:rPr>
                <w:rFonts w:ascii="Times New Roman"/>
                <w:b w:val="false"/>
                <w:i w:val="false"/>
                <w:color w:val="000000"/>
                <w:sz w:val="20"/>
              </w:rPr>
              <w:t>Қажетті құжаттардың бар болуын,</w:t>
            </w:r>
            <w:r>
              <w:br/>
            </w:r>
            <w:r>
              <w:rPr>
                <w:rFonts w:ascii="Times New Roman"/>
                <w:b w:val="false"/>
                <w:i w:val="false"/>
                <w:color w:val="000000"/>
                <w:sz w:val="20"/>
              </w:rPr>
              <w:t>
</w:t>
            </w:r>
            <w:r>
              <w:rPr>
                <w:rFonts w:ascii="Times New Roman"/>
                <w:b w:val="false"/>
                <w:i w:val="false"/>
                <w:color w:val="000000"/>
                <w:sz w:val="20"/>
              </w:rPr>
              <w:t>толықтығын және оларды ресімдеу</w:t>
            </w:r>
            <w:r>
              <w:br/>
            </w:r>
            <w:r>
              <w:rPr>
                <w:rFonts w:ascii="Times New Roman"/>
                <w:b w:val="false"/>
                <w:i w:val="false"/>
                <w:color w:val="000000"/>
                <w:sz w:val="20"/>
              </w:rPr>
              <w:t>
</w:t>
            </w:r>
            <w:r>
              <w:rPr>
                <w:rFonts w:ascii="Times New Roman"/>
                <w:b w:val="false"/>
                <w:i w:val="false"/>
                <w:color w:val="000000"/>
                <w:sz w:val="20"/>
              </w:rPr>
              <w:t>дұрыстығын тексеру. Жануарға</w:t>
            </w:r>
            <w:r>
              <w:br/>
            </w:r>
            <w:r>
              <w:rPr>
                <w:rFonts w:ascii="Times New Roman"/>
                <w:b w:val="false"/>
                <w:i w:val="false"/>
                <w:color w:val="000000"/>
                <w:sz w:val="20"/>
              </w:rPr>
              <w:t>
</w:t>
            </w:r>
            <w:r>
              <w:rPr>
                <w:rFonts w:ascii="Times New Roman"/>
                <w:b w:val="false"/>
                <w:i w:val="false"/>
                <w:color w:val="000000"/>
                <w:sz w:val="20"/>
              </w:rPr>
              <w:t>ветеринариялық паспорт (жануарға</w:t>
            </w:r>
            <w:r>
              <w:br/>
            </w:r>
            <w:r>
              <w:rPr>
                <w:rFonts w:ascii="Times New Roman"/>
                <w:b w:val="false"/>
                <w:i w:val="false"/>
                <w:color w:val="000000"/>
                <w:sz w:val="20"/>
              </w:rPr>
              <w:t>
</w:t>
            </w:r>
            <w:r>
              <w:rPr>
                <w:rFonts w:ascii="Times New Roman"/>
                <w:b w:val="false"/>
                <w:i w:val="false"/>
                <w:color w:val="000000"/>
                <w:sz w:val="20"/>
              </w:rPr>
              <w:t>ветеринариялық паспорттың телнұсқасы,</w:t>
            </w:r>
            <w:r>
              <w:br/>
            </w:r>
            <w:r>
              <w:rPr>
                <w:rFonts w:ascii="Times New Roman"/>
                <w:b w:val="false"/>
                <w:i w:val="false"/>
                <w:color w:val="000000"/>
                <w:sz w:val="20"/>
              </w:rPr>
              <w:t>
</w:t>
            </w:r>
            <w:r>
              <w:rPr>
                <w:rFonts w:ascii="Times New Roman"/>
                <w:b w:val="false"/>
                <w:i w:val="false"/>
                <w:color w:val="000000"/>
                <w:sz w:val="20"/>
              </w:rPr>
              <w:t>жануарға ветеринариялық паспорттан</w:t>
            </w:r>
            <w:r>
              <w:br/>
            </w:r>
            <w:r>
              <w:rPr>
                <w:rFonts w:ascii="Times New Roman"/>
                <w:b w:val="false"/>
                <w:i w:val="false"/>
                <w:color w:val="000000"/>
                <w:sz w:val="20"/>
              </w:rPr>
              <w:t>
</w:t>
            </w:r>
            <w:r>
              <w:rPr>
                <w:rFonts w:ascii="Times New Roman"/>
                <w:b w:val="false"/>
                <w:i w:val="false"/>
                <w:color w:val="000000"/>
                <w:sz w:val="20"/>
              </w:rPr>
              <w:t>үзiндi) беру немесе мемлекеттік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шешім</w:t>
            </w:r>
            <w:r>
              <w:br/>
            </w:r>
            <w:r>
              <w:rPr>
                <w:rFonts w:ascii="Times New Roman"/>
                <w:b w:val="false"/>
                <w:i w:val="false"/>
                <w:color w:val="000000"/>
                <w:sz w:val="20"/>
              </w:rPr>
              <w:t>
</w:t>
            </w:r>
            <w:r>
              <w:rPr>
                <w:rFonts w:ascii="Times New Roman"/>
                <w:b w:val="false"/>
                <w:i w:val="false"/>
                <w:color w:val="000000"/>
                <w:sz w:val="20"/>
              </w:rPr>
              <w:t>қабылдайды</w:t>
            </w:r>
          </w:p>
        </w:tc>
      </w:tr>
      <w:tr>
        <w:trPr>
          <w:trHeight w:val="795" w:hRule="atLeast"/>
        </w:trPr>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w:t>
            </w:r>
            <w:r>
              <w:br/>
            </w:r>
            <w:r>
              <w:rPr>
                <w:rFonts w:ascii="Times New Roman"/>
                <w:b w:val="false"/>
                <w:i w:val="false"/>
                <w:color w:val="000000"/>
                <w:sz w:val="20"/>
              </w:rPr>
              <w:t>
</w:t>
            </w:r>
            <w:r>
              <w:rPr>
                <w:rFonts w:ascii="Times New Roman"/>
                <w:b w:val="false"/>
                <w:i w:val="false"/>
                <w:color w:val="000000"/>
                <w:sz w:val="20"/>
              </w:rPr>
              <w:t>құжат, ұйымдық-</w:t>
            </w:r>
            <w:r>
              <w:br/>
            </w:r>
            <w:r>
              <w:rPr>
                <w:rFonts w:ascii="Times New Roman"/>
                <w:b w:val="false"/>
                <w:i w:val="false"/>
                <w:color w:val="000000"/>
                <w:sz w:val="20"/>
              </w:rPr>
              <w:t>
</w:t>
            </w:r>
            <w:r>
              <w:rPr>
                <w:rFonts w:ascii="Times New Roman"/>
                <w:b w:val="false"/>
                <w:i w:val="false"/>
                <w:color w:val="000000"/>
                <w:sz w:val="20"/>
              </w:rPr>
              <w:t>басшылық ету шешiмі)</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w:t>
            </w:r>
            <w:r>
              <w:br/>
            </w:r>
            <w:r>
              <w:rPr>
                <w:rFonts w:ascii="Times New Roman"/>
                <w:b w:val="false"/>
                <w:i w:val="false"/>
                <w:color w:val="000000"/>
                <w:sz w:val="20"/>
              </w:rPr>
              <w:t>
</w:t>
            </w:r>
            <w:r>
              <w:rPr>
                <w:rFonts w:ascii="Times New Roman"/>
                <w:b w:val="false"/>
                <w:i w:val="false"/>
                <w:color w:val="000000"/>
                <w:sz w:val="20"/>
              </w:rPr>
              <w:t>(жануарға ветеринариялық паспорттың</w:t>
            </w:r>
            <w:r>
              <w:br/>
            </w:r>
            <w:r>
              <w:rPr>
                <w:rFonts w:ascii="Times New Roman"/>
                <w:b w:val="false"/>
                <w:i w:val="false"/>
                <w:color w:val="000000"/>
                <w:sz w:val="20"/>
              </w:rPr>
              <w:t>
</w:t>
            </w:r>
            <w:r>
              <w:rPr>
                <w:rFonts w:ascii="Times New Roman"/>
                <w:b w:val="false"/>
                <w:i w:val="false"/>
                <w:color w:val="000000"/>
                <w:sz w:val="20"/>
              </w:rPr>
              <w:t>телнұсқасы, жануарға ветеринариялық</w:t>
            </w:r>
            <w:r>
              <w:br/>
            </w:r>
            <w:r>
              <w:rPr>
                <w:rFonts w:ascii="Times New Roman"/>
                <w:b w:val="false"/>
                <w:i w:val="false"/>
                <w:color w:val="000000"/>
                <w:sz w:val="20"/>
              </w:rPr>
              <w:t>
</w:t>
            </w:r>
            <w:r>
              <w:rPr>
                <w:rFonts w:ascii="Times New Roman"/>
                <w:b w:val="false"/>
                <w:i w:val="false"/>
                <w:color w:val="000000"/>
                <w:sz w:val="20"/>
              </w:rPr>
              <w:t>паспорттан үзiндi) беру немесе жазбаша</w:t>
            </w:r>
            <w:r>
              <w:br/>
            </w:r>
            <w:r>
              <w:rPr>
                <w:rFonts w:ascii="Times New Roman"/>
                <w:b w:val="false"/>
                <w:i w:val="false"/>
                <w:color w:val="000000"/>
                <w:sz w:val="20"/>
              </w:rPr>
              <w:t>
</w:t>
            </w:r>
            <w:r>
              <w:rPr>
                <w:rFonts w:ascii="Times New Roman"/>
                <w:b w:val="false"/>
                <w:i w:val="false"/>
                <w:color w:val="000000"/>
                <w:sz w:val="20"/>
              </w:rPr>
              <w:t>түрде мемлекеттік қызмет көрсетуден</w:t>
            </w:r>
            <w:r>
              <w:br/>
            </w:r>
            <w:r>
              <w:rPr>
                <w:rFonts w:ascii="Times New Roman"/>
                <w:b w:val="false"/>
                <w:i w:val="false"/>
                <w:color w:val="000000"/>
                <w:sz w:val="20"/>
              </w:rPr>
              <w:t>
</w:t>
            </w:r>
            <w:r>
              <w:rPr>
                <w:rFonts w:ascii="Times New Roman"/>
                <w:b w:val="false"/>
                <w:i w:val="false"/>
                <w:color w:val="000000"/>
                <w:sz w:val="20"/>
              </w:rPr>
              <w:t>бас тарту жөнінде дәлелді жауап</w:t>
            </w:r>
          </w:p>
        </w:tc>
      </w:tr>
      <w:tr>
        <w:trPr>
          <w:trHeight w:val="210" w:hRule="atLeast"/>
        </w:trPr>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күні ішінде</w:t>
            </w:r>
          </w:p>
        </w:tc>
      </w:tr>
    </w:tbl>
    <w:bookmarkStart w:name="z125" w:id="63"/>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Негiзгi үдеріс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0"/>
      </w:tblGrid>
      <w:tr>
        <w:trPr>
          <w:trHeight w:val="54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 ҚФБ</w:t>
            </w:r>
            <w:r>
              <w:br/>
            </w:r>
            <w:r>
              <w:rPr>
                <w:rFonts w:ascii="Times New Roman"/>
                <w:b w:val="false"/>
                <w:i w:val="false"/>
                <w:color w:val="000000"/>
                <w:sz w:val="20"/>
              </w:rPr>
              <w:t>
</w:t>
            </w:r>
            <w:r>
              <w:rPr>
                <w:rFonts w:ascii="Times New Roman"/>
                <w:b w:val="false"/>
                <w:i w:val="false"/>
                <w:color w:val="000000"/>
                <w:sz w:val="20"/>
              </w:rPr>
              <w:t>Ветеринария саласында қызметті жүзеге асыратын уәкiлеттi органның</w:t>
            </w:r>
            <w:r>
              <w:br/>
            </w:r>
            <w:r>
              <w:rPr>
                <w:rFonts w:ascii="Times New Roman"/>
                <w:b w:val="false"/>
                <w:i w:val="false"/>
                <w:color w:val="000000"/>
                <w:sz w:val="20"/>
              </w:rPr>
              <w:t>
</w:t>
            </w:r>
            <w:r>
              <w:rPr>
                <w:rFonts w:ascii="Times New Roman"/>
                <w:b w:val="false"/>
                <w:i w:val="false"/>
                <w:color w:val="000000"/>
                <w:sz w:val="20"/>
              </w:rPr>
              <w:t>маманы</w:t>
            </w:r>
          </w:p>
        </w:tc>
      </w:tr>
      <w:tr>
        <w:trPr>
          <w:trHeight w:val="1065"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Құжаттарды қабылдау, өтінішті тіркеу, тұтынушының мемлекеттік қызмет</w:t>
            </w:r>
            <w:r>
              <w:br/>
            </w:r>
            <w:r>
              <w:rPr>
                <w:rFonts w:ascii="Times New Roman"/>
                <w:b w:val="false"/>
                <w:i w:val="false"/>
                <w:color w:val="000000"/>
                <w:sz w:val="20"/>
              </w:rPr>
              <w:t>
</w:t>
            </w:r>
            <w:r>
              <w:rPr>
                <w:rFonts w:ascii="Times New Roman"/>
                <w:b w:val="false"/>
                <w:i w:val="false"/>
                <w:color w:val="000000"/>
                <w:sz w:val="20"/>
              </w:rPr>
              <w:t>алу күнін және уақытын, мерзімін және орнын көрсете отырып, талон</w:t>
            </w:r>
            <w:r>
              <w:br/>
            </w:r>
            <w:r>
              <w:rPr>
                <w:rFonts w:ascii="Times New Roman"/>
                <w:b w:val="false"/>
                <w:i w:val="false"/>
                <w:color w:val="000000"/>
                <w:sz w:val="20"/>
              </w:rPr>
              <w:t>
</w:t>
            </w:r>
            <w:r>
              <w:rPr>
                <w:rFonts w:ascii="Times New Roman"/>
                <w:b w:val="false"/>
                <w:i w:val="false"/>
                <w:color w:val="000000"/>
                <w:sz w:val="20"/>
              </w:rPr>
              <w:t>беру. Қажетті құжаттардың бар болуын, толықтығын және оларды ресімдеу</w:t>
            </w:r>
            <w:r>
              <w:br/>
            </w:r>
            <w:r>
              <w:rPr>
                <w:rFonts w:ascii="Times New Roman"/>
                <w:b w:val="false"/>
                <w:i w:val="false"/>
                <w:color w:val="000000"/>
                <w:sz w:val="20"/>
              </w:rPr>
              <w:t>
</w:t>
            </w:r>
            <w:r>
              <w:rPr>
                <w:rFonts w:ascii="Times New Roman"/>
                <w:b w:val="false"/>
                <w:i w:val="false"/>
                <w:color w:val="000000"/>
                <w:sz w:val="20"/>
              </w:rPr>
              <w:t>дұрыстығын тексеру</w:t>
            </w:r>
          </w:p>
        </w:tc>
      </w:tr>
      <w:tr>
        <w:trPr>
          <w:trHeight w:val="525"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Жануарға ветеринариялық паспорт (жануарға ветеринариялық паспорттың</w:t>
            </w:r>
            <w:r>
              <w:br/>
            </w:r>
            <w:r>
              <w:rPr>
                <w:rFonts w:ascii="Times New Roman"/>
                <w:b w:val="false"/>
                <w:i w:val="false"/>
                <w:color w:val="000000"/>
                <w:sz w:val="20"/>
              </w:rPr>
              <w:t>
</w:t>
            </w:r>
            <w:r>
              <w:rPr>
                <w:rFonts w:ascii="Times New Roman"/>
                <w:b w:val="false"/>
                <w:i w:val="false"/>
                <w:color w:val="000000"/>
                <w:sz w:val="20"/>
              </w:rPr>
              <w:t>телнұсқасы, жануарға ветеринариялық паспорттан үзiндi) беру</w:t>
            </w:r>
          </w:p>
        </w:tc>
      </w:tr>
    </w:tbl>
    <w:bookmarkStart w:name="z126" w:id="64"/>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0"/>
      </w:tblGrid>
      <w:tr>
        <w:trPr>
          <w:trHeight w:val="465"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 ҚФБ</w:t>
            </w:r>
            <w:r>
              <w:br/>
            </w:r>
            <w:r>
              <w:rPr>
                <w:rFonts w:ascii="Times New Roman"/>
                <w:b w:val="false"/>
                <w:i w:val="false"/>
                <w:color w:val="000000"/>
                <w:sz w:val="20"/>
              </w:rPr>
              <w:t>
</w:t>
            </w:r>
            <w:r>
              <w:rPr>
                <w:rFonts w:ascii="Times New Roman"/>
                <w:b w:val="false"/>
                <w:i w:val="false"/>
                <w:color w:val="000000"/>
                <w:sz w:val="20"/>
              </w:rPr>
              <w:t>Ветеринария саласында қызметті жүзеге асыратын уәкiлеттi органның</w:t>
            </w:r>
            <w:r>
              <w:br/>
            </w:r>
            <w:r>
              <w:rPr>
                <w:rFonts w:ascii="Times New Roman"/>
                <w:b w:val="false"/>
                <w:i w:val="false"/>
                <w:color w:val="000000"/>
                <w:sz w:val="20"/>
              </w:rPr>
              <w:t>
</w:t>
            </w:r>
            <w:r>
              <w:rPr>
                <w:rFonts w:ascii="Times New Roman"/>
                <w:b w:val="false"/>
                <w:i w:val="false"/>
                <w:color w:val="000000"/>
                <w:sz w:val="20"/>
              </w:rPr>
              <w:t>маманы</w:t>
            </w:r>
          </w:p>
        </w:tc>
      </w:tr>
      <w:tr>
        <w:trPr>
          <w:trHeight w:val="18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Құжаттарды қабылдау, өтінішті тіркеу, тұтынушының мемлекеттік қызмет</w:t>
            </w:r>
            <w:r>
              <w:br/>
            </w:r>
            <w:r>
              <w:rPr>
                <w:rFonts w:ascii="Times New Roman"/>
                <w:b w:val="false"/>
                <w:i w:val="false"/>
                <w:color w:val="000000"/>
                <w:sz w:val="20"/>
              </w:rPr>
              <w:t>
</w:t>
            </w:r>
            <w:r>
              <w:rPr>
                <w:rFonts w:ascii="Times New Roman"/>
                <w:b w:val="false"/>
                <w:i w:val="false"/>
                <w:color w:val="000000"/>
                <w:sz w:val="20"/>
              </w:rPr>
              <w:t xml:space="preserve">алу күнін </w:t>
            </w:r>
            <w:r>
              <w:rPr>
                <w:rFonts w:ascii="Times New Roman"/>
                <w:b w:val="false"/>
                <w:i w:val="false"/>
                <w:color w:val="000000"/>
                <w:sz w:val="20"/>
              </w:rPr>
              <w:t>және уақытын, мерзімін және орнын көрсете отырып, талон</w:t>
            </w:r>
            <w:r>
              <w:br/>
            </w:r>
            <w:r>
              <w:rPr>
                <w:rFonts w:ascii="Times New Roman"/>
                <w:b w:val="false"/>
                <w:i w:val="false"/>
                <w:color w:val="000000"/>
                <w:sz w:val="20"/>
              </w:rPr>
              <w:t>
</w:t>
            </w:r>
            <w:r>
              <w:rPr>
                <w:rFonts w:ascii="Times New Roman"/>
                <w:b w:val="false"/>
                <w:i w:val="false"/>
                <w:color w:val="000000"/>
                <w:sz w:val="20"/>
              </w:rPr>
              <w:t xml:space="preserve">беру. Қажетті </w:t>
            </w:r>
            <w:r>
              <w:rPr>
                <w:rFonts w:ascii="Times New Roman"/>
                <w:b w:val="false"/>
                <w:i w:val="false"/>
                <w:color w:val="000000"/>
                <w:sz w:val="20"/>
              </w:rPr>
              <w:t>құжаттардың бар болуын, толықтығын және оларды ресімдеу</w:t>
            </w:r>
            <w:r>
              <w:br/>
            </w:r>
            <w:r>
              <w:rPr>
                <w:rFonts w:ascii="Times New Roman"/>
                <w:b w:val="false"/>
                <w:i w:val="false"/>
                <w:color w:val="000000"/>
                <w:sz w:val="20"/>
              </w:rPr>
              <w:t>
</w:t>
            </w:r>
            <w:r>
              <w:rPr>
                <w:rFonts w:ascii="Times New Roman"/>
                <w:b w:val="false"/>
                <w:i w:val="false"/>
                <w:color w:val="000000"/>
                <w:sz w:val="20"/>
              </w:rPr>
              <w:t>дұрыстығын тексеру</w:t>
            </w:r>
          </w:p>
        </w:tc>
      </w:tr>
      <w:tr>
        <w:trPr>
          <w:trHeight w:val="18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Жазбаша түрде мемлекеттік қызмет көрсетуден бас тарту жөнінде дәлелді</w:t>
            </w:r>
            <w:r>
              <w:br/>
            </w:r>
            <w:r>
              <w:rPr>
                <w:rFonts w:ascii="Times New Roman"/>
                <w:b w:val="false"/>
                <w:i w:val="false"/>
                <w:color w:val="000000"/>
                <w:sz w:val="20"/>
              </w:rPr>
              <w:t>
</w:t>
            </w:r>
            <w:r>
              <w:rPr>
                <w:rFonts w:ascii="Times New Roman"/>
                <w:b w:val="false"/>
                <w:i w:val="false"/>
                <w:color w:val="000000"/>
                <w:sz w:val="20"/>
              </w:rPr>
              <w:t xml:space="preserve">жауап </w:t>
            </w:r>
            <w:r>
              <w:rPr>
                <w:rFonts w:ascii="Times New Roman"/>
                <w:b w:val="false"/>
                <w:i w:val="false"/>
                <w:color w:val="000000"/>
                <w:sz w:val="20"/>
              </w:rPr>
              <w:t>беру</w:t>
            </w:r>
          </w:p>
        </w:tc>
      </w:tr>
    </w:tbl>
    <w:bookmarkStart w:name="z127" w:id="6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9 шілдедегі № 310  </w:t>
      </w:r>
      <w:r>
        <w:br/>
      </w:r>
      <w:r>
        <w:rPr>
          <w:rFonts w:ascii="Times New Roman"/>
          <w:b w:val="false"/>
          <w:i w:val="false"/>
          <w:color w:val="000000"/>
          <w:sz w:val="28"/>
        </w:rPr>
        <w:t xml:space="preserve">
қаулысымен бекітілген     </w:t>
      </w:r>
    </w:p>
    <w:bookmarkEnd w:id="65"/>
    <w:p>
      <w:pPr>
        <w:spacing w:after="0"/>
        <w:ind w:left="0"/>
        <w:jc w:val="left"/>
      </w:pPr>
      <w:r>
        <w:rPr>
          <w:rFonts w:ascii="Times New Roman"/>
          <w:b/>
          <w:i w:val="false"/>
          <w:color w:val="000000"/>
        </w:rPr>
        <w:t xml:space="preserve"> "Ветеринариялық анықтаманы беру"</w:t>
      </w:r>
      <w:r>
        <w:br/>
      </w:r>
      <w:r>
        <w:rPr>
          <w:rFonts w:ascii="Times New Roman"/>
          <w:b/>
          <w:i w:val="false"/>
          <w:color w:val="000000"/>
        </w:rPr>
        <w:t>
мемлекеттiк қызмет көрсету регламенті</w:t>
      </w:r>
    </w:p>
    <w:bookmarkStart w:name="z128" w:id="66"/>
    <w:p>
      <w:pPr>
        <w:spacing w:after="0"/>
        <w:ind w:left="0"/>
        <w:jc w:val="left"/>
      </w:pPr>
      <w:r>
        <w:rPr>
          <w:rFonts w:ascii="Times New Roman"/>
          <w:b/>
          <w:i w:val="false"/>
          <w:color w:val="000000"/>
        </w:rPr>
        <w:t xml:space="preserve"> 
1. Негiзгi ұғымдар</w:t>
      </w:r>
    </w:p>
    <w:bookmarkEnd w:id="66"/>
    <w:p>
      <w:pPr>
        <w:spacing w:after="0"/>
        <w:ind w:left="0"/>
        <w:jc w:val="both"/>
      </w:pPr>
      <w:r>
        <w:rPr>
          <w:rFonts w:ascii="Times New Roman"/>
          <w:b w:val="false"/>
          <w:i w:val="false"/>
          <w:color w:val="000000"/>
          <w:sz w:val="28"/>
        </w:rPr>
        <w:t>      1. Осы "Ветеринариялық анықтаманы беру" мемлекеттік қызмет көрсету регламентiнде (бұдан әрi – Регламент) мынадай ұғымдар пайдаланылады:</w:t>
      </w:r>
      <w:r>
        <w:br/>
      </w:r>
      <w:r>
        <w:rPr>
          <w:rFonts w:ascii="Times New Roman"/>
          <w:b w:val="false"/>
          <w:i w:val="false"/>
          <w:color w:val="000000"/>
          <w:sz w:val="28"/>
        </w:rPr>
        <w:t>
      1) құрылымдық функционалдық бірліктер – мемлекеттік қызмет көрсету үдерісінде қатысатын (уәкілетті органдардың жауапты тұлғалары, мемлекеттік органдардың құрылымдық бөлімшелері, ақпараттық жүйелер немесе олардың кіші жүйелері) (бұдан әрі - ҚФБ);</w:t>
      </w:r>
      <w:r>
        <w:br/>
      </w:r>
      <w:r>
        <w:rPr>
          <w:rFonts w:ascii="Times New Roman"/>
          <w:b w:val="false"/>
          <w:i w:val="false"/>
          <w:color w:val="000000"/>
          <w:sz w:val="28"/>
        </w:rPr>
        <w:t>
      2) тұтынушы – жеке және заңды тұлғалар;</w:t>
      </w:r>
      <w:r>
        <w:br/>
      </w:r>
      <w:r>
        <w:rPr>
          <w:rFonts w:ascii="Times New Roman"/>
          <w:b w:val="false"/>
          <w:i w:val="false"/>
          <w:color w:val="000000"/>
          <w:sz w:val="28"/>
        </w:rPr>
        <w:t>
      3) уәкiлеттi орган – аудандық маңызы бар қала, кент, ауыл (село), ауылдық (селолық) округі әкiмiнiң аппараты.</w:t>
      </w:r>
    </w:p>
    <w:bookmarkStart w:name="z129" w:id="67"/>
    <w:p>
      <w:pPr>
        <w:spacing w:after="0"/>
        <w:ind w:left="0"/>
        <w:jc w:val="left"/>
      </w:pPr>
      <w:r>
        <w:rPr>
          <w:rFonts w:ascii="Times New Roman"/>
          <w:b/>
          <w:i w:val="false"/>
          <w:color w:val="000000"/>
        </w:rPr>
        <w:t xml:space="preserve"> 
2. Жалпы ережелер</w:t>
      </w:r>
    </w:p>
    <w:bookmarkEnd w:id="67"/>
    <w:bookmarkStart w:name="z130" w:id="68"/>
    <w:p>
      <w:pPr>
        <w:spacing w:after="0"/>
        <w:ind w:left="0"/>
        <w:jc w:val="both"/>
      </w:pPr>
      <w:r>
        <w:rPr>
          <w:rFonts w:ascii="Times New Roman"/>
          <w:b w:val="false"/>
          <w:i w:val="false"/>
          <w:color w:val="000000"/>
          <w:sz w:val="28"/>
        </w:rPr>
        <w:t>      2. "Ветеринариялық анықтаманы беру" мемлекеттiк қызметі жеке және заңды тұлғаларға көрсетіледі және "Асыл тұқымды мал шаруашылығы және ветеринария саласындағы мемлекеттiк қызметтер стандарттарын бекiту және Қазақстан Республикасы Үкiметiнiң 2010 жылғы 20 шiлдедегi № 745 қаулысына өзгерiстер мен толықтыру енгiзу туралы" Қазақстан Республикасы Үкіметінің 2011 жылғы 29 сәуірдегі № 464 </w:t>
      </w:r>
      <w:r>
        <w:rPr>
          <w:rFonts w:ascii="Times New Roman"/>
          <w:b w:val="false"/>
          <w:i w:val="false"/>
          <w:color w:val="000000"/>
          <w:sz w:val="28"/>
        </w:rPr>
        <w:t>қаулысымен</w:t>
      </w:r>
      <w:r>
        <w:rPr>
          <w:rFonts w:ascii="Times New Roman"/>
          <w:b w:val="false"/>
          <w:i w:val="false"/>
          <w:color w:val="000000"/>
          <w:sz w:val="28"/>
        </w:rPr>
        <w:t xml:space="preserve"> және осы Регламентпен бекітілген мемлекеттiк қызмет </w:t>
      </w:r>
      <w:r>
        <w:rPr>
          <w:rFonts w:ascii="Times New Roman"/>
          <w:b w:val="false"/>
          <w:i w:val="false"/>
          <w:color w:val="000000"/>
          <w:sz w:val="28"/>
        </w:rPr>
        <w:t>стандартымен</w:t>
      </w:r>
      <w:r>
        <w:rPr>
          <w:rFonts w:ascii="Times New Roman"/>
          <w:b w:val="false"/>
          <w:i w:val="false"/>
          <w:color w:val="000000"/>
          <w:sz w:val="28"/>
        </w:rPr>
        <w:t xml:space="preserve"> белгіленген тәртіппен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Мемлекеттiк қызметті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ветеринария саласында қызметті жүзеге асыратын уәкiлеттi органның маманы ұсынады.</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"Ветеринария туралы" Қазақстан Республикасының 2002 жылғы 10 шiлдедегi Заңының </w:t>
      </w:r>
      <w:r>
        <w:rPr>
          <w:rFonts w:ascii="Times New Roman"/>
          <w:b w:val="false"/>
          <w:i w:val="false"/>
          <w:color w:val="000000"/>
          <w:sz w:val="28"/>
        </w:rPr>
        <w:t>10-1-бабы</w:t>
      </w:r>
      <w:r>
        <w:rPr>
          <w:rFonts w:ascii="Times New Roman"/>
          <w:b w:val="false"/>
          <w:i w:val="false"/>
          <w:color w:val="000000"/>
          <w:sz w:val="28"/>
        </w:rPr>
        <w:t xml:space="preserve"> 13) тармақшасының және 35-бабы </w:t>
      </w:r>
      <w:r>
        <w:rPr>
          <w:rFonts w:ascii="Times New Roman"/>
          <w:b w:val="false"/>
          <w:i w:val="false"/>
          <w:color w:val="000000"/>
          <w:sz w:val="28"/>
        </w:rPr>
        <w:t>2-тармағының</w:t>
      </w:r>
      <w:r>
        <w:rPr>
          <w:rFonts w:ascii="Times New Roman"/>
          <w:b w:val="false"/>
          <w:i w:val="false"/>
          <w:color w:val="000000"/>
          <w:sz w:val="28"/>
        </w:rPr>
        <w:t xml:space="preserve"> және "Жеке және заңды тұлғаларға көрсетiлетiн мемлекеттiк қызметтердiң тiзiлiмiн бекiту туралы" Қазақстан Республикасы Үкiметiнiң 2010 жылғы 20 шiлдедегi № 745 </w:t>
      </w:r>
      <w:r>
        <w:rPr>
          <w:rFonts w:ascii="Times New Roman"/>
          <w:b w:val="false"/>
          <w:i w:val="false"/>
          <w:color w:val="000000"/>
          <w:sz w:val="28"/>
        </w:rPr>
        <w:t>қаулысының</w:t>
      </w:r>
      <w:r>
        <w:rPr>
          <w:rFonts w:ascii="Times New Roman"/>
          <w:b w:val="false"/>
          <w:i w:val="false"/>
          <w:color w:val="000000"/>
          <w:sz w:val="28"/>
        </w:rPr>
        <w:t xml:space="preserve"> негiзiнде көрсетіледі.</w:t>
      </w:r>
      <w:r>
        <w:br/>
      </w:r>
      <w:r>
        <w:rPr>
          <w:rFonts w:ascii="Times New Roman"/>
          <w:b w:val="false"/>
          <w:i w:val="false"/>
          <w:color w:val="000000"/>
          <w:sz w:val="28"/>
        </w:rPr>
        <w:t>
</w:t>
      </w:r>
      <w:r>
        <w:rPr>
          <w:rFonts w:ascii="Times New Roman"/>
          <w:b w:val="false"/>
          <w:i w:val="false"/>
          <w:color w:val="000000"/>
          <w:sz w:val="28"/>
        </w:rPr>
        <w:t>
      6. Мемлекеттiк қызмет ақылы жүзеге асырылады (ветеринариялық анықтаманың бланкiсiн беру). Тұтынушы банк операцияларының жекелеген түрлерiн жүзеге асыратын екiншi деңгейдегi банктер немесе ұйымдар арқылы мемлекеттiк сатып алу туралы конкурс нәтижесi бойынша анықталған бланктiң құнын төлейдi.</w:t>
      </w:r>
      <w:r>
        <w:br/>
      </w:r>
      <w:r>
        <w:rPr>
          <w:rFonts w:ascii="Times New Roman"/>
          <w:b w:val="false"/>
          <w:i w:val="false"/>
          <w:color w:val="000000"/>
          <w:sz w:val="28"/>
        </w:rPr>
        <w:t>
      Тұтынушы мемлекеттiк қызметке ақы төлеу кезiнде мынадай құжаттардың нысандарын толтырады:</w:t>
      </w:r>
      <w:r>
        <w:br/>
      </w:r>
      <w:r>
        <w:rPr>
          <w:rFonts w:ascii="Times New Roman"/>
          <w:b w:val="false"/>
          <w:i w:val="false"/>
          <w:color w:val="000000"/>
          <w:sz w:val="28"/>
        </w:rPr>
        <w:t>
      1) қолма-қол ақы төлеу тәсiлi кезiнде - ақы төлеу туралы түбiртек;</w:t>
      </w:r>
      <w:r>
        <w:br/>
      </w:r>
      <w:r>
        <w:rPr>
          <w:rFonts w:ascii="Times New Roman"/>
          <w:b w:val="false"/>
          <w:i w:val="false"/>
          <w:color w:val="000000"/>
          <w:sz w:val="28"/>
        </w:rPr>
        <w:t>
      2) "Қазақстан Республикасының аумағында төлем құжаттарын пайдалану және ақшаның қолма-қол жасалмайтын төлемдерi мен аударымдарын жүзеге асыру ережесiн бекiту туралы" Қазақстан Республикасының Ұлттық Банкi Басқармасының 2000 жылғы 25 сәуiрдегi № 179 </w:t>
      </w:r>
      <w:r>
        <w:rPr>
          <w:rFonts w:ascii="Times New Roman"/>
          <w:b w:val="false"/>
          <w:i w:val="false"/>
          <w:color w:val="000000"/>
          <w:sz w:val="28"/>
        </w:rPr>
        <w:t>қаулысымен</w:t>
      </w:r>
      <w:r>
        <w:rPr>
          <w:rFonts w:ascii="Times New Roman"/>
          <w:b w:val="false"/>
          <w:i w:val="false"/>
          <w:color w:val="000000"/>
          <w:sz w:val="28"/>
        </w:rPr>
        <w:t xml:space="preserve"> бекiтiлген Қазақстан Республикасының аумағында төлем құжаттарын пайдалану және ақшаның қолма-қол жасалмайтын төлемдерi мен аударымдарын жүзеге асыру ережесiне сәйкес қолма-қол жасалмайтын ақы төлеу тәсiлi кезiнде - төлем тапсырмасы.</w:t>
      </w:r>
      <w:r>
        <w:br/>
      </w:r>
      <w:r>
        <w:rPr>
          <w:rFonts w:ascii="Times New Roman"/>
          <w:b w:val="false"/>
          <w:i w:val="false"/>
          <w:color w:val="000000"/>
          <w:sz w:val="28"/>
        </w:rPr>
        <w:t>
</w:t>
      </w:r>
      <w:r>
        <w:rPr>
          <w:rFonts w:ascii="Times New Roman"/>
          <w:b w:val="false"/>
          <w:i w:val="false"/>
          <w:color w:val="000000"/>
          <w:sz w:val="28"/>
        </w:rPr>
        <w:t>
      7. Көрсетiлетiн мемлекеттiк қызметтiң нәтижесi - ветеринариялық анықтаманы (қағаздағы тасымалдағышта) беру не жазбаша түрдегi мемлекеттiк қызмет көрсетуден бас тарту туралы дәлелдi жауап болып табылады.</w:t>
      </w:r>
    </w:p>
    <w:bookmarkEnd w:id="68"/>
    <w:bookmarkStart w:name="z135" w:id="69"/>
    <w:p>
      <w:pPr>
        <w:spacing w:after="0"/>
        <w:ind w:left="0"/>
        <w:jc w:val="left"/>
      </w:pPr>
      <w:r>
        <w:rPr>
          <w:rFonts w:ascii="Times New Roman"/>
          <w:b/>
          <w:i w:val="false"/>
          <w:color w:val="000000"/>
        </w:rPr>
        <w:t xml:space="preserve"> 
3. Мемлекеттiк қызметтi көрсету тәртiбiне қойылатын талаптар </w:t>
      </w:r>
    </w:p>
    <w:bookmarkEnd w:id="69"/>
    <w:bookmarkStart w:name="z136" w:id="70"/>
    <w:p>
      <w:pPr>
        <w:spacing w:after="0"/>
        <w:ind w:left="0"/>
        <w:jc w:val="both"/>
      </w:pPr>
      <w:r>
        <w:rPr>
          <w:rFonts w:ascii="Times New Roman"/>
          <w:b w:val="false"/>
          <w:i w:val="false"/>
          <w:color w:val="000000"/>
          <w:sz w:val="28"/>
        </w:rPr>
        <w:t>      8. Мемлекеттiк қызмет туралы ақпарат және мемлекеттiк қызмет Регламенті Қазақстан Республикасы Ауыл шаруашылығы министрлiгiнiң интернет-ресурсында - www.minagri.gov.kz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мекенжайлар бойынша уәкілетті органдарының үй-жайларында iлiнген ақпараттық стендтерде орналасқан.</w:t>
      </w:r>
      <w:r>
        <w:br/>
      </w:r>
      <w:r>
        <w:rPr>
          <w:rFonts w:ascii="Times New Roman"/>
          <w:b w:val="false"/>
          <w:i w:val="false"/>
          <w:color w:val="000000"/>
          <w:sz w:val="28"/>
        </w:rPr>
        <w:t>
</w:t>
      </w:r>
      <w:r>
        <w:rPr>
          <w:rFonts w:ascii="Times New Roman"/>
          <w:b w:val="false"/>
          <w:i w:val="false"/>
          <w:color w:val="000000"/>
          <w:sz w:val="28"/>
        </w:rPr>
        <w:t>
      9. Мемлекеттiк қызмет мынадай мерзiмдерде ұсынылады:</w:t>
      </w:r>
      <w:r>
        <w:br/>
      </w:r>
      <w:r>
        <w:rPr>
          <w:rFonts w:ascii="Times New Roman"/>
          <w:b w:val="false"/>
          <w:i w:val="false"/>
          <w:color w:val="000000"/>
          <w:sz w:val="28"/>
        </w:rPr>
        <w:t>
      1) мемлекеттiк қызмет жүгінген күннiң iшiнде көрсетiледi;</w:t>
      </w:r>
      <w:r>
        <w:br/>
      </w:r>
      <w:r>
        <w:rPr>
          <w:rFonts w:ascii="Times New Roman"/>
          <w:b w:val="false"/>
          <w:i w:val="false"/>
          <w:color w:val="000000"/>
          <w:sz w:val="28"/>
        </w:rPr>
        <w:t>
      2) мемлекеттiк қызметтi алуға дейiнгi ең жоғары рұқсат етiлетiн күту уақыты - 30 (отыз) минуттан аспайды;</w:t>
      </w:r>
      <w:r>
        <w:br/>
      </w:r>
      <w:r>
        <w:rPr>
          <w:rFonts w:ascii="Times New Roman"/>
          <w:b w:val="false"/>
          <w:i w:val="false"/>
          <w:color w:val="000000"/>
          <w:sz w:val="28"/>
        </w:rPr>
        <w:t>
      3) мемлекеттiк қызметтi алушыға қызмет ұсынудың ең жоғары рұқсат етiлетiн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10. Мемлекеттiк қызмет жұмыстың бекітілген кестесіне сәйкес демалыс және мереке күндерiнен басқа (сенбі, жексенбі) жұмыс күндерi, сағат 9.00-ден 18.00-ге дейiн, сағат 13.00-ден 14.00-ге дейiнгi түскi үзiлiспен ұсынылады. Қабылдау алдын ала жазылусыз және тездетiлген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Мемлекеттiк қызмет тұтынушыға, оның ішінде физикалық мүмкiндiгі шектеулi адамдарға қызметтi көрсету үшiн жағдайлар көзделген тұтынушының тұрған жері бойынша уәкілетті органы ғимараттарында көрсетіледі. Күту залдары толтырылған бланкілерінің үлгiлерi бар стендтермен жарақталады.</w:t>
      </w:r>
      <w:r>
        <w:br/>
      </w:r>
      <w:r>
        <w:rPr>
          <w:rFonts w:ascii="Times New Roman"/>
          <w:b w:val="false"/>
          <w:i w:val="false"/>
          <w:color w:val="000000"/>
          <w:sz w:val="28"/>
        </w:rPr>
        <w:t>
</w:t>
      </w:r>
      <w:r>
        <w:rPr>
          <w:rFonts w:ascii="Times New Roman"/>
          <w:b w:val="false"/>
          <w:i w:val="false"/>
          <w:color w:val="000000"/>
          <w:sz w:val="28"/>
        </w:rPr>
        <w:t>
      12. Мемлекеттiк қызмет тұтынушыға немесе оның өкілі өзі келгенде көрсетіледі.</w:t>
      </w:r>
      <w:r>
        <w:br/>
      </w:r>
      <w:r>
        <w:rPr>
          <w:rFonts w:ascii="Times New Roman"/>
          <w:b w:val="false"/>
          <w:i w:val="false"/>
          <w:color w:val="000000"/>
          <w:sz w:val="28"/>
        </w:rPr>
        <w:t>
</w:t>
      </w:r>
      <w:r>
        <w:rPr>
          <w:rFonts w:ascii="Times New Roman"/>
          <w:b w:val="false"/>
          <w:i w:val="false"/>
          <w:color w:val="000000"/>
          <w:sz w:val="28"/>
        </w:rPr>
        <w:t>
      13. Мемлекеттiк қызметтi көрсетуден бас тарту үшiн мыналар:</w:t>
      </w:r>
      <w:r>
        <w:br/>
      </w:r>
      <w:r>
        <w:rPr>
          <w:rFonts w:ascii="Times New Roman"/>
          <w:b w:val="false"/>
          <w:i w:val="false"/>
          <w:color w:val="000000"/>
          <w:sz w:val="28"/>
        </w:rPr>
        <w:t>
      1) егер жануар, жануардан алынатын өнiм және шикiзат (бұдан әрi - объект) қолайсыз аймақтан тасымалданған жағдайда;</w:t>
      </w:r>
      <w:r>
        <w:br/>
      </w:r>
      <w:r>
        <w:rPr>
          <w:rFonts w:ascii="Times New Roman"/>
          <w:b w:val="false"/>
          <w:i w:val="false"/>
          <w:color w:val="000000"/>
          <w:sz w:val="28"/>
        </w:rPr>
        <w:t>
      2) жұқпалы сипаттағы ауру анықталғанда;</w:t>
      </w:r>
      <w:r>
        <w:br/>
      </w:r>
      <w:r>
        <w:rPr>
          <w:rFonts w:ascii="Times New Roman"/>
          <w:b w:val="false"/>
          <w:i w:val="false"/>
          <w:color w:val="000000"/>
          <w:sz w:val="28"/>
        </w:rPr>
        <w:t>
      3) жануардың жеке нөмiрi болмағанда;</w:t>
      </w:r>
      <w:r>
        <w:br/>
      </w:r>
      <w:r>
        <w:rPr>
          <w:rFonts w:ascii="Times New Roman"/>
          <w:b w:val="false"/>
          <w:i w:val="false"/>
          <w:color w:val="000000"/>
          <w:sz w:val="28"/>
        </w:rPr>
        <w:t>
      4) орны ауыстырылатын (тасымалданатын) объектiнiң, көлiк құралының ветеринариялық-санитариялық талаптарға және қауiпсiздiк талаптарына сәйкессiздiгi негiз болып табылады.</w:t>
      </w:r>
      <w:r>
        <w:br/>
      </w:r>
      <w:r>
        <w:rPr>
          <w:rFonts w:ascii="Times New Roman"/>
          <w:b w:val="false"/>
          <w:i w:val="false"/>
          <w:color w:val="000000"/>
          <w:sz w:val="28"/>
        </w:rPr>
        <w:t>
</w:t>
      </w:r>
      <w:r>
        <w:rPr>
          <w:rFonts w:ascii="Times New Roman"/>
          <w:b w:val="false"/>
          <w:i w:val="false"/>
          <w:color w:val="000000"/>
          <w:sz w:val="28"/>
        </w:rPr>
        <w:t>
      14. Мемлекеттiк қызметтi алу үшін тұтынушының немесе оның өкілінің өтініш жасау сәтінен бастап мемлекеттiк қызметтiң нәтижесiн беру сәтiне дейiн мемлекеттiк қызметтi көрсету кезеңдерi:</w:t>
      </w:r>
      <w:r>
        <w:br/>
      </w:r>
      <w:r>
        <w:rPr>
          <w:rFonts w:ascii="Times New Roman"/>
          <w:b w:val="false"/>
          <w:i w:val="false"/>
          <w:color w:val="000000"/>
          <w:sz w:val="28"/>
        </w:rPr>
        <w:t>
      1) тұтынушы немесе оның өкілі уәкiлеттi органға тікелей жүгінеді;</w:t>
      </w:r>
      <w:r>
        <w:br/>
      </w:r>
      <w:r>
        <w:rPr>
          <w:rFonts w:ascii="Times New Roman"/>
          <w:b w:val="false"/>
          <w:i w:val="false"/>
          <w:color w:val="000000"/>
          <w:sz w:val="28"/>
        </w:rPr>
        <w:t>
      2) ветеринария саласында қызметті жүзеге асыратын уәкілетті органның маманы тұтынушының өтінішін тіркейді, қажетті құжаттардың бар болуын, олардың ресімдеу толықтығын және дұрыстығын тексереді, құжаттар пакеті сәйкес болған жағдайда мемлекеттік қызмет көрсету жөнінде шешім қабылдайды;</w:t>
      </w:r>
      <w:r>
        <w:br/>
      </w:r>
      <w:r>
        <w:rPr>
          <w:rFonts w:ascii="Times New Roman"/>
          <w:b w:val="false"/>
          <w:i w:val="false"/>
          <w:color w:val="000000"/>
          <w:sz w:val="28"/>
        </w:rPr>
        <w:t>
      3) ветеринария саласында қызметті жүзеге асыратын уәкілетті органның маманы тұтынушыға ветеринариялық анықтама немесе жазбаша түрде мемлекеттік қызмет көрсетуден бас тарту жөнінде дәлелді жауап береді.</w:t>
      </w:r>
      <w:r>
        <w:br/>
      </w:r>
      <w:r>
        <w:rPr>
          <w:rFonts w:ascii="Times New Roman"/>
          <w:b w:val="false"/>
          <w:i w:val="false"/>
          <w:color w:val="000000"/>
          <w:sz w:val="28"/>
        </w:rPr>
        <w:t>
</w:t>
      </w:r>
      <w:r>
        <w:rPr>
          <w:rFonts w:ascii="Times New Roman"/>
          <w:b w:val="false"/>
          <w:i w:val="false"/>
          <w:color w:val="000000"/>
          <w:sz w:val="28"/>
        </w:rPr>
        <w:t>
      15. Мемлекеттiк қызметтi көрсету үдерісінде әкiмшiлiк әрекеттердiң қисынды кезектiлiгi мен ҚФБ арасындағы өзара байланысты айғақтайтын сызбалар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16. Әрбір әкiмшiлiк әрекеттi (рәсiмдi) орындау мерзiмiн көрсете отырып, әр ҚФБ әкiмшiлiк әрекеттердiң (рәсiмдердiң) өзара әрекетi мен кезектiлiгiнiң мәтiндiк кестелiк сипаттамасы осы Регламенттiң </w:t>
      </w:r>
      <w:r>
        <w:rPr>
          <w:rFonts w:ascii="Times New Roman"/>
          <w:b w:val="false"/>
          <w:i w:val="false"/>
          <w:color w:val="000000"/>
          <w:sz w:val="28"/>
        </w:rPr>
        <w:t>3-қосымшасында</w:t>
      </w:r>
      <w:r>
        <w:rPr>
          <w:rFonts w:ascii="Times New Roman"/>
          <w:b w:val="false"/>
          <w:i w:val="false"/>
          <w:color w:val="000000"/>
          <w:sz w:val="28"/>
        </w:rPr>
        <w:t xml:space="preserve"> келтiрiлген.</w:t>
      </w:r>
    </w:p>
    <w:bookmarkEnd w:id="70"/>
    <w:bookmarkStart w:name="z144" w:id="71"/>
    <w:p>
      <w:pPr>
        <w:spacing w:after="0"/>
        <w:ind w:left="0"/>
        <w:jc w:val="left"/>
      </w:pPr>
      <w:r>
        <w:rPr>
          <w:rFonts w:ascii="Times New Roman"/>
          <w:b/>
          <w:i w:val="false"/>
          <w:color w:val="000000"/>
        </w:rPr>
        <w:t xml:space="preserve"> 
4. Мемлекеттiк қызметтердi көрсету үдерісiндегі әрекет (өзара әрекет) тәртiбiнiң сипаттамасы</w:t>
      </w:r>
    </w:p>
    <w:bookmarkEnd w:id="71"/>
    <w:bookmarkStart w:name="z145" w:id="72"/>
    <w:p>
      <w:pPr>
        <w:spacing w:after="0"/>
        <w:ind w:left="0"/>
        <w:jc w:val="both"/>
      </w:pPr>
      <w:r>
        <w:rPr>
          <w:rFonts w:ascii="Times New Roman"/>
          <w:b w:val="false"/>
          <w:i w:val="false"/>
          <w:color w:val="000000"/>
          <w:sz w:val="28"/>
        </w:rPr>
        <w:t>      17. Мемлекеттiк қызметтi алу үшiн тұтынушы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мекенжайлар бойынша ветеринария саласында қызметті жүзеге асыратын уәкілетті органның маманына жануарға ветеринариялық паспорт, ветеринариялық анықтама бланкi құнын төлеуiн растайтын құжат ұсынады.</w:t>
      </w:r>
      <w:r>
        <w:br/>
      </w:r>
      <w:r>
        <w:rPr>
          <w:rFonts w:ascii="Times New Roman"/>
          <w:b w:val="false"/>
          <w:i w:val="false"/>
          <w:color w:val="000000"/>
          <w:sz w:val="28"/>
        </w:rPr>
        <w:t>
</w:t>
      </w:r>
      <w:r>
        <w:rPr>
          <w:rFonts w:ascii="Times New Roman"/>
          <w:b w:val="false"/>
          <w:i w:val="false"/>
          <w:color w:val="000000"/>
          <w:sz w:val="28"/>
        </w:rPr>
        <w:t>
      18. Мемлекеттiк қызметтi алуға тұтынушы мынадай құжаттарды ұсынады:</w:t>
      </w:r>
      <w:r>
        <w:br/>
      </w:r>
      <w:r>
        <w:rPr>
          <w:rFonts w:ascii="Times New Roman"/>
          <w:b w:val="false"/>
          <w:i w:val="false"/>
          <w:color w:val="000000"/>
          <w:sz w:val="28"/>
        </w:rPr>
        <w:t>
      1) жануарға ветеринариялық паспорт;</w:t>
      </w:r>
      <w:r>
        <w:br/>
      </w:r>
      <w:r>
        <w:rPr>
          <w:rFonts w:ascii="Times New Roman"/>
          <w:b w:val="false"/>
          <w:i w:val="false"/>
          <w:color w:val="000000"/>
          <w:sz w:val="28"/>
        </w:rPr>
        <w:t>
      2) терi-жүн шикiзатына, жануардың жеке нөмiрi көрсетiлген жапсырма мiндеттi түрде қажет;</w:t>
      </w:r>
      <w:r>
        <w:br/>
      </w:r>
      <w:r>
        <w:rPr>
          <w:rFonts w:ascii="Times New Roman"/>
          <w:b w:val="false"/>
          <w:i w:val="false"/>
          <w:color w:val="000000"/>
          <w:sz w:val="28"/>
        </w:rPr>
        <w:t>
      3) ветеринариялық анықтама бланктiң құнын төлеуiн растайтын құжат.</w:t>
      </w:r>
      <w:r>
        <w:br/>
      </w:r>
      <w:r>
        <w:rPr>
          <w:rFonts w:ascii="Times New Roman"/>
          <w:b w:val="false"/>
          <w:i w:val="false"/>
          <w:color w:val="000000"/>
          <w:sz w:val="28"/>
        </w:rPr>
        <w:t>
</w:t>
      </w:r>
      <w:r>
        <w:rPr>
          <w:rFonts w:ascii="Times New Roman"/>
          <w:b w:val="false"/>
          <w:i w:val="false"/>
          <w:color w:val="000000"/>
          <w:sz w:val="28"/>
        </w:rPr>
        <w:t>
      19. Мемлекеттiк қызмет тұтынушысының өтiнiшiн ветеринария саласында қызметті жүзеге асыратын уәкілетті органның маманы тұтынушының мемлекеттiк қызмет алатын уақыты көрсетiлетін жеке және заңды тұлғалардың өтiнiштерiн тiркеу журналында тiркейдi.</w:t>
      </w:r>
    </w:p>
    <w:bookmarkEnd w:id="72"/>
    <w:bookmarkStart w:name="z147" w:id="73"/>
    <w:p>
      <w:pPr>
        <w:spacing w:after="0"/>
        <w:ind w:left="0"/>
        <w:jc w:val="left"/>
      </w:pPr>
      <w:r>
        <w:rPr>
          <w:rFonts w:ascii="Times New Roman"/>
          <w:b/>
          <w:i w:val="false"/>
          <w:color w:val="000000"/>
        </w:rPr>
        <w:t xml:space="preserve"> 
5. Мемлекеттiк қызметтi көрсететiн лауазымды тұлғалардың жауапкершiлiгi</w:t>
      </w:r>
    </w:p>
    <w:bookmarkEnd w:id="73"/>
    <w:p>
      <w:pPr>
        <w:spacing w:after="0"/>
        <w:ind w:left="0"/>
        <w:jc w:val="both"/>
      </w:pPr>
      <w:r>
        <w:rPr>
          <w:rFonts w:ascii="Times New Roman"/>
          <w:b w:val="false"/>
          <w:i w:val="false"/>
          <w:color w:val="000000"/>
          <w:sz w:val="28"/>
        </w:rPr>
        <w:t>      20. Уәкiлеттi органның басшысы (бұдан әрi – лауазымды тұлға) мемлекеттiк қызметтi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белгiленген мерзiмде мемлекеттiк қызметтi көрсетудi іске асыруға жауапкершiлiк алады.</w:t>
      </w:r>
    </w:p>
    <w:bookmarkStart w:name="z148" w:id="74"/>
    <w:p>
      <w:pPr>
        <w:spacing w:after="0"/>
        <w:ind w:left="0"/>
        <w:jc w:val="both"/>
      </w:pPr>
      <w:r>
        <w:rPr>
          <w:rFonts w:ascii="Times New Roman"/>
          <w:b w:val="false"/>
          <w:i w:val="false"/>
          <w:color w:val="000000"/>
          <w:sz w:val="28"/>
        </w:rPr>
        <w:t xml:space="preserve">
"Ветеринариялық анықтаманы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1-қосымша       </w:t>
      </w:r>
    </w:p>
    <w:bookmarkEnd w:id="74"/>
    <w:p>
      <w:pPr>
        <w:spacing w:after="0"/>
        <w:ind w:left="0"/>
        <w:jc w:val="left"/>
      </w:pPr>
      <w:r>
        <w:rPr>
          <w:rFonts w:ascii="Times New Roman"/>
          <w:b/>
          <w:i w:val="false"/>
          <w:color w:val="000000"/>
        </w:rPr>
        <w:t xml:space="preserve"> Мемлекеттiк қызметтi көрсету жөніндегі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1"/>
        <w:gridCol w:w="2715"/>
        <w:gridCol w:w="2899"/>
        <w:gridCol w:w="3595"/>
      </w:tblGrid>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органдардың</w:t>
            </w:r>
            <w:r>
              <w:br/>
            </w:r>
            <w:r>
              <w:rPr>
                <w:rFonts w:ascii="Times New Roman"/>
                <w:b w:val="false"/>
                <w:i w:val="false"/>
                <w:color w:val="000000"/>
                <w:sz w:val="20"/>
              </w:rPr>
              <w:t>
</w:t>
            </w:r>
            <w:r>
              <w:rPr>
                <w:rFonts w:ascii="Times New Roman"/>
                <w:b w:val="false"/>
                <w:i w:val="false"/>
                <w:color w:val="000000"/>
                <w:sz w:val="20"/>
              </w:rPr>
              <w:t>атауы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Аққошқар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8-714-30-3-00-90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Алуа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Аңғар селосы,</w:t>
            </w:r>
            <w:r>
              <w:br/>
            </w:r>
            <w:r>
              <w:rPr>
                <w:rFonts w:ascii="Times New Roman"/>
                <w:b w:val="false"/>
                <w:i w:val="false"/>
                <w:color w:val="000000"/>
                <w:sz w:val="20"/>
              </w:rPr>
              <w:t>
</w:t>
            </w:r>
            <w:r>
              <w:rPr>
                <w:rFonts w:ascii="Times New Roman"/>
                <w:b w:val="false"/>
                <w:i w:val="false"/>
                <w:color w:val="000000"/>
                <w:sz w:val="20"/>
              </w:rPr>
              <w:t>Ленин 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8-714-30-7-07-17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Ашутасты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Мичурин көшесi,</w:t>
            </w:r>
            <w:r>
              <w:br/>
            </w:r>
            <w:r>
              <w:rPr>
                <w:rFonts w:ascii="Times New Roman"/>
                <w:b w:val="false"/>
                <w:i w:val="false"/>
                <w:color w:val="000000"/>
                <w:sz w:val="20"/>
              </w:rPr>
              <w:t>
</w:t>
            </w:r>
            <w:r>
              <w:rPr>
                <w:rFonts w:ascii="Times New Roman"/>
                <w:b w:val="false"/>
                <w:i w:val="false"/>
                <w:color w:val="000000"/>
                <w:sz w:val="20"/>
              </w:rPr>
              <w:t>2-ғимарат</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8-714-30-2-31-11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Жалғызтал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Жаңақала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Әбдіғапархан</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8-714-30-3-05-45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Көктау селосы,</w:t>
            </w:r>
            <w:r>
              <w:br/>
            </w:r>
            <w:r>
              <w:rPr>
                <w:rFonts w:ascii="Times New Roman"/>
                <w:b w:val="false"/>
                <w:i w:val="false"/>
                <w:color w:val="000000"/>
                <w:sz w:val="20"/>
              </w:rPr>
              <w:t>
</w:t>
            </w:r>
            <w:r>
              <w:rPr>
                <w:rFonts w:ascii="Times New Roman"/>
                <w:b w:val="false"/>
                <w:i w:val="false"/>
                <w:color w:val="000000"/>
                <w:sz w:val="20"/>
              </w:rPr>
              <w:t>Молдағұлова</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8-714-30-3-00-77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Матросово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Степная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8-714-30-3-03-23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Мирный селосы,</w:t>
            </w:r>
            <w:r>
              <w:br/>
            </w:r>
            <w:r>
              <w:rPr>
                <w:rFonts w:ascii="Times New Roman"/>
                <w:b w:val="false"/>
                <w:i w:val="false"/>
                <w:color w:val="000000"/>
                <w:sz w:val="20"/>
              </w:rPr>
              <w:t>
</w:t>
            </w:r>
            <w:r>
              <w:rPr>
                <w:rFonts w:ascii="Times New Roman"/>
                <w:b w:val="false"/>
                <w:i w:val="false"/>
                <w:color w:val="000000"/>
                <w:sz w:val="20"/>
              </w:rPr>
              <w:t>Механизаторов</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8-714-30-3-08-63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Дубанов көшесi,</w:t>
            </w:r>
            <w:r>
              <w:br/>
            </w:r>
            <w:r>
              <w:rPr>
                <w:rFonts w:ascii="Times New Roman"/>
                <w:b w:val="false"/>
                <w:i w:val="false"/>
                <w:color w:val="000000"/>
                <w:sz w:val="20"/>
              </w:rPr>
              <w:t>
</w:t>
            </w:r>
            <w:r>
              <w:rPr>
                <w:rFonts w:ascii="Times New Roman"/>
                <w:b w:val="false"/>
                <w:i w:val="false"/>
                <w:color w:val="000000"/>
                <w:sz w:val="20"/>
              </w:rPr>
              <w:t>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8-714-30-3-06-16</w:t>
            </w:r>
          </w:p>
          <w:p>
            <w:pPr>
              <w:spacing w:after="20"/>
              <w:ind w:left="20"/>
              <w:jc w:val="both"/>
            </w:pPr>
            <w:r>
              <w:rPr>
                <w:rFonts w:ascii="Times New Roman"/>
                <w:b w:val="false"/>
                <w:i w:val="false"/>
                <w:color w:val="000000"/>
                <w:sz w:val="20"/>
              </w:rPr>
              <w:t>8-714-30-7-09-53</w:t>
            </w:r>
          </w:p>
          <w:p>
            <w:pPr>
              <w:spacing w:after="20"/>
              <w:ind w:left="20"/>
              <w:jc w:val="both"/>
            </w:pPr>
            <w:r>
              <w:rPr>
                <w:rFonts w:ascii="Times New Roman"/>
                <w:b w:val="false"/>
                <w:i w:val="false"/>
                <w:color w:val="000000"/>
                <w:sz w:val="20"/>
              </w:rPr>
              <w:t>8-714-30-7-39-03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Үштөбе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8-714-30-2-60-70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Фурманово</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8-714-30-2-40-40</w:t>
            </w:r>
            <w:r>
              <w:br/>
            </w:r>
            <w:r>
              <w:rPr>
                <w:rFonts w:ascii="Times New Roman"/>
                <w:b w:val="false"/>
                <w:i w:val="false"/>
                <w:color w:val="000000"/>
                <w:sz w:val="20"/>
              </w:rPr>
              <w:t>
</w:t>
            </w:r>
            <w:r>
              <w:rPr>
                <w:rFonts w:ascii="Times New Roman"/>
                <w:b w:val="false"/>
                <w:i w:val="false"/>
                <w:color w:val="000000"/>
                <w:sz w:val="20"/>
              </w:rPr>
              <w:t>8-714-30-2-41-38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8-714-30-3-07-27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Екідің селосы,</w:t>
            </w:r>
            <w:r>
              <w:br/>
            </w:r>
            <w:r>
              <w:rPr>
                <w:rFonts w:ascii="Times New Roman"/>
                <w:b w:val="false"/>
                <w:i w:val="false"/>
                <w:color w:val="000000"/>
                <w:sz w:val="20"/>
              </w:rPr>
              <w:t>
</w:t>
            </w:r>
            <w:r>
              <w:rPr>
                <w:rFonts w:ascii="Times New Roman"/>
                <w:b w:val="false"/>
                <w:i w:val="false"/>
                <w:color w:val="000000"/>
                <w:sz w:val="20"/>
              </w:rPr>
              <w:t>Өзен 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8-714-57-3-29-29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8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"Қайыңды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Қайыңды селосы,</w:t>
            </w:r>
            <w:r>
              <w:br/>
            </w:r>
            <w:r>
              <w:rPr>
                <w:rFonts w:ascii="Times New Roman"/>
                <w:b w:val="false"/>
                <w:i w:val="false"/>
                <w:color w:val="000000"/>
                <w:sz w:val="20"/>
              </w:rPr>
              <w:t>
</w:t>
            </w:r>
            <w:r>
              <w:rPr>
                <w:rFonts w:ascii="Times New Roman"/>
                <w:b w:val="false"/>
                <w:i w:val="false"/>
                <w:color w:val="000000"/>
                <w:sz w:val="20"/>
              </w:rPr>
              <w:t>Құлымбет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8-714-30-3-02-82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arkalyk@kostanay.kz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"Родина селолық</w:t>
            </w:r>
            <w:r>
              <w:br/>
            </w:r>
            <w:r>
              <w:rPr>
                <w:rFonts w:ascii="Times New Roman"/>
                <w:b w:val="false"/>
                <w:i w:val="false"/>
                <w:color w:val="000000"/>
                <w:sz w:val="20"/>
              </w:rPr>
              <w:t>
</w:t>
            </w:r>
            <w:r>
              <w:rPr>
                <w:rFonts w:ascii="Times New Roman"/>
                <w:b w:val="false"/>
                <w:i w:val="false"/>
                <w:color w:val="000000"/>
                <w:sz w:val="20"/>
              </w:rPr>
              <w:t>округі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Родина 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8-714-30-2-11-77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ap.rodinskogo@</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Октябрь кенті,</w:t>
            </w:r>
            <w:r>
              <w:br/>
            </w:r>
            <w:r>
              <w:rPr>
                <w:rFonts w:ascii="Times New Roman"/>
                <w:b w:val="false"/>
                <w:i w:val="false"/>
                <w:color w:val="000000"/>
                <w:sz w:val="20"/>
              </w:rPr>
              <w:t>
</w:t>
            </w:r>
            <w:r>
              <w:rPr>
                <w:rFonts w:ascii="Times New Roman"/>
                <w:b w:val="false"/>
                <w:i w:val="false"/>
                <w:color w:val="000000"/>
                <w:sz w:val="20"/>
              </w:rPr>
              <w:t>Буденный көшесi,</w:t>
            </w:r>
            <w:r>
              <w:br/>
            </w:r>
            <w:r>
              <w:rPr>
                <w:rFonts w:ascii="Times New Roman"/>
                <w:b w:val="false"/>
                <w:i w:val="false"/>
                <w:color w:val="000000"/>
                <w:sz w:val="20"/>
              </w:rPr>
              <w:t>
</w:t>
            </w:r>
            <w:r>
              <w:rPr>
                <w:rFonts w:ascii="Times New Roman"/>
                <w:b w:val="false"/>
                <w:i w:val="false"/>
                <w:color w:val="000000"/>
                <w:sz w:val="20"/>
              </w:rPr>
              <w:t>5а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8-714-33-5-01-95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"Красногор</w:t>
            </w:r>
            <w:r>
              <w:br/>
            </w:r>
            <w:r>
              <w:rPr>
                <w:rFonts w:ascii="Times New Roman"/>
                <w:b w:val="false"/>
                <w:i w:val="false"/>
                <w:color w:val="000000"/>
                <w:sz w:val="20"/>
              </w:rPr>
              <w:t>
</w:t>
            </w:r>
            <w:r>
              <w:rPr>
                <w:rFonts w:ascii="Times New Roman"/>
                <w:b w:val="false"/>
                <w:i w:val="false"/>
                <w:color w:val="000000"/>
                <w:sz w:val="20"/>
              </w:rPr>
              <w:t>селосы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Красногор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8-714-58-3-40-30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krasnogorsk@lsk.kz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Қашар кенті,</w:t>
            </w:r>
            <w:r>
              <w:br/>
            </w:r>
            <w:r>
              <w:rPr>
                <w:rFonts w:ascii="Times New Roman"/>
                <w:b w:val="false"/>
                <w:i w:val="false"/>
                <w:color w:val="000000"/>
                <w:sz w:val="20"/>
              </w:rPr>
              <w:t>
</w:t>
            </w:r>
            <w:r>
              <w:rPr>
                <w:rFonts w:ascii="Times New Roman"/>
                <w:b w:val="false"/>
                <w:i w:val="false"/>
                <w:color w:val="000000"/>
                <w:sz w:val="20"/>
              </w:rPr>
              <w:t>1-шағын аудан,</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8-714-56-2-04-71</w:t>
            </w:r>
          </w:p>
          <w:p>
            <w:pPr>
              <w:spacing w:after="20"/>
              <w:ind w:left="20"/>
              <w:jc w:val="both"/>
            </w:pPr>
            <w:r>
              <w:rPr>
                <w:rFonts w:ascii="Times New Roman"/>
                <w:b w:val="false"/>
                <w:i w:val="false"/>
                <w:color w:val="000000"/>
                <w:sz w:val="20"/>
              </w:rPr>
              <w:t>8-714-56-2-04-87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akimatkachar@</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"Горняк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Горняк кенті,</w:t>
            </w:r>
            <w:r>
              <w:br/>
            </w:r>
            <w:r>
              <w:rPr>
                <w:rFonts w:ascii="Times New Roman"/>
                <w:b w:val="false"/>
                <w:i w:val="false"/>
                <w:color w:val="000000"/>
                <w:sz w:val="20"/>
              </w:rPr>
              <w:t>
</w:t>
            </w:r>
            <w:r>
              <w:rPr>
                <w:rFonts w:ascii="Times New Roman"/>
                <w:b w:val="false"/>
                <w:i w:val="false"/>
                <w:color w:val="000000"/>
                <w:sz w:val="20"/>
              </w:rPr>
              <w:t>Сәтпаев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8-714-31-2-15-18</w:t>
            </w:r>
          </w:p>
          <w:p>
            <w:pPr>
              <w:spacing w:after="20"/>
              <w:ind w:left="20"/>
              <w:jc w:val="both"/>
            </w:pPr>
            <w:r>
              <w:rPr>
                <w:rFonts w:ascii="Times New Roman"/>
                <w:b w:val="false"/>
                <w:i w:val="false"/>
                <w:color w:val="000000"/>
                <w:sz w:val="20"/>
              </w:rPr>
              <w:t>8-714-31-2-13-16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gornrud@yandex.ru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Ленин 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ubagan@mail.ru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w:t>
            </w:r>
            <w:r>
              <w:br/>
            </w:r>
            <w:r>
              <w:rPr>
                <w:rFonts w:ascii="Times New Roman"/>
                <w:b w:val="false"/>
                <w:i w:val="false"/>
                <w:color w:val="000000"/>
                <w:sz w:val="20"/>
              </w:rPr>
              <w:t>
</w:t>
            </w:r>
            <w:r>
              <w:rPr>
                <w:rFonts w:ascii="Times New Roman"/>
                <w:b w:val="false"/>
                <w:i w:val="false"/>
                <w:color w:val="000000"/>
                <w:sz w:val="20"/>
              </w:rPr>
              <w:t>кордон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Красный кордон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8-714-55-6-96-90</w:t>
            </w:r>
          </w:p>
          <w:p>
            <w:pPr>
              <w:spacing w:after="20"/>
              <w:ind w:left="20"/>
              <w:jc w:val="both"/>
            </w:pPr>
            <w:r>
              <w:rPr>
                <w:rFonts w:ascii="Times New Roman"/>
                <w:b w:val="false"/>
                <w:i w:val="false"/>
                <w:color w:val="000000"/>
                <w:sz w:val="20"/>
              </w:rPr>
              <w:t>8-714-45-22-6-64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Altynsarkrasnykardon@</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8-714-45-3-37-35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altynsarsverdlova@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"Большечураков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Большая-Чураков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altynshrchurakov@</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"Димитров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Танабай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Altynsardmt@</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Докучаев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Первомайская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8-714-45-3-21-41</w:t>
            </w:r>
          </w:p>
          <w:p>
            <w:pPr>
              <w:spacing w:after="20"/>
              <w:ind w:left="20"/>
              <w:jc w:val="both"/>
            </w:pPr>
            <w:r>
              <w:rPr>
                <w:rFonts w:ascii="Times New Roman"/>
                <w:b w:val="false"/>
                <w:i w:val="false"/>
                <w:color w:val="000000"/>
                <w:sz w:val="20"/>
              </w:rPr>
              <w:t>8-714-45-51-1-10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altynsardokuchaevo@</w:t>
            </w:r>
            <w:r>
              <w:br/>
            </w:r>
            <w:r>
              <w:rPr>
                <w:rFonts w:ascii="Times New Roman"/>
                <w:b w:val="false"/>
                <w:i w:val="false"/>
                <w:color w:val="000000"/>
                <w:sz w:val="20"/>
              </w:rPr>
              <w:t>
</w:t>
            </w:r>
            <w:r>
              <w:rPr>
                <w:rFonts w:ascii="Times New Roman"/>
                <w:b w:val="false"/>
                <w:i w:val="false"/>
                <w:color w:val="000000"/>
                <w:sz w:val="20"/>
              </w:rPr>
              <w:t>rambler.ru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Лермонтов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LLermontovskiy@</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Луговой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8-714-45-3-49-72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altynsarmayakov@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Новоалексеев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8-714-45-3-27-19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altynsarnovoalekseev@</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32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8-714-45-3-31-38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altynsarprioz@mail.ru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Силантьев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8-714-45-2-11-73</w:t>
            </w:r>
          </w:p>
          <w:p>
            <w:pPr>
              <w:spacing w:after="20"/>
              <w:ind w:left="20"/>
              <w:jc w:val="both"/>
            </w:pPr>
            <w:r>
              <w:rPr>
                <w:rFonts w:ascii="Times New Roman"/>
                <w:b w:val="false"/>
                <w:i w:val="false"/>
                <w:color w:val="000000"/>
                <w:sz w:val="20"/>
              </w:rPr>
              <w:t>8-714-45-2-13-52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Silantevka.akimat@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Щербаков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8-714-45-33-6-06</w:t>
            </w:r>
          </w:p>
          <w:p>
            <w:pPr>
              <w:spacing w:after="20"/>
              <w:ind w:left="20"/>
              <w:jc w:val="both"/>
            </w:pPr>
            <w:r>
              <w:rPr>
                <w:rFonts w:ascii="Times New Roman"/>
                <w:b w:val="false"/>
                <w:i w:val="false"/>
                <w:color w:val="000000"/>
                <w:sz w:val="20"/>
              </w:rPr>
              <w:t>8-714-45-33-5-23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dokumen_Alma@mail.ru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Майлин көшесi,</w:t>
            </w:r>
            <w:r>
              <w:br/>
            </w:r>
            <w:r>
              <w:rPr>
                <w:rFonts w:ascii="Times New Roman"/>
                <w:b w:val="false"/>
                <w:i w:val="false"/>
                <w:color w:val="000000"/>
                <w:sz w:val="20"/>
              </w:rPr>
              <w:t>
</w:t>
            </w:r>
            <w:r>
              <w:rPr>
                <w:rFonts w:ascii="Times New Roman"/>
                <w:b w:val="false"/>
                <w:i w:val="false"/>
                <w:color w:val="000000"/>
                <w:sz w:val="20"/>
              </w:rPr>
              <w:t>14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8-714-40-2-17-00</w:t>
            </w:r>
          </w:p>
          <w:p>
            <w:pPr>
              <w:spacing w:after="20"/>
              <w:ind w:left="20"/>
              <w:jc w:val="both"/>
            </w:pPr>
            <w:r>
              <w:rPr>
                <w:rFonts w:ascii="Times New Roman"/>
                <w:b w:val="false"/>
                <w:i w:val="false"/>
                <w:color w:val="000000"/>
                <w:sz w:val="20"/>
              </w:rPr>
              <w:t>8-714-40-2-20-22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amanselakim@mail.ru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Ақсай селосы,</w:t>
            </w:r>
            <w:r>
              <w:br/>
            </w:r>
            <w:r>
              <w:rPr>
                <w:rFonts w:ascii="Times New Roman"/>
                <w:b w:val="false"/>
                <w:i w:val="false"/>
                <w:color w:val="000000"/>
                <w:sz w:val="20"/>
              </w:rPr>
              <w:t>
</w:t>
            </w:r>
            <w:r>
              <w:rPr>
                <w:rFonts w:ascii="Times New Roman"/>
                <w:b w:val="false"/>
                <w:i w:val="false"/>
                <w:color w:val="000000"/>
                <w:sz w:val="20"/>
              </w:rPr>
              <w:t>Бейбітшілік</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 3-10-10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"Степняк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Степняк селосы,</w:t>
            </w:r>
            <w:r>
              <w:br/>
            </w:r>
            <w:r>
              <w:rPr>
                <w:rFonts w:ascii="Times New Roman"/>
                <w:b w:val="false"/>
                <w:i w:val="false"/>
                <w:color w:val="000000"/>
                <w:sz w:val="20"/>
              </w:rPr>
              <w:t>
</w:t>
            </w:r>
            <w:r>
              <w:rPr>
                <w:rFonts w:ascii="Times New Roman"/>
                <w:b w:val="false"/>
                <w:i w:val="false"/>
                <w:color w:val="000000"/>
                <w:sz w:val="20"/>
              </w:rPr>
              <w:t>Абай 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8-714-38-3-20-20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Үштоғай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8-714-38-3-20-10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w:t>
            </w:r>
            <w:r>
              <w:br/>
            </w:r>
            <w:r>
              <w:rPr>
                <w:rFonts w:ascii="Times New Roman"/>
                <w:b w:val="false"/>
                <w:i w:val="false"/>
                <w:color w:val="000000"/>
                <w:sz w:val="20"/>
              </w:rPr>
              <w:t>
</w:t>
            </w:r>
            <w:r>
              <w:rPr>
                <w:rFonts w:ascii="Times New Roman"/>
                <w:b w:val="false"/>
                <w:i w:val="false"/>
                <w:color w:val="000000"/>
                <w:sz w:val="20"/>
              </w:rPr>
              <w:t xml:space="preserve">kostanay.kz </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"Тасты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Тасты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Амантоғай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Маметова</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8-714-40-2-53-93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Amantogay@mail.ru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Байғабыл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Байқадамов</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8-714-40-2-55-75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"Есір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Есір 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2/1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8-714-40-2-20-31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Қабырға селосы,</w:t>
            </w:r>
            <w:r>
              <w:br/>
            </w:r>
            <w:r>
              <w:rPr>
                <w:rFonts w:ascii="Times New Roman"/>
                <w:b w:val="false"/>
                <w:i w:val="false"/>
                <w:color w:val="000000"/>
                <w:sz w:val="20"/>
              </w:rPr>
              <w:t>
</w:t>
            </w:r>
            <w:r>
              <w:rPr>
                <w:rFonts w:ascii="Times New Roman"/>
                <w:b w:val="false"/>
                <w:i w:val="false"/>
                <w:color w:val="000000"/>
                <w:sz w:val="20"/>
              </w:rPr>
              <w:t>Достық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8-714-40-2-16-50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Есполов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8-714-40-2-13-92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Қарынсалды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Наурыз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8-714-59-2-00-01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"Құмкешу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Құмкешу селосы,</w:t>
            </w:r>
            <w:r>
              <w:br/>
            </w:r>
            <w:r>
              <w:rPr>
                <w:rFonts w:ascii="Times New Roman"/>
                <w:b w:val="false"/>
                <w:i w:val="false"/>
                <w:color w:val="000000"/>
                <w:sz w:val="20"/>
              </w:rPr>
              <w:t>
</w:t>
            </w:r>
            <w:r>
              <w:rPr>
                <w:rFonts w:ascii="Times New Roman"/>
                <w:b w:val="false"/>
                <w:i w:val="false"/>
                <w:color w:val="000000"/>
                <w:sz w:val="20"/>
              </w:rPr>
              <w:t>Абай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8-714-40-2-15-99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"Үрпек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Үрпек селосы,</w:t>
            </w:r>
            <w:r>
              <w:br/>
            </w:r>
            <w:r>
              <w:rPr>
                <w:rFonts w:ascii="Times New Roman"/>
                <w:b w:val="false"/>
                <w:i w:val="false"/>
                <w:color w:val="000000"/>
                <w:sz w:val="20"/>
              </w:rPr>
              <w:t>
</w:t>
            </w: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8-714-40-2-51-74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amangeldy@kostanay.kz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Байтұрсынов</w:t>
            </w:r>
            <w:r>
              <w:br/>
            </w:r>
            <w:r>
              <w:rPr>
                <w:rFonts w:ascii="Times New Roman"/>
                <w:b w:val="false"/>
                <w:i w:val="false"/>
                <w:color w:val="000000"/>
                <w:sz w:val="20"/>
              </w:rPr>
              <w:t>
</w:t>
            </w:r>
            <w:r>
              <w:rPr>
                <w:rFonts w:ascii="Times New Roman"/>
                <w:b w:val="false"/>
                <w:i w:val="false"/>
                <w:color w:val="000000"/>
                <w:sz w:val="20"/>
              </w:rPr>
              <w:t>көшесi, 49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8-714-53-2-11-70</w:t>
            </w:r>
          </w:p>
          <w:p>
            <w:pPr>
              <w:spacing w:after="20"/>
              <w:ind w:left="20"/>
              <w:jc w:val="both"/>
            </w:pPr>
            <w:r>
              <w:rPr>
                <w:rFonts w:ascii="Times New Roman"/>
                <w:b w:val="false"/>
                <w:i w:val="false"/>
                <w:color w:val="000000"/>
                <w:sz w:val="20"/>
              </w:rPr>
              <w:t>8-714-53-2-11-68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auliekol1940@mail.ru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"Қосағал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Қосағал селосы,</w:t>
            </w:r>
            <w:r>
              <w:br/>
            </w:r>
            <w:r>
              <w:rPr>
                <w:rFonts w:ascii="Times New Roman"/>
                <w:b w:val="false"/>
                <w:i w:val="false"/>
                <w:color w:val="000000"/>
                <w:sz w:val="20"/>
              </w:rPr>
              <w:t>
</w:t>
            </w:r>
            <w:r>
              <w:rPr>
                <w:rFonts w:ascii="Times New Roman"/>
                <w:b w:val="false"/>
                <w:i w:val="false"/>
                <w:color w:val="000000"/>
                <w:sz w:val="20"/>
              </w:rPr>
              <w:t>Молодежная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8-714-53-9-72-15</w:t>
            </w:r>
          </w:p>
          <w:p>
            <w:pPr>
              <w:spacing w:after="20"/>
              <w:ind w:left="20"/>
              <w:jc w:val="both"/>
            </w:pPr>
            <w:r>
              <w:rPr>
                <w:rFonts w:ascii="Times New Roman"/>
                <w:b w:val="false"/>
                <w:i w:val="false"/>
                <w:color w:val="000000"/>
                <w:sz w:val="20"/>
              </w:rPr>
              <w:t>8-714-53-2-58-16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 Тұрғымбаев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8-714-59-2-02-14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Первомайское</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8-714-59-9-35-37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Құсмұрын</w:t>
            </w:r>
            <w:r>
              <w:br/>
            </w:r>
            <w:r>
              <w:rPr>
                <w:rFonts w:ascii="Times New Roman"/>
                <w:b w:val="false"/>
                <w:i w:val="false"/>
                <w:color w:val="000000"/>
                <w:sz w:val="20"/>
              </w:rPr>
              <w:t>
</w:t>
            </w:r>
            <w:r>
              <w:rPr>
                <w:rFonts w:ascii="Times New Roman"/>
                <w:b w:val="false"/>
                <w:i w:val="false"/>
                <w:color w:val="000000"/>
                <w:sz w:val="20"/>
              </w:rPr>
              <w:t>кенті,</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8-714-53-9-53-99</w:t>
            </w:r>
          </w:p>
          <w:p>
            <w:pPr>
              <w:spacing w:after="20"/>
              <w:ind w:left="20"/>
              <w:jc w:val="both"/>
            </w:pPr>
            <w:r>
              <w:rPr>
                <w:rFonts w:ascii="Times New Roman"/>
                <w:b w:val="false"/>
                <w:i w:val="false"/>
                <w:color w:val="000000"/>
                <w:sz w:val="20"/>
              </w:rPr>
              <w:t>8-714-53-3-23-00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olga-kriukova@mail.ru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Аманқарағай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8-714-53-9-95-79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aman_akimat@mail.ru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Диев селосы,</w:t>
            </w:r>
            <w:r>
              <w:br/>
            </w:r>
            <w:r>
              <w:rPr>
                <w:rFonts w:ascii="Times New Roman"/>
                <w:b w:val="false"/>
                <w:i w:val="false"/>
                <w:color w:val="000000"/>
                <w:sz w:val="20"/>
              </w:rPr>
              <w:t>
</w:t>
            </w:r>
            <w:r>
              <w:rPr>
                <w:rFonts w:ascii="Times New Roman"/>
                <w:b w:val="false"/>
                <w:i w:val="false"/>
                <w:color w:val="000000"/>
                <w:sz w:val="20"/>
              </w:rPr>
              <w:t>Ленин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8-714-53-9-11-32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"Қазанбасы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8-714-53-2-67-22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Москалев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Наметова</w:t>
            </w:r>
            <w:r>
              <w:br/>
            </w:r>
            <w:r>
              <w:rPr>
                <w:rFonts w:ascii="Times New Roman"/>
                <w:b w:val="false"/>
                <w:i w:val="false"/>
                <w:color w:val="000000"/>
                <w:sz w:val="20"/>
              </w:rPr>
              <w:t>
</w:t>
            </w:r>
            <w:r>
              <w:rPr>
                <w:rFonts w:ascii="Times New Roman"/>
                <w:b w:val="false"/>
                <w:i w:val="false"/>
                <w:color w:val="000000"/>
                <w:sz w:val="20"/>
              </w:rPr>
              <w:t>көшесі, 23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Moskalevka_akimat@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Новонежин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8-714-53-9-77-48</w:t>
            </w:r>
          </w:p>
          <w:p>
            <w:pPr>
              <w:spacing w:after="20"/>
              <w:ind w:left="20"/>
              <w:jc w:val="both"/>
            </w:pPr>
            <w:r>
              <w:rPr>
                <w:rFonts w:ascii="Times New Roman"/>
                <w:b w:val="false"/>
                <w:i w:val="false"/>
                <w:color w:val="000000"/>
                <w:sz w:val="20"/>
              </w:rPr>
              <w:t>8-714-53-9-78-62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cnara.fatkullina@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dias-burkut@mail.ru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Юльев селосы,</w:t>
            </w:r>
            <w:r>
              <w:br/>
            </w:r>
            <w:r>
              <w:rPr>
                <w:rFonts w:ascii="Times New Roman"/>
                <w:b w:val="false"/>
                <w:i w:val="false"/>
                <w:color w:val="000000"/>
                <w:sz w:val="20"/>
              </w:rPr>
              <w:t>
</w:t>
            </w:r>
            <w:r>
              <w:rPr>
                <w:rFonts w:ascii="Times New Roman"/>
                <w:b w:val="false"/>
                <w:i w:val="false"/>
                <w:color w:val="000000"/>
                <w:sz w:val="20"/>
              </w:rPr>
              <w:t>Ленин 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8-714-53-9-37-02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Тимофеев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 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timofeevkaGU-2011@</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Чернигов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8-714-53-9-87-44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"Шағала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Шағала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8-714-53-2-12-38</w:t>
            </w:r>
          </w:p>
          <w:p>
            <w:pPr>
              <w:spacing w:after="20"/>
              <w:ind w:left="20"/>
              <w:jc w:val="both"/>
            </w:pPr>
            <w:r>
              <w:rPr>
                <w:rFonts w:ascii="Times New Roman"/>
                <w:b w:val="false"/>
                <w:i w:val="false"/>
                <w:color w:val="000000"/>
                <w:sz w:val="20"/>
              </w:rPr>
              <w:t>8-714-53-2-63-37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auliekol@kostanay.kz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8-714-34-2-22-77</w:t>
            </w:r>
          </w:p>
          <w:p>
            <w:pPr>
              <w:spacing w:after="20"/>
              <w:ind w:left="20"/>
              <w:jc w:val="both"/>
            </w:pPr>
            <w:r>
              <w:rPr>
                <w:rFonts w:ascii="Times New Roman"/>
                <w:b w:val="false"/>
                <w:i w:val="false"/>
                <w:color w:val="000000"/>
                <w:sz w:val="20"/>
              </w:rPr>
              <w:t>8-714-34-9-24-30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denisovka@mail.kz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Перелески</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8-714-34-9-31-67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akimatpereleski@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"Архангел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Жалтыркөл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8-714-34-9-33-99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arhanokrug@mail.ru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"Аршалы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Аршалы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8-714-34-9-51-98</w:t>
            </w:r>
          </w:p>
          <w:p>
            <w:pPr>
              <w:spacing w:after="20"/>
              <w:ind w:left="20"/>
              <w:jc w:val="both"/>
            </w:pPr>
            <w:r>
              <w:rPr>
                <w:rFonts w:ascii="Times New Roman"/>
                <w:b w:val="false"/>
                <w:i w:val="false"/>
                <w:color w:val="000000"/>
                <w:sz w:val="20"/>
              </w:rPr>
              <w:t>8-714-34-2-51-98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akimat-arshala@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"Әйет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Әйет селосы,</w:t>
            </w:r>
            <w:r>
              <w:br/>
            </w:r>
            <w:r>
              <w:rPr>
                <w:rFonts w:ascii="Times New Roman"/>
                <w:b w:val="false"/>
                <w:i w:val="false"/>
                <w:color w:val="000000"/>
                <w:sz w:val="20"/>
              </w:rPr>
              <w:t>
</w:t>
            </w:r>
            <w:r>
              <w:rPr>
                <w:rFonts w:ascii="Times New Roman"/>
                <w:b w:val="false"/>
                <w:i w:val="false"/>
                <w:color w:val="000000"/>
                <w:sz w:val="20"/>
              </w:rPr>
              <w:t>50 лет</w:t>
            </w:r>
            <w:r>
              <w:br/>
            </w:r>
            <w:r>
              <w:rPr>
                <w:rFonts w:ascii="Times New Roman"/>
                <w:b w:val="false"/>
                <w:i w:val="false"/>
                <w:color w:val="000000"/>
                <w:sz w:val="20"/>
              </w:rPr>
              <w:t>
</w:t>
            </w:r>
            <w:r>
              <w:rPr>
                <w:rFonts w:ascii="Times New Roman"/>
                <w:b w:val="false"/>
                <w:i w:val="false"/>
                <w:color w:val="000000"/>
                <w:sz w:val="20"/>
              </w:rPr>
              <w:t>Казахстана</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guayatskookruga@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"Заәйет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Заәйет селосы,</w:t>
            </w:r>
            <w:r>
              <w:br/>
            </w:r>
            <w:r>
              <w:rPr>
                <w:rFonts w:ascii="Times New Roman"/>
                <w:b w:val="false"/>
                <w:i w:val="false"/>
                <w:color w:val="000000"/>
                <w:sz w:val="20"/>
              </w:rPr>
              <w:t>
</w:t>
            </w:r>
            <w:r>
              <w:rPr>
                <w:rFonts w:ascii="Times New Roman"/>
                <w:b w:val="false"/>
                <w:i w:val="false"/>
                <w:color w:val="000000"/>
                <w:sz w:val="20"/>
              </w:rPr>
              <w:t>Московская</w:t>
            </w:r>
            <w:r>
              <w:br/>
            </w:r>
            <w:r>
              <w:rPr>
                <w:rFonts w:ascii="Times New Roman"/>
                <w:b w:val="false"/>
                <w:i w:val="false"/>
                <w:color w:val="000000"/>
                <w:sz w:val="20"/>
              </w:rPr>
              <w:t>
</w:t>
            </w:r>
            <w:r>
              <w:rPr>
                <w:rFonts w:ascii="Times New Roman"/>
                <w:b w:val="false"/>
                <w:i w:val="false"/>
                <w:color w:val="000000"/>
                <w:sz w:val="20"/>
              </w:rPr>
              <w:t>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zaaietocrug@</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Комаров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Первая көшесi,</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8-714-34-9-37-46</w:t>
            </w:r>
          </w:p>
          <w:p>
            <w:pPr>
              <w:spacing w:after="20"/>
              <w:ind w:left="20"/>
              <w:jc w:val="both"/>
            </w:pPr>
            <w:r>
              <w:rPr>
                <w:rFonts w:ascii="Times New Roman"/>
                <w:b w:val="false"/>
                <w:i w:val="false"/>
                <w:color w:val="000000"/>
                <w:sz w:val="20"/>
              </w:rPr>
              <w:t>8-714-34-2-50-46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akimat_komarova@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8-714-34-9-54-10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akimat_frunze@mail.ru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"Қырым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Қырым 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8-714-34-9-64-31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krim_akimat@mail.kz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Некрасов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 xml:space="preserve">Комаров көшесi, 14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8-714-34-9-11-83</w:t>
            </w:r>
          </w:p>
          <w:p>
            <w:pPr>
              <w:spacing w:after="20"/>
              <w:ind w:left="20"/>
              <w:jc w:val="both"/>
            </w:pPr>
            <w:r>
              <w:rPr>
                <w:rFonts w:ascii="Times New Roman"/>
                <w:b w:val="false"/>
                <w:i w:val="false"/>
                <w:color w:val="000000"/>
                <w:sz w:val="20"/>
              </w:rPr>
              <w:t>8-714-34-2-25-17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Zauresch_n@mail.ru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Покров селосы,</w:t>
            </w:r>
            <w:r>
              <w:br/>
            </w:r>
            <w:r>
              <w:rPr>
                <w:rFonts w:ascii="Times New Roman"/>
                <w:b w:val="false"/>
                <w:i w:val="false"/>
                <w:color w:val="000000"/>
                <w:sz w:val="20"/>
              </w:rPr>
              <w:t>
</w:t>
            </w:r>
            <w:r>
              <w:rPr>
                <w:rFonts w:ascii="Times New Roman"/>
                <w:b w:val="false"/>
                <w:i w:val="false"/>
                <w:color w:val="000000"/>
                <w:sz w:val="20"/>
              </w:rPr>
              <w:t>Мир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8-714-34-9-34-82</w:t>
            </w:r>
          </w:p>
          <w:p>
            <w:pPr>
              <w:spacing w:after="20"/>
              <w:ind w:left="20"/>
              <w:jc w:val="both"/>
            </w:pPr>
            <w:r>
              <w:rPr>
                <w:rFonts w:ascii="Times New Roman"/>
                <w:b w:val="false"/>
                <w:i w:val="false"/>
                <w:color w:val="000000"/>
                <w:sz w:val="20"/>
              </w:rPr>
              <w:t>8-714-34-2-53-82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pokrovka_akimat@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Приречен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8-714-34-9-46-75</w:t>
            </w:r>
          </w:p>
          <w:p>
            <w:pPr>
              <w:spacing w:after="20"/>
              <w:ind w:left="20"/>
              <w:jc w:val="both"/>
            </w:pPr>
            <w:r>
              <w:rPr>
                <w:rFonts w:ascii="Times New Roman"/>
                <w:b w:val="false"/>
                <w:i w:val="false"/>
                <w:color w:val="000000"/>
                <w:sz w:val="20"/>
              </w:rPr>
              <w:t>8-714-34-9-49-75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prirak@mail.ru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8-714-34-9-45-67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magusa@ mail.ru</w:t>
            </w:r>
            <w:r>
              <w:br/>
            </w:r>
            <w:r>
              <w:rPr>
                <w:rFonts w:ascii="Times New Roman"/>
                <w:b w:val="false"/>
                <w:i w:val="false"/>
                <w:color w:val="000000"/>
                <w:sz w:val="20"/>
              </w:rPr>
              <w:t>
</w:t>
            </w:r>
            <w:r>
              <w:rPr>
                <w:rFonts w:ascii="Times New Roman"/>
                <w:b w:val="false"/>
                <w:i w:val="false"/>
                <w:color w:val="000000"/>
                <w:sz w:val="20"/>
              </w:rPr>
              <w:t>sverdlov_akimat@</w:t>
            </w:r>
            <w:r>
              <w:br/>
            </w:r>
            <w:r>
              <w:rPr>
                <w:rFonts w:ascii="Times New Roman"/>
                <w:b w:val="false"/>
                <w:i w:val="false"/>
                <w:color w:val="000000"/>
                <w:sz w:val="20"/>
              </w:rPr>
              <w:t>
</w:t>
            </w:r>
            <w:r>
              <w:rPr>
                <w:rFonts w:ascii="Times New Roman"/>
                <w:b w:val="false"/>
                <w:i w:val="false"/>
                <w:color w:val="000000"/>
                <w:sz w:val="20"/>
              </w:rPr>
              <w: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"Тельман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Антонов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8-714-34-9-72-73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telman_co@mail.ru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Глебов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8-714-34-9-43-73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tobol_akimat@mail.kz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"Ақкөл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Ақкөл</w:t>
            </w:r>
            <w:r>
              <w:br/>
            </w:r>
            <w:r>
              <w:rPr>
                <w:rFonts w:ascii="Times New Roman"/>
                <w:b w:val="false"/>
                <w:i w:val="false"/>
                <w:color w:val="000000"/>
                <w:sz w:val="20"/>
              </w:rPr>
              <w:t>
</w:t>
            </w:r>
            <w:r>
              <w:rPr>
                <w:rFonts w:ascii="Times New Roman"/>
                <w:b w:val="false"/>
                <w:i w:val="false"/>
                <w:color w:val="000000"/>
                <w:sz w:val="20"/>
              </w:rPr>
              <w:t>ауылы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8-714-39-2-14-04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Аралбай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 Бидайық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Независимость</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Жеңіс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8-714-59-2-03-01</w:t>
            </w:r>
          </w:p>
          <w:p>
            <w:pPr>
              <w:spacing w:after="20"/>
              <w:ind w:left="20"/>
              <w:jc w:val="both"/>
            </w:pPr>
            <w:r>
              <w:rPr>
                <w:rFonts w:ascii="Times New Roman"/>
                <w:b w:val="false"/>
                <w:i w:val="false"/>
                <w:color w:val="000000"/>
                <w:sz w:val="20"/>
              </w:rPr>
              <w:t>8-714-39-2-69-51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Милісай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8-714-57-3-10-10</w:t>
            </w:r>
          </w:p>
          <w:p>
            <w:pPr>
              <w:spacing w:after="20"/>
              <w:ind w:left="20"/>
              <w:jc w:val="both"/>
            </w:pPr>
            <w:r>
              <w:rPr>
                <w:rFonts w:ascii="Times New Roman"/>
                <w:b w:val="false"/>
                <w:i w:val="false"/>
                <w:color w:val="000000"/>
                <w:sz w:val="20"/>
              </w:rPr>
              <w:t>8-714-59-2-07-41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"Сужарған</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Сужарған ауылы,</w:t>
            </w:r>
            <w:r>
              <w:br/>
            </w:r>
            <w:r>
              <w:rPr>
                <w:rFonts w:ascii="Times New Roman"/>
                <w:b w:val="false"/>
                <w:i w:val="false"/>
                <w:color w:val="000000"/>
                <w:sz w:val="20"/>
              </w:rPr>
              <w:t>
</w:t>
            </w:r>
            <w:r>
              <w:rPr>
                <w:rFonts w:ascii="Times New Roman"/>
                <w:b w:val="false"/>
                <w:i w:val="false"/>
                <w:color w:val="000000"/>
                <w:sz w:val="20"/>
              </w:rPr>
              <w:t>Астана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8-714-39-2-86-21</w:t>
            </w:r>
          </w:p>
          <w:p>
            <w:pPr>
              <w:spacing w:after="20"/>
              <w:ind w:left="20"/>
              <w:jc w:val="both"/>
            </w:pPr>
            <w:r>
              <w:rPr>
                <w:rFonts w:ascii="Times New Roman"/>
                <w:b w:val="false"/>
                <w:i w:val="false"/>
                <w:color w:val="000000"/>
                <w:sz w:val="20"/>
              </w:rPr>
              <w:t>8-714-39-2-61-94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Аманкелді</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8-714-39-2-15-00</w:t>
            </w:r>
          </w:p>
          <w:p>
            <w:pPr>
              <w:spacing w:after="20"/>
              <w:ind w:left="20"/>
              <w:jc w:val="both"/>
            </w:pPr>
            <w:r>
              <w:rPr>
                <w:rFonts w:ascii="Times New Roman"/>
                <w:b w:val="false"/>
                <w:i w:val="false"/>
                <w:color w:val="000000"/>
                <w:sz w:val="20"/>
              </w:rPr>
              <w:t>8-714-39-2-15-04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Selakimat@mail.ru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Балдай көшесі,</w:t>
            </w:r>
            <w:r>
              <w:br/>
            </w:r>
            <w:r>
              <w:rPr>
                <w:rFonts w:ascii="Times New Roman"/>
                <w:b w:val="false"/>
                <w:i w:val="false"/>
                <w:color w:val="000000"/>
                <w:sz w:val="20"/>
              </w:rPr>
              <w:t>
</w:t>
            </w: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8-714-39-2-16-33</w:t>
            </w:r>
          </w:p>
          <w:p>
            <w:pPr>
              <w:spacing w:after="20"/>
              <w:ind w:left="20"/>
              <w:jc w:val="both"/>
            </w:pPr>
            <w:r>
              <w:rPr>
                <w:rFonts w:ascii="Times New Roman"/>
                <w:b w:val="false"/>
                <w:i w:val="false"/>
                <w:color w:val="000000"/>
                <w:sz w:val="20"/>
              </w:rPr>
              <w:t>8-714-59-2-17-31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"Ақшығанақ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Ақшығанақ аулы,</w:t>
            </w:r>
            <w:r>
              <w:br/>
            </w:r>
            <w:r>
              <w:rPr>
                <w:rFonts w:ascii="Times New Roman"/>
                <w:b w:val="false"/>
                <w:i w:val="false"/>
                <w:color w:val="000000"/>
                <w:sz w:val="20"/>
              </w:rPr>
              <w:t>
</w:t>
            </w:r>
            <w:r>
              <w:rPr>
                <w:rFonts w:ascii="Times New Roman"/>
                <w:b w:val="false"/>
                <w:i w:val="false"/>
                <w:color w:val="000000"/>
                <w:sz w:val="20"/>
              </w:rPr>
              <w:t>Тәуелсіздік</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8-714-49-2-53-33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"Албарбөгет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Көкалат селосы,</w:t>
            </w:r>
            <w:r>
              <w:br/>
            </w:r>
            <w:r>
              <w:rPr>
                <w:rFonts w:ascii="Times New Roman"/>
                <w:b w:val="false"/>
                <w:i w:val="false"/>
                <w:color w:val="000000"/>
                <w:sz w:val="20"/>
              </w:rPr>
              <w:t>
</w:t>
            </w:r>
            <w:r>
              <w:rPr>
                <w:rFonts w:ascii="Times New Roman"/>
                <w:b w:val="false"/>
                <w:i w:val="false"/>
                <w:color w:val="000000"/>
                <w:sz w:val="20"/>
              </w:rPr>
              <w:t>Нұрманов</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8-714-59-2-44-16</w:t>
            </w:r>
          </w:p>
          <w:p>
            <w:pPr>
              <w:spacing w:after="20"/>
              <w:ind w:left="20"/>
              <w:jc w:val="both"/>
            </w:pPr>
            <w:r>
              <w:rPr>
                <w:rFonts w:ascii="Times New Roman"/>
                <w:b w:val="false"/>
                <w:i w:val="false"/>
                <w:color w:val="000000"/>
                <w:sz w:val="20"/>
              </w:rPr>
              <w:t>8-714-39-2-62-62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Шеген селосы,</w:t>
            </w:r>
            <w:r>
              <w:br/>
            </w:r>
            <w:r>
              <w:rPr>
                <w:rFonts w:ascii="Times New Roman"/>
                <w:b w:val="false"/>
                <w:i w:val="false"/>
                <w:color w:val="000000"/>
                <w:sz w:val="20"/>
              </w:rPr>
              <w:t>
</w:t>
            </w:r>
            <w:r>
              <w:rPr>
                <w:rFonts w:ascii="Times New Roman"/>
                <w:b w:val="false"/>
                <w:i w:val="false"/>
                <w:color w:val="000000"/>
                <w:sz w:val="20"/>
              </w:rPr>
              <w:t>Нарынбаев</w:t>
            </w:r>
            <w:r>
              <w:br/>
            </w:r>
            <w:r>
              <w:rPr>
                <w:rFonts w:ascii="Times New Roman"/>
                <w:b w:val="false"/>
                <w:i w:val="false"/>
                <w:color w:val="000000"/>
                <w:sz w:val="20"/>
              </w:rPr>
              <w:t>
</w:t>
            </w:r>
            <w:r>
              <w:rPr>
                <w:rFonts w:ascii="Times New Roman"/>
                <w:b w:val="false"/>
                <w:i w:val="false"/>
                <w:color w:val="000000"/>
                <w:sz w:val="20"/>
              </w:rPr>
              <w:t>көшесі, 29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8-714-39-2-31-45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Тәуіш селосы,</w:t>
            </w:r>
            <w:r>
              <w:br/>
            </w:r>
            <w:r>
              <w:rPr>
                <w:rFonts w:ascii="Times New Roman"/>
                <w:b w:val="false"/>
                <w:i w:val="false"/>
                <w:color w:val="000000"/>
                <w:sz w:val="20"/>
              </w:rPr>
              <w:t>
</w:t>
            </w:r>
            <w:r>
              <w:rPr>
                <w:rFonts w:ascii="Times New Roman"/>
                <w:b w:val="false"/>
                <w:i w:val="false"/>
                <w:color w:val="000000"/>
                <w:sz w:val="20"/>
              </w:rPr>
              <w:t>Желтоқсан</w:t>
            </w:r>
            <w:r>
              <w:br/>
            </w:r>
            <w:r>
              <w:rPr>
                <w:rFonts w:ascii="Times New Roman"/>
                <w:b w:val="false"/>
                <w:i w:val="false"/>
                <w:color w:val="000000"/>
                <w:sz w:val="20"/>
              </w:rPr>
              <w:t>
</w:t>
            </w:r>
            <w:r>
              <w:rPr>
                <w:rFonts w:ascii="Times New Roman"/>
                <w:b w:val="false"/>
                <w:i w:val="false"/>
                <w:color w:val="000000"/>
                <w:sz w:val="20"/>
              </w:rPr>
              <w:t>көшесі,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8-714-39-2-02-60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Қалам-Қарасу</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Душатов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8-714-39-2-18-14</w:t>
            </w:r>
          </w:p>
          <w:p>
            <w:pPr>
              <w:spacing w:after="20"/>
              <w:ind w:left="20"/>
              <w:jc w:val="both"/>
            </w:pPr>
            <w:r>
              <w:rPr>
                <w:rFonts w:ascii="Times New Roman"/>
                <w:b w:val="false"/>
                <w:i w:val="false"/>
                <w:color w:val="000000"/>
                <w:sz w:val="20"/>
              </w:rPr>
              <w:t>8-714-39-2-60-63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"Қызбел</w:t>
            </w:r>
            <w:r>
              <w:br/>
            </w:r>
            <w:r>
              <w:rPr>
                <w:rFonts w:ascii="Times New Roman"/>
                <w:b w:val="false"/>
                <w:i w:val="false"/>
                <w:color w:val="000000"/>
                <w:sz w:val="20"/>
              </w:rPr>
              <w:t>
</w:t>
            </w:r>
            <w:r>
              <w:rPr>
                <w:rFonts w:ascii="Times New Roman"/>
                <w:b w:val="false"/>
                <w:i w:val="false"/>
                <w:color w:val="000000"/>
                <w:sz w:val="20"/>
              </w:rPr>
              <w:t>ауылдық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Саға селосы,</w:t>
            </w:r>
            <w:r>
              <w:br/>
            </w:r>
            <w:r>
              <w:rPr>
                <w:rFonts w:ascii="Times New Roman"/>
                <w:b w:val="false"/>
                <w:i w:val="false"/>
                <w:color w:val="000000"/>
                <w:sz w:val="20"/>
              </w:rPr>
              <w:t>
</w:t>
            </w:r>
            <w:r>
              <w:rPr>
                <w:rFonts w:ascii="Times New Roman"/>
                <w:b w:val="false"/>
                <w:i w:val="false"/>
                <w:color w:val="000000"/>
                <w:sz w:val="20"/>
              </w:rPr>
              <w:t>Күдері Ақын</w:t>
            </w:r>
            <w:r>
              <w:br/>
            </w:r>
            <w:r>
              <w:rPr>
                <w:rFonts w:ascii="Times New Roman"/>
                <w:b w:val="false"/>
                <w:i w:val="false"/>
                <w:color w:val="000000"/>
                <w:sz w:val="20"/>
              </w:rPr>
              <w:t>
</w:t>
            </w:r>
            <w:r>
              <w:rPr>
                <w:rFonts w:ascii="Times New Roman"/>
                <w:b w:val="false"/>
                <w:i w:val="false"/>
                <w:color w:val="000000"/>
                <w:sz w:val="20"/>
              </w:rPr>
              <w:t>көшесі,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8-714-59-2-12-01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Akimatjang@mail.ru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Аққарға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Зайчикова</w:t>
            </w:r>
            <w:r>
              <w:br/>
            </w:r>
            <w:r>
              <w:rPr>
                <w:rFonts w:ascii="Times New Roman"/>
                <w:b w:val="false"/>
                <w:i w:val="false"/>
                <w:color w:val="000000"/>
                <w:sz w:val="20"/>
              </w:rPr>
              <w:t>
</w:t>
            </w:r>
            <w:r>
              <w:rPr>
                <w:rFonts w:ascii="Times New Roman"/>
                <w:b w:val="false"/>
                <w:i w:val="false"/>
                <w:color w:val="000000"/>
                <w:sz w:val="20"/>
              </w:rPr>
              <w:t>көшесi, 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8-714-35-7-13-89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Волгоград</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8-714-35-7-73-42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Забелов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zabelovakimat@mail.ru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"Милютин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Милютин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GUApparatAkimail@</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Пригородный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П. Морозов</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8-714-35-7-33-31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zolotareva@mail.ru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8-714-35-7-63-42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Степной селосы,</w:t>
            </w:r>
            <w:r>
              <w:br/>
            </w:r>
            <w:r>
              <w:rPr>
                <w:rFonts w:ascii="Times New Roman"/>
                <w:b w:val="false"/>
                <w:i w:val="false"/>
                <w:color w:val="000000"/>
                <w:sz w:val="20"/>
              </w:rPr>
              <w:t>
</w:t>
            </w:r>
            <w:r>
              <w:rPr>
                <w:rFonts w:ascii="Times New Roman"/>
                <w:b w:val="false"/>
                <w:i w:val="false"/>
                <w:color w:val="000000"/>
                <w:sz w:val="20"/>
              </w:rPr>
              <w:t>Минская көшесi,</w:t>
            </w:r>
            <w:r>
              <w:br/>
            </w:r>
            <w:r>
              <w:rPr>
                <w:rFonts w:ascii="Times New Roman"/>
                <w:b w:val="false"/>
                <w:i w:val="false"/>
                <w:color w:val="000000"/>
                <w:sz w:val="20"/>
              </w:rPr>
              <w:t>
</w:t>
            </w:r>
            <w:r>
              <w:rPr>
                <w:rFonts w:ascii="Times New Roman"/>
                <w:b w:val="false"/>
                <w:i w:val="false"/>
                <w:color w:val="000000"/>
                <w:sz w:val="20"/>
              </w:rPr>
              <w:t>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8-714-35-9-13-42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stp.akim@mail.ru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40 лет Октября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Шевченковка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8-714-35-9-43-42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Чайковский</w:t>
            </w:r>
            <w:r>
              <w:br/>
            </w:r>
            <w:r>
              <w:rPr>
                <w:rFonts w:ascii="Times New Roman"/>
                <w:b w:val="false"/>
                <w:i w:val="false"/>
                <w:color w:val="000000"/>
                <w:sz w:val="20"/>
              </w:rPr>
              <w:t>
</w:t>
            </w:r>
            <w:r>
              <w:rPr>
                <w:rFonts w:ascii="Times New Roman"/>
                <w:b w:val="false"/>
                <w:i w:val="false"/>
                <w:color w:val="000000"/>
                <w:sz w:val="20"/>
              </w:rPr>
              <w:t>ауылы,</w:t>
            </w:r>
            <w:r>
              <w:br/>
            </w:r>
            <w:r>
              <w:rPr>
                <w:rFonts w:ascii="Times New Roman"/>
                <w:b w:val="false"/>
                <w:i w:val="false"/>
                <w:color w:val="000000"/>
                <w:sz w:val="20"/>
              </w:rPr>
              <w:t>
</w:t>
            </w:r>
            <w:r>
              <w:rPr>
                <w:rFonts w:ascii="Times New Roman"/>
                <w:b w:val="false"/>
                <w:i w:val="false"/>
                <w:color w:val="000000"/>
                <w:sz w:val="20"/>
              </w:rPr>
              <w:t>Клубный көшесi,</w:t>
            </w:r>
            <w:r>
              <w:br/>
            </w:r>
            <w:r>
              <w:rPr>
                <w:rFonts w:ascii="Times New Roman"/>
                <w:b w:val="false"/>
                <w:i w:val="false"/>
                <w:color w:val="000000"/>
                <w:sz w:val="20"/>
              </w:rPr>
              <w:t>
</w:t>
            </w:r>
            <w:r>
              <w:rPr>
                <w:rFonts w:ascii="Times New Roman"/>
                <w:b w:val="false"/>
                <w:i w:val="false"/>
                <w:color w:val="000000"/>
                <w:sz w:val="20"/>
              </w:rPr>
              <w:t>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8-714-35-9-83-42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Ырысай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8-714-35-9-25-30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"Большевик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Тургенов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8-714-35-9-53-42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Мүктікөл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8-714-357-53-66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Тоқтаров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zhitikara@kostanay.kz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8-714-37-2-73-94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Kgulsagira@mail.ru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Арқа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8-714-37-2-45-35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Аралкөл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8-714-37-2-74-46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akimataralkol@mail.ru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Дружба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8-714-37-2-86-43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Akimat-drujba@mail.ru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Қарабатыр</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8-714-37-2-32-26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Murzahanova71@mail.ru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Клочков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Клочков көшесi,</w:t>
            </w:r>
            <w:r>
              <w:br/>
            </w:r>
            <w:r>
              <w:rPr>
                <w:rFonts w:ascii="Times New Roman"/>
                <w:b w:val="false"/>
                <w:i w:val="false"/>
                <w:color w:val="000000"/>
                <w:sz w:val="20"/>
              </w:rPr>
              <w:t>
</w:t>
            </w:r>
            <w:r>
              <w:rPr>
                <w:rFonts w:ascii="Times New Roman"/>
                <w:b w:val="false"/>
                <w:i w:val="false"/>
                <w:color w:val="000000"/>
                <w:sz w:val="20"/>
              </w:rPr>
              <w:t>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Akim_Kloshkovo@mail.ru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Ливанов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8-714-37-2-55-46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Akimat_Livanovka@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Пушкин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8-714-38-2-43-47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AKIMAT_PUSHKINO@</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Талдыкөл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көшесi,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8-714-37-2-52-10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AKIMAT_Taldykol@</w:t>
            </w:r>
            <w:r>
              <w:br/>
            </w:r>
            <w:r>
              <w:rPr>
                <w:rFonts w:ascii="Times New Roman"/>
                <w:b w:val="false"/>
                <w:i w:val="false"/>
                <w:color w:val="000000"/>
                <w:sz w:val="20"/>
              </w:rPr>
              <w:t>
</w:t>
            </w:r>
            <w:r>
              <w:rPr>
                <w:rFonts w:ascii="Times New Roman"/>
                <w:b w:val="false"/>
                <w:i w:val="false"/>
                <w:color w:val="000000"/>
                <w:sz w:val="20"/>
              </w:rPr>
              <w:t>mail.ru</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"Бестөбе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Бестөбе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8-714-37-2-71-10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Akimatbestobe@mail.ru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Фрунзе 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8-714-37-2-82-17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akimatbagdanovka@</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"Горький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Адай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8-714-37-2-51-31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Akimat-gorkovskij@</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Жайылма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8-714-38-2-43-22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AKIMILMA@mail.ru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"Свердлов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8-714-37-2-12-55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Akim_sverdlov@mail.ru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Свободный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8-714-37-2-65-32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akimatsvobodnyi@</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"Орқаш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Орқаш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8-714-37-2-73-60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Akim_urkash2009@</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кенті 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Қарабалык кент,</w:t>
            </w:r>
            <w:r>
              <w:br/>
            </w:r>
            <w:r>
              <w:rPr>
                <w:rFonts w:ascii="Times New Roman"/>
                <w:b w:val="false"/>
                <w:i w:val="false"/>
                <w:color w:val="000000"/>
                <w:sz w:val="20"/>
              </w:rPr>
              <w:t>
</w:t>
            </w:r>
            <w:r>
              <w:rPr>
                <w:rFonts w:ascii="Times New Roman"/>
                <w:b w:val="false"/>
                <w:i w:val="false"/>
                <w:color w:val="000000"/>
                <w:sz w:val="20"/>
              </w:rPr>
              <w:t>Нечипуренко</w:t>
            </w:r>
            <w:r>
              <w:br/>
            </w:r>
            <w:r>
              <w:rPr>
                <w:rFonts w:ascii="Times New Roman"/>
                <w:b w:val="false"/>
                <w:i w:val="false"/>
                <w:color w:val="000000"/>
                <w:sz w:val="20"/>
              </w:rPr>
              <w:t>
</w:t>
            </w:r>
            <w:r>
              <w:rPr>
                <w:rFonts w:ascii="Times New Roman"/>
                <w:b w:val="false"/>
                <w:i w:val="false"/>
                <w:color w:val="000000"/>
                <w:sz w:val="20"/>
              </w:rPr>
              <w:t>көшесi,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8-714-41-3-40-51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karab.karab2010@</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"Тоғызақ</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Тоғызақ селосы,</w:t>
            </w:r>
            <w:r>
              <w:br/>
            </w:r>
            <w:r>
              <w:rPr>
                <w:rFonts w:ascii="Times New Roman"/>
                <w:b w:val="false"/>
                <w:i w:val="false"/>
                <w:color w:val="000000"/>
                <w:sz w:val="20"/>
              </w:rPr>
              <w:t>
</w:t>
            </w:r>
            <w:r>
              <w:rPr>
                <w:rFonts w:ascii="Times New Roman"/>
                <w:b w:val="false"/>
                <w:i w:val="false"/>
                <w:color w:val="000000"/>
                <w:sz w:val="20"/>
              </w:rPr>
              <w:t>Степной көшесі,</w:t>
            </w:r>
            <w:r>
              <w:br/>
            </w:r>
            <w:r>
              <w:rPr>
                <w:rFonts w:ascii="Times New Roman"/>
                <w:b w:val="false"/>
                <w:i w:val="false"/>
                <w:color w:val="000000"/>
                <w:sz w:val="20"/>
              </w:rPr>
              <w:t>
</w:t>
            </w:r>
            <w:r>
              <w:rPr>
                <w:rFonts w:ascii="Times New Roman"/>
                <w:b w:val="false"/>
                <w:i w:val="false"/>
                <w:color w:val="000000"/>
                <w:sz w:val="20"/>
              </w:rPr>
              <w:t>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8-714-41-2-37-45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toguzak.karab@mail.ru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Белоглин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Иманов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8-714-41-2-19-57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beloglinka.karab@</w:t>
            </w:r>
            <w:r>
              <w:br/>
            </w:r>
            <w:r>
              <w:rPr>
                <w:rFonts w:ascii="Times New Roman"/>
                <w:b w:val="false"/>
                <w:i w:val="false"/>
                <w:color w:val="000000"/>
                <w:sz w:val="20"/>
              </w:rPr>
              <w:t>
</w:t>
            </w:r>
            <w:r>
              <w:rPr>
                <w:rFonts w:ascii="Times New Roman"/>
                <w:b w:val="false"/>
                <w:i w:val="false"/>
                <w:color w:val="000000"/>
                <w:sz w:val="20"/>
              </w:rPr>
              <w:t>mail.ru</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"Бозкөл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Бозкөл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31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8-714-47-2-51-83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Boskol.karab@mail.ru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Бөрлі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8-714-41-2-75-30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burli.karab@mail.ru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Лесной селосы,</w:t>
            </w:r>
            <w:r>
              <w:br/>
            </w:r>
            <w:r>
              <w:rPr>
                <w:rFonts w:ascii="Times New Roman"/>
                <w:b w:val="false"/>
                <w:i w:val="false"/>
                <w:color w:val="000000"/>
                <w:sz w:val="20"/>
              </w:rPr>
              <w:t>
</w:t>
            </w:r>
            <w:r>
              <w:rPr>
                <w:rFonts w:ascii="Times New Roman"/>
                <w:b w:val="false"/>
                <w:i w:val="false"/>
                <w:color w:val="000000"/>
                <w:sz w:val="20"/>
              </w:rPr>
              <w:t>Жастар көшесі,</w:t>
            </w:r>
            <w:r>
              <w:br/>
            </w:r>
            <w:r>
              <w:rPr>
                <w:rFonts w:ascii="Times New Roman"/>
                <w:b w:val="false"/>
                <w:i w:val="false"/>
                <w:color w:val="000000"/>
                <w:sz w:val="20"/>
              </w:rPr>
              <w:t>
</w:t>
            </w:r>
            <w:r>
              <w:rPr>
                <w:rFonts w:ascii="Times New Roman"/>
                <w:b w:val="false"/>
                <w:i w:val="false"/>
                <w:color w:val="000000"/>
                <w:sz w:val="20"/>
              </w:rPr>
              <w:t>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8-714-41-2-82-57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Esenkol.karab@mail.ru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Қособа 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8-714-57-2-53-40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karab.karab@mail.ru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Верен селосы,</w:t>
            </w:r>
            <w:r>
              <w:br/>
            </w:r>
            <w:r>
              <w:rPr>
                <w:rFonts w:ascii="Times New Roman"/>
                <w:b w:val="false"/>
                <w:i w:val="false"/>
                <w:color w:val="000000"/>
                <w:sz w:val="20"/>
              </w:rPr>
              <w:t>
</w:t>
            </w:r>
            <w:r>
              <w:rPr>
                <w:rFonts w:ascii="Times New Roman"/>
                <w:b w:val="false"/>
                <w:i w:val="false"/>
                <w:color w:val="000000"/>
                <w:sz w:val="20"/>
              </w:rPr>
              <w:t>Мир көшесi, 20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8-714-41-4-02-86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Kustanai.karab@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8-714-41-2-64-32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mikailovka.karab@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Новотроицк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Машков көшесі,</w:t>
            </w:r>
            <w:r>
              <w:br/>
            </w:r>
            <w:r>
              <w:rPr>
                <w:rFonts w:ascii="Times New Roman"/>
                <w:b w:val="false"/>
                <w:i w:val="false"/>
                <w:color w:val="000000"/>
                <w:sz w:val="20"/>
              </w:rPr>
              <w:t>
</w:t>
            </w: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8-714-41-2-31-69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novotroick.karab@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"Победа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Победа селосы,</w:t>
            </w:r>
            <w:r>
              <w:br/>
            </w:r>
            <w:r>
              <w:rPr>
                <w:rFonts w:ascii="Times New Roman"/>
                <w:b w:val="false"/>
                <w:i w:val="false"/>
                <w:color w:val="000000"/>
                <w:sz w:val="20"/>
              </w:rPr>
              <w:t>
</w:t>
            </w:r>
            <w:r>
              <w:rPr>
                <w:rFonts w:ascii="Times New Roman"/>
                <w:b w:val="false"/>
                <w:i w:val="false"/>
                <w:color w:val="000000"/>
                <w:sz w:val="20"/>
              </w:rPr>
              <w:t>Ленин 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8-714-41-3-31-51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pobeda.karab@mail.ru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"Славен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Славен селосы,</w:t>
            </w:r>
            <w:r>
              <w:br/>
            </w:r>
            <w:r>
              <w:rPr>
                <w:rFonts w:ascii="Times New Roman"/>
                <w:b w:val="false"/>
                <w:i w:val="false"/>
                <w:color w:val="000000"/>
                <w:sz w:val="20"/>
              </w:rPr>
              <w:t>
</w:t>
            </w:r>
            <w:r>
              <w:rPr>
                <w:rFonts w:ascii="Times New Roman"/>
                <w:b w:val="false"/>
                <w:i w:val="false"/>
                <w:color w:val="000000"/>
                <w:sz w:val="20"/>
              </w:rPr>
              <w:t>Мир 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8-714-59-34-2-29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Slavenskiy.karab@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"Смирнов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Смирнов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43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8-714-41-2-67-10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cmirnovka.karab@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Станционный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w:t>
            </w:r>
            <w:r>
              <w:br/>
            </w:r>
            <w:r>
              <w:rPr>
                <w:rFonts w:ascii="Times New Roman"/>
                <w:b w:val="false"/>
                <w:i w:val="false"/>
                <w:color w:val="000000"/>
                <w:sz w:val="20"/>
              </w:rPr>
              <w:t>
</w:t>
            </w:r>
            <w:r>
              <w:rPr>
                <w:rFonts w:ascii="Times New Roman"/>
                <w:b w:val="false"/>
                <w:i w:val="false"/>
                <w:color w:val="000000"/>
                <w:sz w:val="20"/>
              </w:rPr>
              <w:t>10/2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8-714-41-2-34-81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stancioniy.karab@</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"Өрнек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Приречный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Маяковский</w:t>
            </w:r>
            <w:r>
              <w:br/>
            </w:r>
            <w:r>
              <w:rPr>
                <w:rFonts w:ascii="Times New Roman"/>
                <w:b w:val="false"/>
                <w:i w:val="false"/>
                <w:color w:val="000000"/>
                <w:sz w:val="20"/>
              </w:rPr>
              <w:t>
</w:t>
            </w:r>
            <w:r>
              <w:rPr>
                <w:rFonts w:ascii="Times New Roman"/>
                <w:b w:val="false"/>
                <w:i w:val="false"/>
                <w:color w:val="000000"/>
                <w:sz w:val="20"/>
              </w:rPr>
              <w:t>алаңы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8-714-57-2-47-98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yrnek.karab@mail.ru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Жалғызқан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Павлов көшесі,</w:t>
            </w:r>
            <w:r>
              <w:br/>
            </w:r>
            <w:r>
              <w:rPr>
                <w:rFonts w:ascii="Times New Roman"/>
                <w:b w:val="false"/>
                <w:i w:val="false"/>
                <w:color w:val="000000"/>
                <w:sz w:val="20"/>
              </w:rPr>
              <w:t>
</w:t>
            </w:r>
            <w:r>
              <w:rPr>
                <w:rFonts w:ascii="Times New Roman"/>
                <w:b w:val="false"/>
                <w:i w:val="false"/>
                <w:color w:val="000000"/>
                <w:sz w:val="20"/>
              </w:rPr>
              <w:t>22а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8-714-52-9-14-33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qalgiskan@mail.ru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А. Исақов</w:t>
            </w:r>
            <w:r>
              <w:br/>
            </w:r>
            <w:r>
              <w:rPr>
                <w:rFonts w:ascii="Times New Roman"/>
                <w:b w:val="false"/>
                <w:i w:val="false"/>
                <w:color w:val="000000"/>
                <w:sz w:val="20"/>
              </w:rPr>
              <w:t>
</w:t>
            </w:r>
            <w:r>
              <w:rPr>
                <w:rFonts w:ascii="Times New Roman"/>
                <w:b w:val="false"/>
                <w:i w:val="false"/>
                <w:color w:val="000000"/>
                <w:sz w:val="20"/>
              </w:rPr>
              <w:t>көшесi, 68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8-714-52-2-12-34</w:t>
            </w:r>
          </w:p>
          <w:p>
            <w:pPr>
              <w:spacing w:after="20"/>
              <w:ind w:left="20"/>
              <w:jc w:val="both"/>
            </w:pPr>
            <w:r>
              <w:rPr>
                <w:rFonts w:ascii="Times New Roman"/>
                <w:b w:val="false"/>
                <w:i w:val="false"/>
                <w:color w:val="000000"/>
                <w:sz w:val="20"/>
              </w:rPr>
              <w:t>8-714-52-2-13-64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Қойбағар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Кооперативная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Koibagar-akimat@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Новопавлов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8-714-52-9-96-97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novopavlovkaakimat@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8-714-48-9-13-00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Okt.ostanay@mail.ru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Павлов көшесi,</w:t>
            </w:r>
            <w:r>
              <w:br/>
            </w:r>
            <w:r>
              <w:rPr>
                <w:rFonts w:ascii="Times New Roman"/>
                <w:b w:val="false"/>
                <w:i w:val="false"/>
                <w:color w:val="000000"/>
                <w:sz w:val="20"/>
              </w:rPr>
              <w:t>
</w:t>
            </w:r>
            <w:r>
              <w:rPr>
                <w:rFonts w:ascii="Times New Roman"/>
                <w:b w:val="false"/>
                <w:i w:val="false"/>
                <w:color w:val="000000"/>
                <w:sz w:val="20"/>
              </w:rPr>
              <w:t>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8-714-52-9-56-41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karasupavlovskoe@</w:t>
            </w:r>
            <w:r>
              <w:br/>
            </w:r>
            <w:r>
              <w:rPr>
                <w:rFonts w:ascii="Times New Roman"/>
                <w:b w:val="false"/>
                <w:i w:val="false"/>
                <w:color w:val="000000"/>
                <w:sz w:val="20"/>
              </w:rPr>
              <w:t>
</w:t>
            </w:r>
            <w:r>
              <w:rPr>
                <w:rFonts w:ascii="Times New Roman"/>
                <w:b w:val="false"/>
                <w:i w:val="false"/>
                <w:color w:val="000000"/>
                <w:sz w:val="20"/>
              </w:rPr>
              <w:t>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"Айдарлы</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Айдарлы 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көшесі, 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8-714-48-2-89-17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ajdarly@yandex.kz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"Белорус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Зеленая көшесі,</w:t>
            </w:r>
            <w:r>
              <w:br/>
            </w:r>
            <w:r>
              <w:rPr>
                <w:rFonts w:ascii="Times New Roman"/>
                <w:b w:val="false"/>
                <w:i w:val="false"/>
                <w:color w:val="000000"/>
                <w:sz w:val="20"/>
              </w:rPr>
              <w:t>
</w:t>
            </w:r>
            <w:r>
              <w:rPr>
                <w:rFonts w:ascii="Times New Roman"/>
                <w:b w:val="false"/>
                <w:i w:val="false"/>
                <w:color w:val="000000"/>
                <w:sz w:val="20"/>
              </w:rPr>
              <w:t>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8-714-52-9-47-68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Akimat-amangeld111@</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Восток селосы,</w:t>
            </w:r>
            <w:r>
              <w:br/>
            </w:r>
            <w:r>
              <w:rPr>
                <w:rFonts w:ascii="Times New Roman"/>
                <w:b w:val="false"/>
                <w:i w:val="false"/>
                <w:color w:val="000000"/>
                <w:sz w:val="20"/>
              </w:rPr>
              <w:t>
</w:t>
            </w:r>
            <w:r>
              <w:rPr>
                <w:rFonts w:ascii="Times New Roman"/>
                <w:b w:val="false"/>
                <w:i w:val="false"/>
                <w:color w:val="000000"/>
                <w:sz w:val="20"/>
              </w:rPr>
              <w:t>Коминтерн</w:t>
            </w:r>
            <w:r>
              <w:br/>
            </w:r>
            <w:r>
              <w:rPr>
                <w:rFonts w:ascii="Times New Roman"/>
                <w:b w:val="false"/>
                <w:i w:val="false"/>
                <w:color w:val="000000"/>
                <w:sz w:val="20"/>
              </w:rPr>
              <w:t>
</w:t>
            </w:r>
            <w:r>
              <w:rPr>
                <w:rFonts w:ascii="Times New Roman"/>
                <w:b w:val="false"/>
                <w:i w:val="false"/>
                <w:color w:val="000000"/>
                <w:sz w:val="20"/>
              </w:rPr>
              <w:t xml:space="preserve">көшесі, 15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8-714-52-9-34-89</w:t>
            </w:r>
          </w:p>
          <w:p>
            <w:pPr>
              <w:spacing w:after="20"/>
              <w:ind w:left="20"/>
              <w:jc w:val="both"/>
            </w:pPr>
            <w:r>
              <w:rPr>
                <w:rFonts w:ascii="Times New Roman"/>
                <w:b w:val="false"/>
                <w:i w:val="false"/>
                <w:color w:val="000000"/>
                <w:sz w:val="20"/>
              </w:rPr>
              <w:t>8-714-52-9-34-35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Krs_vostok1@mail.ru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Школьный тұйық</w:t>
            </w:r>
            <w:r>
              <w:br/>
            </w:r>
            <w:r>
              <w:rPr>
                <w:rFonts w:ascii="Times New Roman"/>
                <w:b w:val="false"/>
                <w:i w:val="false"/>
                <w:color w:val="000000"/>
                <w:sz w:val="20"/>
              </w:rPr>
              <w:t>
</w:t>
            </w:r>
            <w:r>
              <w:rPr>
                <w:rFonts w:ascii="Times New Roman"/>
                <w:b w:val="false"/>
                <w:i w:val="false"/>
                <w:color w:val="000000"/>
                <w:sz w:val="20"/>
              </w:rPr>
              <w:t>көшесі,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8-714-52-9-54-35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dzhambulkarasu@</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"Железнодорож-</w:t>
            </w:r>
            <w:r>
              <w:br/>
            </w:r>
            <w:r>
              <w:rPr>
                <w:rFonts w:ascii="Times New Roman"/>
                <w:b w:val="false"/>
                <w:i w:val="false"/>
                <w:color w:val="000000"/>
                <w:sz w:val="20"/>
              </w:rPr>
              <w:t>
</w:t>
            </w:r>
            <w:r>
              <w:rPr>
                <w:rFonts w:ascii="Times New Roman"/>
                <w:b w:val="false"/>
                <w:i w:val="false"/>
                <w:color w:val="000000"/>
                <w:sz w:val="20"/>
              </w:rPr>
              <w:t>ный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Железнодорожный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Воронежская</w:t>
            </w:r>
            <w:r>
              <w:br/>
            </w:r>
            <w:r>
              <w:rPr>
                <w:rFonts w:ascii="Times New Roman"/>
                <w:b w:val="false"/>
                <w:i w:val="false"/>
                <w:color w:val="000000"/>
                <w:sz w:val="20"/>
              </w:rPr>
              <w:t>
</w:t>
            </w:r>
            <w:r>
              <w:rPr>
                <w:rFonts w:ascii="Times New Roman"/>
                <w:b w:val="false"/>
                <w:i w:val="false"/>
                <w:color w:val="000000"/>
                <w:sz w:val="20"/>
              </w:rPr>
              <w:t>көшесі, 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8-714-48-9-25-39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akimatgd@mail.ru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"Ильичев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8-714-52-9-52-24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Қарамырза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Мельниченок</w:t>
            </w:r>
            <w:r>
              <w:br/>
            </w:r>
            <w:r>
              <w:rPr>
                <w:rFonts w:ascii="Times New Roman"/>
                <w:b w:val="false"/>
                <w:i w:val="false"/>
                <w:color w:val="000000"/>
                <w:sz w:val="20"/>
              </w:rPr>
              <w:t>
</w:t>
            </w:r>
            <w:r>
              <w:rPr>
                <w:rFonts w:ascii="Times New Roman"/>
                <w:b w:val="false"/>
                <w:i w:val="false"/>
                <w:color w:val="000000"/>
                <w:sz w:val="20"/>
              </w:rPr>
              <w:t>көшесі, 25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8-714-52-9-75-92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Akimat97592@mail.ru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"Люблин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Люблин селосы,</w:t>
            </w:r>
            <w:r>
              <w:br/>
            </w:r>
            <w:r>
              <w:rPr>
                <w:rFonts w:ascii="Times New Roman"/>
                <w:b w:val="false"/>
                <w:i w:val="false"/>
                <w:color w:val="000000"/>
                <w:sz w:val="20"/>
              </w:rPr>
              <w:t>
</w:t>
            </w:r>
            <w:r>
              <w:rPr>
                <w:rFonts w:ascii="Times New Roman"/>
                <w:b w:val="false"/>
                <w:i w:val="false"/>
                <w:color w:val="000000"/>
                <w:sz w:val="20"/>
              </w:rPr>
              <w:t>Октябрьская</w:t>
            </w:r>
            <w:r>
              <w:br/>
            </w:r>
            <w:r>
              <w:rPr>
                <w:rFonts w:ascii="Times New Roman"/>
                <w:b w:val="false"/>
                <w:i w:val="false"/>
                <w:color w:val="000000"/>
                <w:sz w:val="20"/>
              </w:rPr>
              <w:t>
</w:t>
            </w:r>
            <w:r>
              <w:rPr>
                <w:rFonts w:ascii="Times New Roman"/>
                <w:b w:val="false"/>
                <w:i w:val="false"/>
                <w:color w:val="000000"/>
                <w:sz w:val="20"/>
              </w:rPr>
              <w:t>көшесі, 38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8-714-52-9-62-18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Akimatlublinka!mail.ru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Новоселов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Трудовая</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8-714-52-9-53-86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novoselovkaakimat@</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Карасу ауданы,</w:t>
            </w:r>
            <w:r>
              <w:br/>
            </w:r>
            <w:r>
              <w:rPr>
                <w:rFonts w:ascii="Times New Roman"/>
                <w:b w:val="false"/>
                <w:i w:val="false"/>
                <w:color w:val="000000"/>
                <w:sz w:val="20"/>
              </w:rPr>
              <w:t>
</w:t>
            </w:r>
            <w:r>
              <w:rPr>
                <w:rFonts w:ascii="Times New Roman"/>
                <w:b w:val="false"/>
                <w:i w:val="false"/>
                <w:color w:val="000000"/>
                <w:sz w:val="20"/>
              </w:rPr>
              <w:t>Теректі 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8-714-48-9-33-52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terektyakim@yandex.ru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"Ушаков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 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Ушаков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22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8-714-48-9-54-60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karasu@kostanay.kz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Целинный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8-714-48-9-80-98</w:t>
            </w:r>
          </w:p>
          <w:p>
            <w:pPr>
              <w:spacing w:after="20"/>
              <w:ind w:left="20"/>
              <w:jc w:val="both"/>
            </w:pPr>
            <w:r>
              <w:rPr>
                <w:rFonts w:ascii="Times New Roman"/>
                <w:b w:val="false"/>
                <w:i w:val="false"/>
                <w:color w:val="000000"/>
                <w:sz w:val="20"/>
              </w:rPr>
              <w:t>8-714-48-9-82-45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zelinakimat@mail.ru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Шолақаша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8-714-48-9-36-00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Chelg_2010@mail.ru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"Черняев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Ленин селосы,</w:t>
            </w:r>
            <w:r>
              <w:br/>
            </w:r>
            <w:r>
              <w:rPr>
                <w:rFonts w:ascii="Times New Roman"/>
                <w:b w:val="false"/>
                <w:i w:val="false"/>
                <w:color w:val="000000"/>
                <w:sz w:val="20"/>
              </w:rPr>
              <w:t>
</w:t>
            </w:r>
            <w:r>
              <w:rPr>
                <w:rFonts w:ascii="Times New Roman"/>
                <w:b w:val="false"/>
                <w:i w:val="false"/>
                <w:color w:val="000000"/>
                <w:sz w:val="20"/>
              </w:rPr>
              <w:t>Ленин 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8-714-52-9-58-31</w:t>
            </w:r>
            <w:r>
              <w:br/>
            </w:r>
            <w:r>
              <w:rPr>
                <w:rFonts w:ascii="Times New Roman"/>
                <w:b w:val="false"/>
                <w:i w:val="false"/>
                <w:color w:val="000000"/>
                <w:sz w:val="20"/>
              </w:rPr>
              <w:t>
</w:t>
            </w:r>
            <w:r>
              <w:rPr>
                <w:rFonts w:ascii="Times New Roman"/>
                <w:b w:val="false"/>
                <w:i w:val="false"/>
                <w:color w:val="000000"/>
                <w:sz w:val="20"/>
              </w:rPr>
              <w:t>8-714-52-9-57-43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Lenino_akimat@mail.ru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55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8-714-55-2-17-54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Борис-Романов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8-714-55-6-72-47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borisrom@rambler.ru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Воскресенов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Sh-woskresenovka@</w:t>
            </w:r>
            <w:r>
              <w:br/>
            </w:r>
            <w:r>
              <w:rPr>
                <w:rFonts w:ascii="Times New Roman"/>
                <w:b w:val="false"/>
                <w:i w:val="false"/>
                <w:color w:val="000000"/>
                <w:sz w:val="20"/>
              </w:rPr>
              <w:t>
</w:t>
            </w:r>
            <w:r>
              <w:rPr>
                <w:rFonts w:ascii="Times New Roman"/>
                <w:b w:val="false"/>
                <w:i w:val="false"/>
                <w:color w:val="000000"/>
                <w:sz w:val="20"/>
              </w:rPr>
              <w:t>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8-714-55-6-64-81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ozernayssh@rambler.ru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Александров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alxbvs@rambler.ru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Костанайский</w:t>
            </w:r>
            <w:r>
              <w:br/>
            </w:r>
            <w:r>
              <w:rPr>
                <w:rFonts w:ascii="Times New Roman"/>
                <w:b w:val="false"/>
                <w:i w:val="false"/>
                <w:color w:val="000000"/>
                <w:sz w:val="20"/>
              </w:rPr>
              <w:t>
</w:t>
            </w:r>
            <w:r>
              <w:rPr>
                <w:rFonts w:ascii="Times New Roman"/>
                <w:b w:val="false"/>
                <w:i w:val="false"/>
                <w:color w:val="000000"/>
                <w:sz w:val="20"/>
              </w:rPr>
              <w:t>район,</w:t>
            </w:r>
            <w:r>
              <w:br/>
            </w:r>
            <w:r>
              <w:rPr>
                <w:rFonts w:ascii="Times New Roman"/>
                <w:b w:val="false"/>
                <w:i w:val="false"/>
                <w:color w:val="000000"/>
                <w:sz w:val="20"/>
              </w:rPr>
              <w:t>
</w:t>
            </w:r>
            <w:r>
              <w:rPr>
                <w:rFonts w:ascii="Times New Roman"/>
                <w:b w:val="false"/>
                <w:i w:val="false"/>
                <w:color w:val="000000"/>
                <w:sz w:val="20"/>
              </w:rPr>
              <w:t>Белозер</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24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8-714-55-6-58-44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belozerka2003@mail.ru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Владимиров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8-714-55-6-99-47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Vld27@yandex.ru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Глазунов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8-714-55-6-62-41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glazunovka_kstroo@</w:t>
            </w:r>
            <w:r>
              <w:br/>
            </w:r>
            <w:r>
              <w:rPr>
                <w:rFonts w:ascii="Times New Roman"/>
                <w:b w:val="false"/>
                <w:i w:val="false"/>
                <w:color w:val="000000"/>
                <w:sz w:val="20"/>
              </w:rPr>
              <w:t>
</w:t>
            </w:r>
            <w:r>
              <w:rPr>
                <w:rFonts w:ascii="Times New Roman"/>
                <w:b w:val="false"/>
                <w:i w:val="false"/>
                <w:color w:val="000000"/>
                <w:sz w:val="20"/>
              </w:rPr>
              <w:t>rambler.ru, glz.school@rambler.ru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"Жданов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Жданов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көшесi,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8-714-55-5-85-76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zhdanovka_ssh@mail.ru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Жамбыл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8-714-55-6-85-95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zhambylsh@mail.ru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Заречный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Юбилейная</w:t>
            </w:r>
            <w:r>
              <w:br/>
            </w:r>
            <w:r>
              <w:rPr>
                <w:rFonts w:ascii="Times New Roman"/>
                <w:b w:val="false"/>
                <w:i w:val="false"/>
                <w:color w:val="000000"/>
                <w:sz w:val="20"/>
              </w:rPr>
              <w:t>
</w:t>
            </w:r>
            <w:r>
              <w:rPr>
                <w:rFonts w:ascii="Times New Roman"/>
                <w:b w:val="false"/>
                <w:i w:val="false"/>
                <w:color w:val="000000"/>
                <w:sz w:val="20"/>
              </w:rPr>
              <w:t>көшесi, 71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8-714-55-6-17-16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Майкөл селосы,</w:t>
            </w:r>
            <w:r>
              <w:br/>
            </w:r>
            <w:r>
              <w:rPr>
                <w:rFonts w:ascii="Times New Roman"/>
                <w:b w:val="false"/>
                <w:i w:val="false"/>
                <w:color w:val="000000"/>
                <w:sz w:val="20"/>
              </w:rPr>
              <w:t>
</w:t>
            </w:r>
            <w:r>
              <w:rPr>
                <w:rFonts w:ascii="Times New Roman"/>
                <w:b w:val="false"/>
                <w:i w:val="false"/>
                <w:color w:val="000000"/>
                <w:sz w:val="20"/>
              </w:rPr>
              <w:t>Победа көшесi,</w:t>
            </w:r>
            <w:r>
              <w:br/>
            </w:r>
            <w:r>
              <w:rPr>
                <w:rFonts w:ascii="Times New Roman"/>
                <w:b w:val="false"/>
                <w:i w:val="false"/>
                <w:color w:val="000000"/>
                <w:sz w:val="20"/>
              </w:rPr>
              <w:t>
</w:t>
            </w:r>
            <w:r>
              <w:rPr>
                <w:rFonts w:ascii="Times New Roman"/>
                <w:b w:val="false"/>
                <w:i w:val="false"/>
                <w:color w:val="000000"/>
                <w:sz w:val="20"/>
              </w:rPr>
              <w:t>36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8-714-55-9-25-35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maikol2007@mail.ru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Мичурин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8-714-55-6-04-95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michurin0606@</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"Мәскеу</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Мәскеу селосы,</w:t>
            </w:r>
            <w:r>
              <w:br/>
            </w:r>
            <w:r>
              <w:rPr>
                <w:rFonts w:ascii="Times New Roman"/>
                <w:b w:val="false"/>
                <w:i w:val="false"/>
                <w:color w:val="000000"/>
                <w:sz w:val="20"/>
              </w:rPr>
              <w:t>
</w:t>
            </w:r>
            <w:r>
              <w:rPr>
                <w:rFonts w:ascii="Times New Roman"/>
                <w:b w:val="false"/>
                <w:i w:val="false"/>
                <w:color w:val="000000"/>
                <w:sz w:val="20"/>
              </w:rPr>
              <w:t>Спортивная</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8-714-55-6-53-46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mosk-chkola@</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Надеждин</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Гагарин көшесi,</w:t>
            </w:r>
            <w:r>
              <w:br/>
            </w:r>
            <w:r>
              <w:rPr>
                <w:rFonts w:ascii="Times New Roman"/>
                <w:b w:val="false"/>
                <w:i w:val="false"/>
                <w:color w:val="000000"/>
                <w:sz w:val="20"/>
              </w:rPr>
              <w:t>
</w:t>
            </w:r>
            <w:r>
              <w:rPr>
                <w:rFonts w:ascii="Times New Roman"/>
                <w:b w:val="false"/>
                <w:i w:val="false"/>
                <w:color w:val="000000"/>
                <w:sz w:val="20"/>
              </w:rPr>
              <w:t>48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8-714-55-6-43-43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nadezhdinka06@</w:t>
            </w:r>
            <w:r>
              <w:br/>
            </w:r>
            <w:r>
              <w:rPr>
                <w:rFonts w:ascii="Times New Roman"/>
                <w:b w:val="false"/>
                <w:i w:val="false"/>
                <w:color w:val="000000"/>
                <w:sz w:val="20"/>
              </w:rPr>
              <w:t>
</w:t>
            </w:r>
            <w:r>
              <w:rPr>
                <w:rFonts w:ascii="Times New Roman"/>
                <w:b w:val="false"/>
                <w:i w:val="false"/>
                <w:color w:val="000000"/>
                <w:sz w:val="20"/>
              </w:rPr>
              <w:t>mail.ru, Nsh_1964@mail.ru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Октябрь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Ленинградская</w:t>
            </w:r>
            <w:r>
              <w:br/>
            </w:r>
            <w:r>
              <w:rPr>
                <w:rFonts w:ascii="Times New Roman"/>
                <w:b w:val="false"/>
                <w:i w:val="false"/>
                <w:color w:val="000000"/>
                <w:sz w:val="20"/>
              </w:rPr>
              <w:t>
</w:t>
            </w:r>
            <w:r>
              <w:rPr>
                <w:rFonts w:ascii="Times New Roman"/>
                <w:b w:val="false"/>
                <w:i w:val="false"/>
                <w:color w:val="000000"/>
                <w:sz w:val="20"/>
              </w:rPr>
              <w:t>көшесi, 2в</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8-714-55-6-79-43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sovchoznaya1313@</w:t>
            </w:r>
            <w:r>
              <w:br/>
            </w:r>
            <w:r>
              <w:rPr>
                <w:rFonts w:ascii="Times New Roman"/>
                <w:b w:val="false"/>
                <w:i w:val="false"/>
                <w:color w:val="000000"/>
                <w:sz w:val="20"/>
              </w:rPr>
              <w:t>
</w:t>
            </w:r>
            <w:r>
              <w:rPr>
                <w:rFonts w:ascii="Times New Roman"/>
                <w:b w:val="false"/>
                <w:i w:val="false"/>
                <w:color w:val="000000"/>
                <w:sz w:val="20"/>
              </w:rPr>
              <w:t>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Половников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8-714-55-6-75-32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pol.scool@rambler.ru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Садчиков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Леонов көшесi,</w:t>
            </w:r>
            <w:r>
              <w:br/>
            </w:r>
            <w:r>
              <w:rPr>
                <w:rFonts w:ascii="Times New Roman"/>
                <w:b w:val="false"/>
                <w:i w:val="false"/>
                <w:color w:val="000000"/>
                <w:sz w:val="20"/>
              </w:rPr>
              <w:t>
</w:t>
            </w:r>
            <w:r>
              <w:rPr>
                <w:rFonts w:ascii="Times New Roman"/>
                <w:b w:val="false"/>
                <w:i w:val="false"/>
                <w:color w:val="000000"/>
                <w:sz w:val="20"/>
              </w:rPr>
              <w:t>103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8-714-55-6-41-96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sadchic@rambler.ru</w:t>
            </w:r>
          </w:p>
          <w:p>
            <w:pPr>
              <w:spacing w:after="20"/>
              <w:ind w:left="20"/>
              <w:jc w:val="both"/>
            </w:pPr>
            <w:r>
              <w:rPr>
                <w:rFonts w:ascii="Times New Roman"/>
                <w:b w:val="false"/>
                <w:i w:val="false"/>
                <w:color w:val="000000"/>
                <w:sz w:val="20"/>
              </w:rPr>
              <w:t>sad4571@inbox.ru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"Ульянов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Ульянов 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8-714-65-2-26-85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region@kostanay.kz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"Шишкин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Шишкин селосы,</w:t>
            </w:r>
            <w:r>
              <w:br/>
            </w:r>
            <w:r>
              <w:rPr>
                <w:rFonts w:ascii="Times New Roman"/>
                <w:b w:val="false"/>
                <w:i w:val="false"/>
                <w:color w:val="000000"/>
                <w:sz w:val="20"/>
              </w:rPr>
              <w:t>
</w:t>
            </w:r>
            <w:r>
              <w:rPr>
                <w:rFonts w:ascii="Times New Roman"/>
                <w:b w:val="false"/>
                <w:i w:val="false"/>
                <w:color w:val="000000"/>
                <w:sz w:val="20"/>
              </w:rPr>
              <w:t>Южная көшесi,</w:t>
            </w:r>
            <w:r>
              <w:br/>
            </w:r>
            <w:r>
              <w:rPr>
                <w:rFonts w:ascii="Times New Roman"/>
                <w:b w:val="false"/>
                <w:i w:val="false"/>
                <w:color w:val="000000"/>
                <w:sz w:val="20"/>
              </w:rPr>
              <w:t>
</w:t>
            </w:r>
            <w:r>
              <w:rPr>
                <w:rFonts w:ascii="Times New Roman"/>
                <w:b w:val="false"/>
                <w:i w:val="false"/>
                <w:color w:val="000000"/>
                <w:sz w:val="20"/>
              </w:rPr>
              <w:t>34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8-714-55-6-57-74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shishinka@rambler.ru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Боровской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Жеңіс 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8714-43-2-24-54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Borovskoe09@mail.kz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8-714-43-3-41-82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Буденный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8-714-43-9-91-98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Борки селосы,</w:t>
            </w:r>
            <w:r>
              <w:br/>
            </w:r>
            <w:r>
              <w:rPr>
                <w:rFonts w:ascii="Times New Roman"/>
                <w:b w:val="false"/>
                <w:i w:val="false"/>
                <w:color w:val="000000"/>
                <w:sz w:val="20"/>
              </w:rPr>
              <w:t>
</w:t>
            </w:r>
            <w:r>
              <w:rPr>
                <w:rFonts w:ascii="Times New Roman"/>
                <w:b w:val="false"/>
                <w:i w:val="false"/>
                <w:color w:val="000000"/>
                <w:sz w:val="20"/>
              </w:rPr>
              <w:t>Строительная</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8-714-43-3-26-73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"Введен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Введен селосы,</w:t>
            </w:r>
            <w:r>
              <w:br/>
            </w:r>
            <w:r>
              <w:rPr>
                <w:rFonts w:ascii="Times New Roman"/>
                <w:b w:val="false"/>
                <w:i w:val="false"/>
                <w:color w:val="000000"/>
                <w:sz w:val="20"/>
              </w:rPr>
              <w:t>
</w:t>
            </w:r>
            <w:r>
              <w:rPr>
                <w:rFonts w:ascii="Times New Roman"/>
                <w:b w:val="false"/>
                <w:i w:val="false"/>
                <w:color w:val="000000"/>
                <w:sz w:val="20"/>
              </w:rPr>
              <w:t>1 Май көшесi,</w:t>
            </w:r>
            <w:r>
              <w:br/>
            </w:r>
            <w:r>
              <w:rPr>
                <w:rFonts w:ascii="Times New Roman"/>
                <w:b w:val="false"/>
                <w:i w:val="false"/>
                <w:color w:val="000000"/>
                <w:sz w:val="20"/>
              </w:rPr>
              <w:t>
</w:t>
            </w:r>
            <w:r>
              <w:rPr>
                <w:rFonts w:ascii="Times New Roman"/>
                <w:b w:val="false"/>
                <w:i w:val="false"/>
                <w:color w:val="000000"/>
                <w:sz w:val="20"/>
              </w:rPr>
              <w:t>16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8-714-43-9-72-91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vvedenka2@mail.ru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Каменскурал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Тілеуов көшесi,</w:t>
            </w:r>
            <w:r>
              <w:br/>
            </w:r>
            <w:r>
              <w:rPr>
                <w:rFonts w:ascii="Times New Roman"/>
                <w:b w:val="false"/>
                <w:i w:val="false"/>
                <w:color w:val="000000"/>
                <w:sz w:val="20"/>
              </w:rPr>
              <w:t>
</w:t>
            </w:r>
            <w:r>
              <w:rPr>
                <w:rFonts w:ascii="Times New Roman"/>
                <w:b w:val="false"/>
                <w:i w:val="false"/>
                <w:color w:val="000000"/>
                <w:sz w:val="20"/>
              </w:rPr>
              <w:t>21/3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"Қарақоға</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Ұзынағаш</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Бауыржан</w:t>
            </w:r>
            <w:r>
              <w:br/>
            </w:r>
            <w:r>
              <w:rPr>
                <w:rFonts w:ascii="Times New Roman"/>
                <w:b w:val="false"/>
                <w:i w:val="false"/>
                <w:color w:val="000000"/>
                <w:sz w:val="20"/>
              </w:rPr>
              <w:t>
</w:t>
            </w:r>
            <w:r>
              <w:rPr>
                <w:rFonts w:ascii="Times New Roman"/>
                <w:b w:val="false"/>
                <w:i w:val="false"/>
                <w:color w:val="000000"/>
                <w:sz w:val="20"/>
              </w:rPr>
              <w:t>Момышұлы</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8-714-43-9-61-33</w:t>
            </w:r>
          </w:p>
          <w:p>
            <w:pPr>
              <w:spacing w:after="20"/>
              <w:ind w:left="20"/>
              <w:jc w:val="both"/>
            </w:pPr>
            <w:r>
              <w:rPr>
                <w:rFonts w:ascii="Times New Roman"/>
                <w:b w:val="false"/>
                <w:i w:val="false"/>
                <w:color w:val="000000"/>
                <w:sz w:val="20"/>
              </w:rPr>
              <w:t>8-714-43-9-61-39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"Краснопреснен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Красная Пресня</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 xml:space="preserve">3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8-714-43-9-45-71</w:t>
            </w:r>
          </w:p>
          <w:p>
            <w:pPr>
              <w:spacing w:after="20"/>
              <w:ind w:left="20"/>
              <w:jc w:val="both"/>
            </w:pPr>
            <w:r>
              <w:rPr>
                <w:rFonts w:ascii="Times New Roman"/>
                <w:b w:val="false"/>
                <w:i w:val="false"/>
                <w:color w:val="000000"/>
                <w:sz w:val="20"/>
              </w:rPr>
              <w:t>8-714-43-3-21-04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"Ломоносов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Қасқат селосы,</w:t>
            </w:r>
            <w:r>
              <w:br/>
            </w:r>
            <w:r>
              <w:rPr>
                <w:rFonts w:ascii="Times New Roman"/>
                <w:b w:val="false"/>
                <w:i w:val="false"/>
                <w:color w:val="000000"/>
                <w:sz w:val="20"/>
              </w:rPr>
              <w:t>
</w:t>
            </w:r>
            <w:r>
              <w:rPr>
                <w:rFonts w:ascii="Times New Roman"/>
                <w:b w:val="false"/>
                <w:i w:val="false"/>
                <w:color w:val="000000"/>
                <w:sz w:val="20"/>
              </w:rPr>
              <w:t>Молодежный</w:t>
            </w:r>
            <w:r>
              <w:br/>
            </w:r>
            <w:r>
              <w:rPr>
                <w:rFonts w:ascii="Times New Roman"/>
                <w:b w:val="false"/>
                <w:i w:val="false"/>
                <w:color w:val="000000"/>
                <w:sz w:val="20"/>
              </w:rPr>
              <w:t>
</w:t>
            </w:r>
            <w:r>
              <w:rPr>
                <w:rFonts w:ascii="Times New Roman"/>
                <w:b w:val="false"/>
                <w:i w:val="false"/>
                <w:color w:val="000000"/>
                <w:sz w:val="20"/>
              </w:rPr>
              <w:t>көшесі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8-714-43-9-44-82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42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Михайлов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62а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8-714-43-9-51-81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mihaylovso@mail.kz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Советская</w:t>
            </w:r>
            <w:r>
              <w:br/>
            </w:r>
            <w:r>
              <w:rPr>
                <w:rFonts w:ascii="Times New Roman"/>
                <w:b w:val="false"/>
                <w:i w:val="false"/>
                <w:color w:val="000000"/>
                <w:sz w:val="20"/>
              </w:rPr>
              <w:t>
</w:t>
            </w:r>
            <w:r>
              <w:rPr>
                <w:rFonts w:ascii="Times New Roman"/>
                <w:b w:val="false"/>
                <w:i w:val="false"/>
                <w:color w:val="000000"/>
                <w:sz w:val="20"/>
              </w:rPr>
              <w:t>көшесi,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8-714-43-9-68-45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pervomay@mail.kz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Харьков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28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8-714-43-3-20-33</w:t>
            </w:r>
          </w:p>
          <w:p>
            <w:pPr>
              <w:spacing w:after="20"/>
              <w:ind w:left="20"/>
              <w:jc w:val="both"/>
            </w:pPr>
            <w:r>
              <w:rPr>
                <w:rFonts w:ascii="Times New Roman"/>
                <w:b w:val="false"/>
                <w:i w:val="false"/>
                <w:color w:val="000000"/>
                <w:sz w:val="20"/>
              </w:rPr>
              <w:t>8-714-43-9-93-35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sosn_akimata@mail.kz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Теңіз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8-714-43-9-85-25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mendikara@kostanay.kz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Дәмді ауылы,</w:t>
            </w:r>
            <w:r>
              <w:br/>
            </w:r>
            <w:r>
              <w:rPr>
                <w:rFonts w:ascii="Times New Roman"/>
                <w:b w:val="false"/>
                <w:i w:val="false"/>
                <w:color w:val="000000"/>
                <w:sz w:val="20"/>
              </w:rPr>
              <w:t>
</w:t>
            </w:r>
            <w:r>
              <w:rPr>
                <w:rFonts w:ascii="Times New Roman"/>
                <w:b w:val="false"/>
                <w:i w:val="false"/>
                <w:color w:val="000000"/>
                <w:sz w:val="20"/>
              </w:rPr>
              <w:t>Шақшақ Жәнібек</w:t>
            </w:r>
            <w:r>
              <w:br/>
            </w:r>
            <w:r>
              <w:rPr>
                <w:rFonts w:ascii="Times New Roman"/>
                <w:b w:val="false"/>
                <w:i w:val="false"/>
                <w:color w:val="000000"/>
                <w:sz w:val="20"/>
              </w:rPr>
              <w:t>
</w:t>
            </w:r>
            <w:r>
              <w:rPr>
                <w:rFonts w:ascii="Times New Roman"/>
                <w:b w:val="false"/>
                <w:i w:val="false"/>
                <w:color w:val="000000"/>
                <w:sz w:val="20"/>
              </w:rPr>
              <w:t>көшесі,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Өлеңді ауылы,</w:t>
            </w:r>
            <w:r>
              <w:br/>
            </w:r>
            <w:r>
              <w:rPr>
                <w:rFonts w:ascii="Times New Roman"/>
                <w:b w:val="false"/>
                <w:i w:val="false"/>
                <w:color w:val="000000"/>
                <w:sz w:val="20"/>
              </w:rPr>
              <w:t>
</w:t>
            </w:r>
            <w:r>
              <w:rPr>
                <w:rFonts w:ascii="Times New Roman"/>
                <w:b w:val="false"/>
                <w:i w:val="false"/>
                <w:color w:val="000000"/>
                <w:sz w:val="20"/>
              </w:rPr>
              <w:t>Атамекен</w:t>
            </w:r>
            <w:r>
              <w:br/>
            </w:r>
            <w:r>
              <w:rPr>
                <w:rFonts w:ascii="Times New Roman"/>
                <w:b w:val="false"/>
                <w:i w:val="false"/>
                <w:color w:val="000000"/>
                <w:sz w:val="20"/>
              </w:rPr>
              <w:t>
</w:t>
            </w:r>
            <w:r>
              <w:rPr>
                <w:rFonts w:ascii="Times New Roman"/>
                <w:b w:val="false"/>
                <w:i w:val="false"/>
                <w:color w:val="000000"/>
                <w:sz w:val="20"/>
              </w:rPr>
              <w:t>көшесі, 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8-714-54-9-45-10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Қожа селосы,</w:t>
            </w:r>
            <w:r>
              <w:br/>
            </w:r>
            <w:r>
              <w:rPr>
                <w:rFonts w:ascii="Times New Roman"/>
                <w:b w:val="false"/>
                <w:i w:val="false"/>
                <w:color w:val="000000"/>
                <w:sz w:val="20"/>
              </w:rPr>
              <w:t>
</w:t>
            </w:r>
            <w:r>
              <w:rPr>
                <w:rFonts w:ascii="Times New Roman"/>
                <w:b w:val="false"/>
                <w:i w:val="false"/>
                <w:color w:val="000000"/>
                <w:sz w:val="20"/>
              </w:rPr>
              <w:t>Шаяхметов</w:t>
            </w:r>
            <w:r>
              <w:br/>
            </w:r>
            <w:r>
              <w:rPr>
                <w:rFonts w:ascii="Times New Roman"/>
                <w:b w:val="false"/>
                <w:i w:val="false"/>
                <w:color w:val="000000"/>
                <w:sz w:val="20"/>
              </w:rPr>
              <w:t>
</w:t>
            </w:r>
            <w:r>
              <w:rPr>
                <w:rFonts w:ascii="Times New Roman"/>
                <w:b w:val="false"/>
                <w:i w:val="false"/>
                <w:color w:val="000000"/>
                <w:sz w:val="20"/>
              </w:rPr>
              <w:t>көшесі, 15/1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8-714-54-2-16-70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Раздольный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Мирная көшесі,</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8-714-54-9-43-32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"Шилі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Шилі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8-714-54-2-15-85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Шолақсай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w:t>
            </w:r>
            <w:r>
              <w:br/>
            </w:r>
            <w:r>
              <w:rPr>
                <w:rFonts w:ascii="Times New Roman"/>
                <w:b w:val="false"/>
                <w:i w:val="false"/>
                <w:color w:val="000000"/>
                <w:sz w:val="20"/>
              </w:rPr>
              <w:t>
</w:t>
            </w:r>
            <w:r>
              <w:rPr>
                <w:rFonts w:ascii="Times New Roman"/>
                <w:b w:val="false"/>
                <w:i w:val="false"/>
                <w:color w:val="000000"/>
                <w:sz w:val="20"/>
              </w:rPr>
              <w:t>көшесі, 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8-714-54-9-37-31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Буревестник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Абай көшесі, 17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8-714-54-9-31-28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Қарамеңді</w:t>
            </w:r>
            <w:r>
              <w:br/>
            </w:r>
            <w:r>
              <w:rPr>
                <w:rFonts w:ascii="Times New Roman"/>
                <w:b w:val="false"/>
                <w:i w:val="false"/>
                <w:color w:val="000000"/>
                <w:sz w:val="20"/>
              </w:rPr>
              <w:t>
</w:t>
            </w:r>
            <w:r>
              <w:rPr>
                <w:rFonts w:ascii="Times New Roman"/>
                <w:b w:val="false"/>
                <w:i w:val="false"/>
                <w:color w:val="000000"/>
                <w:sz w:val="20"/>
              </w:rPr>
              <w:t>селосы, Абай</w:t>
            </w:r>
            <w:r>
              <w:br/>
            </w:r>
            <w:r>
              <w:rPr>
                <w:rFonts w:ascii="Times New Roman"/>
                <w:b w:val="false"/>
                <w:i w:val="false"/>
                <w:color w:val="000000"/>
                <w:sz w:val="20"/>
              </w:rPr>
              <w:t>
</w:t>
            </w:r>
            <w:r>
              <w:rPr>
                <w:rFonts w:ascii="Times New Roman"/>
                <w:b w:val="false"/>
                <w:i w:val="false"/>
                <w:color w:val="000000"/>
                <w:sz w:val="20"/>
              </w:rPr>
              <w:t>көшесi, 45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8-714-54-2-19-30</w:t>
            </w:r>
          </w:p>
          <w:p>
            <w:pPr>
              <w:spacing w:after="20"/>
              <w:ind w:left="20"/>
              <w:jc w:val="both"/>
            </w:pPr>
            <w:r>
              <w:rPr>
                <w:rFonts w:ascii="Times New Roman"/>
                <w:b w:val="false"/>
                <w:i w:val="false"/>
                <w:color w:val="000000"/>
                <w:sz w:val="20"/>
              </w:rPr>
              <w:t>8-714-54-2-12-87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Мереке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8-714-54-9-33-17</w:t>
            </w:r>
          </w:p>
          <w:p>
            <w:pPr>
              <w:spacing w:after="20"/>
              <w:ind w:left="20"/>
              <w:jc w:val="both"/>
            </w:pPr>
            <w:r>
              <w:rPr>
                <w:rFonts w:ascii="Times New Roman"/>
                <w:b w:val="false"/>
                <w:i w:val="false"/>
                <w:color w:val="000000"/>
                <w:sz w:val="20"/>
              </w:rPr>
              <w:t>8-714-54-9-33-95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naurzum@kostanay.kz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кент,</w:t>
            </w:r>
            <w:r>
              <w:br/>
            </w:r>
            <w:r>
              <w:rPr>
                <w:rFonts w:ascii="Times New Roman"/>
                <w:b w:val="false"/>
                <w:i w:val="false"/>
                <w:color w:val="000000"/>
                <w:sz w:val="20"/>
              </w:rPr>
              <w:t>
</w:t>
            </w:r>
            <w:r>
              <w:rPr>
                <w:rFonts w:ascii="Times New Roman"/>
                <w:b w:val="false"/>
                <w:i w:val="false"/>
                <w:color w:val="000000"/>
                <w:sz w:val="20"/>
              </w:rPr>
              <w:t>Ленин көшесi,</w:t>
            </w:r>
            <w:r>
              <w:br/>
            </w:r>
            <w:r>
              <w:rPr>
                <w:rFonts w:ascii="Times New Roman"/>
                <w:b w:val="false"/>
                <w:i w:val="false"/>
                <w:color w:val="000000"/>
                <w:sz w:val="20"/>
              </w:rPr>
              <w:t>
</w:t>
            </w:r>
            <w:r>
              <w:rPr>
                <w:rFonts w:ascii="Times New Roman"/>
                <w:b w:val="false"/>
                <w:i w:val="false"/>
                <w:color w:val="000000"/>
                <w:sz w:val="20"/>
              </w:rPr>
              <w:t>104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8-714-51-2-14-52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akimsaryk@nur.kz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Барвинов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8-714-51-9-14-36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"Веселоподол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Веселый Подол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Грушко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8-714-51-9-45-25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Златоуст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Целинная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8-714-51-9-74-22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Комсомол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8-714-51-9-53-66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"Краснознамен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Новый селосы,</w:t>
            </w:r>
            <w:r>
              <w:br/>
            </w:r>
            <w:r>
              <w:rPr>
                <w:rFonts w:ascii="Times New Roman"/>
                <w:b w:val="false"/>
                <w:i w:val="false"/>
                <w:color w:val="000000"/>
                <w:sz w:val="20"/>
              </w:rPr>
              <w:t>
</w:t>
            </w:r>
            <w:r>
              <w:rPr>
                <w:rFonts w:ascii="Times New Roman"/>
                <w:b w:val="false"/>
                <w:i w:val="false"/>
                <w:color w:val="000000"/>
                <w:sz w:val="20"/>
              </w:rPr>
              <w:t>Школьная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8-714-51-9-35-30</w:t>
            </w:r>
          </w:p>
          <w:p>
            <w:pPr>
              <w:spacing w:after="20"/>
              <w:ind w:left="20"/>
              <w:jc w:val="both"/>
            </w:pPr>
            <w:r>
              <w:rPr>
                <w:rFonts w:ascii="Times New Roman"/>
                <w:b w:val="false"/>
                <w:i w:val="false"/>
                <w:color w:val="000000"/>
                <w:sz w:val="20"/>
              </w:rPr>
              <w:t>8-714-51-3-51-07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Ленинград</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Комсомольская</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8-714-51-9-75-68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"Лесной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Большие дубравы</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8-714-51-9-41-63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"Маяк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Маяк селосы,</w:t>
            </w:r>
            <w:r>
              <w:br/>
            </w:r>
            <w:r>
              <w:rPr>
                <w:rFonts w:ascii="Times New Roman"/>
                <w:b w:val="false"/>
                <w:i w:val="false"/>
                <w:color w:val="000000"/>
                <w:sz w:val="20"/>
              </w:rPr>
              <w:t>
</w:t>
            </w:r>
            <w:r>
              <w:rPr>
                <w:rFonts w:ascii="Times New Roman"/>
                <w:b w:val="false"/>
                <w:i w:val="false"/>
                <w:color w:val="000000"/>
                <w:sz w:val="20"/>
              </w:rPr>
              <w:t>1 Май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8-714-51-9-37-87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Севастополь</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8-714-51-9-31-16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"Сорочин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Сорочин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8-714-51-9-70-46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"Тағыл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Тағыл селосы,</w:t>
            </w:r>
            <w:r>
              <w:br/>
            </w:r>
            <w:r>
              <w:rPr>
                <w:rFonts w:ascii="Times New Roman"/>
                <w:b w:val="false"/>
                <w:i w:val="false"/>
                <w:color w:val="000000"/>
                <w:sz w:val="20"/>
              </w:rPr>
              <w:t>
</w:t>
            </w:r>
            <w:r>
              <w:rPr>
                <w:rFonts w:ascii="Times New Roman"/>
                <w:b w:val="false"/>
                <w:i w:val="false"/>
                <w:color w:val="000000"/>
                <w:sz w:val="20"/>
              </w:rPr>
              <w:t>50 Лет СССР</w:t>
            </w:r>
            <w:r>
              <w:br/>
            </w:r>
            <w:r>
              <w:rPr>
                <w:rFonts w:ascii="Times New Roman"/>
                <w:b w:val="false"/>
                <w:i w:val="false"/>
                <w:color w:val="000000"/>
                <w:sz w:val="20"/>
              </w:rPr>
              <w:t>
</w:t>
            </w:r>
            <w:r>
              <w:rPr>
                <w:rFonts w:ascii="Times New Roman"/>
                <w:b w:val="false"/>
                <w:i w:val="false"/>
                <w:color w:val="000000"/>
                <w:sz w:val="20"/>
              </w:rPr>
              <w:t>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8-714-51-9-72-34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Тимирязев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8-714-51-9-81-39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"Чехов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Урожайный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Чехов көшесi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8-714-51-9-63-18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кенті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Тобыл селосы,</w:t>
            </w:r>
            <w:r>
              <w:br/>
            </w:r>
            <w:r>
              <w:rPr>
                <w:rFonts w:ascii="Times New Roman"/>
                <w:b w:val="false"/>
                <w:i w:val="false"/>
                <w:color w:val="000000"/>
                <w:sz w:val="20"/>
              </w:rPr>
              <w:t>
</w:t>
            </w:r>
            <w:r>
              <w:rPr>
                <w:rFonts w:ascii="Times New Roman"/>
                <w:b w:val="false"/>
                <w:i w:val="false"/>
                <w:color w:val="000000"/>
                <w:sz w:val="20"/>
              </w:rPr>
              <w:t>Кооператив</w:t>
            </w:r>
            <w:r>
              <w:br/>
            </w:r>
            <w:r>
              <w:rPr>
                <w:rFonts w:ascii="Times New Roman"/>
                <w:b w:val="false"/>
                <w:i w:val="false"/>
                <w:color w:val="000000"/>
                <w:sz w:val="20"/>
              </w:rPr>
              <w:t>
</w:t>
            </w:r>
            <w:r>
              <w:rPr>
                <w:rFonts w:ascii="Times New Roman"/>
                <w:b w:val="false"/>
                <w:i w:val="false"/>
                <w:color w:val="000000"/>
                <w:sz w:val="20"/>
              </w:rPr>
              <w:t>көшесi, 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8-714-36-2-13-60</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tobol-akim@mail.ru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"Евгенов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Евгенов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көшесі, 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8-714-36-3-97-99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evg.akm2@mail.ru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Приозерный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Ленин көшесі,</w:t>
            </w:r>
            <w:r>
              <w:br/>
            </w:r>
            <w:r>
              <w:rPr>
                <w:rFonts w:ascii="Times New Roman"/>
                <w:b w:val="false"/>
                <w:i w:val="false"/>
                <w:color w:val="000000"/>
                <w:sz w:val="20"/>
              </w:rPr>
              <w:t>
</w:t>
            </w:r>
            <w:r>
              <w:rPr>
                <w:rFonts w:ascii="Times New Roman"/>
                <w:b w:val="false"/>
                <w:i w:val="false"/>
                <w:color w:val="000000"/>
                <w:sz w:val="20"/>
              </w:rPr>
              <w:t>11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8-714-36-3-85-79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kolos.trn@mail.ru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Смайыл селосы,</w:t>
            </w:r>
            <w:r>
              <w:br/>
            </w:r>
            <w:r>
              <w:rPr>
                <w:rFonts w:ascii="Times New Roman"/>
                <w:b w:val="false"/>
                <w:i w:val="false"/>
                <w:color w:val="000000"/>
                <w:sz w:val="20"/>
              </w:rPr>
              <w:t>
</w:t>
            </w:r>
            <w:r>
              <w:rPr>
                <w:rFonts w:ascii="Times New Roman"/>
                <w:b w:val="false"/>
                <w:i w:val="false"/>
                <w:color w:val="000000"/>
                <w:sz w:val="20"/>
              </w:rPr>
              <w:t>Абай көшесі,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8-714-36-2-25-44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Юбилейный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Мир көшесi, 18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8-714-36-2-41-23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ybl.taran@mai.kz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Асенкритов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Аят көшесi, 69</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8-714-36-2-83-85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asenkritovka@mai.kz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Қайыңдыкөл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Белинский</w:t>
            </w:r>
            <w:r>
              <w:br/>
            </w:r>
            <w:r>
              <w:rPr>
                <w:rFonts w:ascii="Times New Roman"/>
                <w:b w:val="false"/>
                <w:i w:val="false"/>
                <w:color w:val="000000"/>
                <w:sz w:val="20"/>
              </w:rPr>
              <w:t>
</w:t>
            </w:r>
            <w:r>
              <w:rPr>
                <w:rFonts w:ascii="Times New Roman"/>
                <w:b w:val="false"/>
                <w:i w:val="false"/>
                <w:color w:val="000000"/>
                <w:sz w:val="20"/>
              </w:rPr>
              <w:t>көшесi,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8-714-36-2-82-45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rsark@mail.kz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"Қайранкөл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Мақсұт селосы,</w:t>
            </w:r>
            <w:r>
              <w:br/>
            </w:r>
            <w:r>
              <w:rPr>
                <w:rFonts w:ascii="Times New Roman"/>
                <w:b w:val="false"/>
                <w:i w:val="false"/>
                <w:color w:val="000000"/>
                <w:sz w:val="20"/>
              </w:rPr>
              <w:t>
</w:t>
            </w:r>
            <w:r>
              <w:rPr>
                <w:rFonts w:ascii="Times New Roman"/>
                <w:b w:val="false"/>
                <w:i w:val="false"/>
                <w:color w:val="000000"/>
                <w:sz w:val="20"/>
              </w:rPr>
              <w:t>Ленин көшесі, 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8-714-36-2-87-14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70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"Калинин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Береговой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Рабочая көшесi,</w:t>
            </w:r>
            <w:r>
              <w:br/>
            </w:r>
            <w:r>
              <w:rPr>
                <w:rFonts w:ascii="Times New Roman"/>
                <w:b w:val="false"/>
                <w:i w:val="false"/>
                <w:color w:val="000000"/>
                <w:sz w:val="20"/>
              </w:rPr>
              <w:t>
</w:t>
            </w:r>
            <w:r>
              <w:rPr>
                <w:rFonts w:ascii="Times New Roman"/>
                <w:b w:val="false"/>
                <w:i w:val="false"/>
                <w:color w:val="000000"/>
                <w:sz w:val="20"/>
              </w:rPr>
              <w:t>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8-714-36-2-85-96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kalininskiu@mail.ru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Красносельск</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Красносельская</w:t>
            </w:r>
            <w:r>
              <w:br/>
            </w:r>
            <w:r>
              <w:rPr>
                <w:rFonts w:ascii="Times New Roman"/>
                <w:b w:val="false"/>
                <w:i w:val="false"/>
                <w:color w:val="000000"/>
                <w:sz w:val="20"/>
              </w:rPr>
              <w:t>
</w:t>
            </w:r>
            <w:r>
              <w:rPr>
                <w:rFonts w:ascii="Times New Roman"/>
                <w:b w:val="false"/>
                <w:i w:val="false"/>
                <w:color w:val="000000"/>
                <w:sz w:val="20"/>
              </w:rPr>
              <w:t>көшесі, 17а</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8-714-36-2-92-62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krs.akm@mail.ru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Май селосы,</w:t>
            </w:r>
            <w:r>
              <w:br/>
            </w:r>
            <w:r>
              <w:rPr>
                <w:rFonts w:ascii="Times New Roman"/>
                <w:b w:val="false"/>
                <w:i w:val="false"/>
                <w:color w:val="000000"/>
                <w:sz w:val="20"/>
              </w:rPr>
              <w:t>
</w:t>
            </w:r>
            <w:r>
              <w:rPr>
                <w:rFonts w:ascii="Times New Roman"/>
                <w:b w:val="false"/>
                <w:i w:val="false"/>
                <w:color w:val="000000"/>
                <w:sz w:val="20"/>
              </w:rPr>
              <w:t>Мир 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8-714-36-2-73-28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maj.akm.trn@mail.ru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"Набережный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Елизаветинка</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Садовый көшесi,</w:t>
            </w:r>
            <w:r>
              <w:br/>
            </w:r>
            <w:r>
              <w:rPr>
                <w:rFonts w:ascii="Times New Roman"/>
                <w:b w:val="false"/>
                <w:i w:val="false"/>
                <w:color w:val="000000"/>
                <w:sz w:val="20"/>
              </w:rPr>
              <w:t>
</w:t>
            </w: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8-714-36-2-94-19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NAB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"Нелюбин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Нелюбин селосы,</w:t>
            </w:r>
            <w:r>
              <w:br/>
            </w:r>
            <w:r>
              <w:rPr>
                <w:rFonts w:ascii="Times New Roman"/>
                <w:b w:val="false"/>
                <w:i w:val="false"/>
                <w:color w:val="000000"/>
                <w:sz w:val="20"/>
              </w:rPr>
              <w:t>
</w:t>
            </w:r>
            <w:r>
              <w:rPr>
                <w:rFonts w:ascii="Times New Roman"/>
                <w:b w:val="false"/>
                <w:i w:val="false"/>
                <w:color w:val="000000"/>
                <w:sz w:val="20"/>
              </w:rPr>
              <w:t>Карл Маркс</w:t>
            </w:r>
            <w:r>
              <w:br/>
            </w:r>
            <w:r>
              <w:rPr>
                <w:rFonts w:ascii="Times New Roman"/>
                <w:b w:val="false"/>
                <w:i w:val="false"/>
                <w:color w:val="000000"/>
                <w:sz w:val="20"/>
              </w:rPr>
              <w:t>
</w:t>
            </w:r>
            <w:r>
              <w:rPr>
                <w:rFonts w:ascii="Times New Roman"/>
                <w:b w:val="false"/>
                <w:i w:val="false"/>
                <w:color w:val="000000"/>
                <w:sz w:val="20"/>
              </w:rPr>
              <w:t>көшесі,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Новоильинов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Школьная</w:t>
            </w:r>
            <w:r>
              <w:br/>
            </w:r>
            <w:r>
              <w:rPr>
                <w:rFonts w:ascii="Times New Roman"/>
                <w:b w:val="false"/>
                <w:i w:val="false"/>
                <w:color w:val="000000"/>
                <w:sz w:val="20"/>
              </w:rPr>
              <w:t>
</w:t>
            </w:r>
            <w:r>
              <w:rPr>
                <w:rFonts w:ascii="Times New Roman"/>
                <w:b w:val="false"/>
                <w:i w:val="false"/>
                <w:color w:val="000000"/>
                <w:sz w:val="20"/>
              </w:rPr>
              <w:t>көшесi, 35/2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8-714-36-2-52-34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nvl akm@mai.kz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Павлов 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41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8-714-36-3-98-79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pvl akm@mail.kz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r>
              <w:br/>
            </w:r>
            <w:r>
              <w:rPr>
                <w:rFonts w:ascii="Times New Roman"/>
                <w:b w:val="false"/>
                <w:i w:val="false"/>
                <w:color w:val="000000"/>
                <w:sz w:val="20"/>
              </w:rPr>
              <w:t>
</w:t>
            </w:r>
            <w:r>
              <w:rPr>
                <w:rFonts w:ascii="Times New Roman"/>
                <w:b w:val="false"/>
                <w:i w:val="false"/>
                <w:color w:val="000000"/>
                <w:sz w:val="20"/>
              </w:rPr>
              <w:t>Калинин көшесi,</w:t>
            </w:r>
            <w:r>
              <w:br/>
            </w:r>
            <w:r>
              <w:rPr>
                <w:rFonts w:ascii="Times New Roman"/>
                <w:b w:val="false"/>
                <w:i w:val="false"/>
                <w:color w:val="000000"/>
                <w:sz w:val="20"/>
              </w:rPr>
              <w:t>
</w:t>
            </w:r>
            <w:r>
              <w:rPr>
                <w:rFonts w:ascii="Times New Roman"/>
                <w:b w:val="false"/>
                <w:i w:val="false"/>
                <w:color w:val="000000"/>
                <w:sz w:val="20"/>
              </w:rPr>
              <w:t>87</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8-714-36-3-61-12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trn.trn@mail.ru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"Ряжск 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Ряжск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8-714-44-3-54-84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"Троебрат</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Троебрат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8-714-44-9-90-11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Trb_akimat@,ail.ru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8-714-44-2-11-46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Uzunkoi_akimat@mai.ru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"Бауман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Бауман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8-714-44-9-33-42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"Ершов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Ершов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8-714-44-9-55-37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ersnovso84@mail.ru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"Карлмаркс</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Сокол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8-714-44-9-37-23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"Киев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Миролюбов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8-714-44-3-55-54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"Киров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Киров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8-714-44-9-34-72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"Куйбышев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Варваров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8-714-44-9-53-34</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Новопокров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8-714-44-9-51-01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novopokrovaa@mail.ru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Белоглин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8-714-44-9-24-33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Petropavl-bg@mai.ru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Пресногорьков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8-714-44-3-41-57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"Россия</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Тайсойған</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8-714-44-9-35-19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"Суворов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Суворов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8-714-44-9-21-86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Вершковый</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көшесi, 12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8-714-44-2-10-62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52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Федоров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8-714-44-9-31-35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Речной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8-714-44-9-25-31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uzunkol@kostanay.kz</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w:t>
            </w:r>
            <w:r>
              <w:br/>
            </w:r>
            <w:r>
              <w:rPr>
                <w:rFonts w:ascii="Times New Roman"/>
                <w:b w:val="false"/>
                <w:i w:val="false"/>
                <w:color w:val="000000"/>
                <w:sz w:val="20"/>
              </w:rPr>
              <w:t>
</w:t>
            </w:r>
            <w:r>
              <w:rPr>
                <w:rFonts w:ascii="Times New Roman"/>
                <w:b w:val="false"/>
                <w:i w:val="false"/>
                <w:color w:val="000000"/>
                <w:sz w:val="20"/>
              </w:rPr>
              <w:t>селосы"</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 селосы,</w:t>
            </w:r>
            <w:r>
              <w:br/>
            </w:r>
            <w:r>
              <w:rPr>
                <w:rFonts w:ascii="Times New Roman"/>
                <w:b w:val="false"/>
                <w:i w:val="false"/>
                <w:color w:val="000000"/>
                <w:sz w:val="20"/>
              </w:rPr>
              <w:t>
</w:t>
            </w:r>
            <w:r>
              <w:rPr>
                <w:rFonts w:ascii="Times New Roman"/>
                <w:b w:val="false"/>
                <w:i w:val="false"/>
                <w:color w:val="000000"/>
                <w:sz w:val="20"/>
              </w:rPr>
              <w:t>Красноармейский</w:t>
            </w:r>
            <w:r>
              <w:br/>
            </w:r>
            <w:r>
              <w:rPr>
                <w:rFonts w:ascii="Times New Roman"/>
                <w:b w:val="false"/>
                <w:i w:val="false"/>
                <w:color w:val="000000"/>
                <w:sz w:val="20"/>
              </w:rPr>
              <w:t>
</w:t>
            </w:r>
            <w:r>
              <w:rPr>
                <w:rFonts w:ascii="Times New Roman"/>
                <w:b w:val="false"/>
                <w:i w:val="false"/>
                <w:color w:val="000000"/>
                <w:sz w:val="20"/>
              </w:rPr>
              <w:t>көшесі, 53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8-714-42-2-10-45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akimatfed@mail.ru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"Баннов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Баннов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8-714-42-9-92-46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bannovkafed@mail.ru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"Вишневый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Вишневый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8-714-42-9-63-35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vishnevfed@mail.ru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"Воронеж</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Придорожный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8-714-42-9-42-22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voronegfed@mail.ru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Жаркөл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8-714-42-2-11-47</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garkolfed@mail.ru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"Камышин</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Чистый Шаңдақ</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8-714-42-9-51-18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kamishinskifed@</w:t>
            </w:r>
            <w:r>
              <w:br/>
            </w:r>
            <w:r>
              <w:rPr>
                <w:rFonts w:ascii="Times New Roman"/>
                <w:b w:val="false"/>
                <w:i w:val="false"/>
                <w:color w:val="000000"/>
                <w:sz w:val="20"/>
              </w:rPr>
              <w:t>
</w:t>
            </w:r>
            <w:r>
              <w:rPr>
                <w:rFonts w:ascii="Times New Roman"/>
                <w:b w:val="false"/>
                <w:i w:val="false"/>
                <w:color w:val="000000"/>
                <w:sz w:val="20"/>
              </w:rPr>
              <w:t>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"Қоржынкөл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Лесной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8-714-42-9-43-19</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korginkolfed@mail.ru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"Қосарал</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Кеңарал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8-714-42-9-54-18</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kosaralfed@mail.ru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Костряков</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8-714-42-9-66-35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kostrfed@mail.ru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селолық</w:t>
            </w:r>
            <w:r>
              <w:br/>
            </w:r>
            <w:r>
              <w:rPr>
                <w:rFonts w:ascii="Times New Roman"/>
                <w:b w:val="false"/>
                <w:i w:val="false"/>
                <w:color w:val="000000"/>
                <w:sz w:val="20"/>
              </w:rPr>
              <w:t>
</w:t>
            </w:r>
            <w:r>
              <w:rPr>
                <w:rFonts w:ascii="Times New Roman"/>
                <w:b w:val="false"/>
                <w:i w:val="false"/>
                <w:color w:val="000000"/>
                <w:sz w:val="20"/>
              </w:rPr>
              <w:t>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Ленин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8-714-42-9-52-21</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leninskiyfed@mail.ru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Новошумный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8-714-42-9-46-46</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novoshumfed@mail.ru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Первомай</w:t>
            </w:r>
            <w:r>
              <w:br/>
            </w:r>
            <w:r>
              <w:rPr>
                <w:rFonts w:ascii="Times New Roman"/>
                <w:b w:val="false"/>
                <w:i w:val="false"/>
                <w:color w:val="000000"/>
                <w:sz w:val="20"/>
              </w:rPr>
              <w:t>
</w:t>
            </w:r>
            <w:r>
              <w:rPr>
                <w:rFonts w:ascii="Times New Roman"/>
                <w:b w:val="false"/>
                <w:i w:val="false"/>
                <w:color w:val="000000"/>
                <w:sz w:val="20"/>
              </w:rPr>
              <w:t>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8-714-42-9-31-22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pervomaikafed@mail.ru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"Пешков</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Пешков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8-714-42-9-35-65</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peshkovkafed@mail.ru</w:t>
            </w:r>
          </w:p>
        </w:tc>
      </w:tr>
      <w:tr>
        <w:trPr>
          <w:trHeight w:val="11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"Шаңдақ</w:t>
            </w:r>
            <w:r>
              <w:br/>
            </w:r>
            <w:r>
              <w:rPr>
                <w:rFonts w:ascii="Times New Roman"/>
                <w:b w:val="false"/>
                <w:i w:val="false"/>
                <w:color w:val="000000"/>
                <w:sz w:val="20"/>
              </w:rPr>
              <w:t>
</w:t>
            </w:r>
            <w:r>
              <w:rPr>
                <w:rFonts w:ascii="Times New Roman"/>
                <w:b w:val="false"/>
                <w:i w:val="false"/>
                <w:color w:val="000000"/>
                <w:sz w:val="20"/>
              </w:rPr>
              <w:t>селолық округі</w:t>
            </w:r>
            <w:r>
              <w:br/>
            </w:r>
            <w:r>
              <w:rPr>
                <w:rFonts w:ascii="Times New Roman"/>
                <w:b w:val="false"/>
                <w:i w:val="false"/>
                <w:color w:val="000000"/>
                <w:sz w:val="20"/>
              </w:rPr>
              <w:t>
</w:t>
            </w:r>
            <w:r>
              <w:rPr>
                <w:rFonts w:ascii="Times New Roman"/>
                <w:b w:val="false"/>
                <w:i w:val="false"/>
                <w:color w:val="000000"/>
                <w:sz w:val="20"/>
              </w:rPr>
              <w:t>әкімінің</w:t>
            </w:r>
            <w:r>
              <w:br/>
            </w:r>
            <w:r>
              <w:rPr>
                <w:rFonts w:ascii="Times New Roman"/>
                <w:b w:val="false"/>
                <w:i w:val="false"/>
                <w:color w:val="000000"/>
                <w:sz w:val="20"/>
              </w:rPr>
              <w:t>
</w:t>
            </w:r>
            <w:r>
              <w:rPr>
                <w:rFonts w:ascii="Times New Roman"/>
                <w:b w:val="false"/>
                <w:i w:val="false"/>
                <w:color w:val="000000"/>
                <w:sz w:val="20"/>
              </w:rPr>
              <w:t>аппараты"</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мекемесi</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Мирный селосы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8-714-42-9-62-33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chandakfed@mail.ru</w:t>
            </w:r>
          </w:p>
        </w:tc>
      </w:tr>
    </w:tbl>
    <w:bookmarkStart w:name="z149" w:id="75"/>
    <w:p>
      <w:pPr>
        <w:spacing w:after="0"/>
        <w:ind w:left="0"/>
        <w:jc w:val="both"/>
      </w:pPr>
      <w:r>
        <w:rPr>
          <w:rFonts w:ascii="Times New Roman"/>
          <w:b w:val="false"/>
          <w:i w:val="false"/>
          <w:color w:val="000000"/>
          <w:sz w:val="28"/>
        </w:rPr>
        <w:t xml:space="preserve">
"Ветеринариялық анықтаманы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2-қосымша       </w:t>
      </w:r>
    </w:p>
    <w:bookmarkEnd w:id="75"/>
    <w:p>
      <w:pPr>
        <w:spacing w:after="0"/>
        <w:ind w:left="0"/>
        <w:jc w:val="left"/>
      </w:pPr>
      <w:r>
        <w:rPr>
          <w:rFonts w:ascii="Times New Roman"/>
          <w:b/>
          <w:i w:val="false"/>
          <w:color w:val="000000"/>
        </w:rPr>
        <w:t xml:space="preserve"> "Ветеринариялық анықтаманы беру" мемлекеттiк қызметтi көрсету үдерісі</w:t>
      </w:r>
    </w:p>
    <w:p>
      <w:pPr>
        <w:spacing w:after="0"/>
        <w:ind w:left="0"/>
        <w:jc w:val="both"/>
      </w:pPr>
      <w:r>
        <w:drawing>
          <wp:inline distT="0" distB="0" distL="0" distR="0">
            <wp:extent cx="7518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6705600"/>
                    </a:xfrm>
                    <a:prstGeom prst="rect">
                      <a:avLst/>
                    </a:prstGeom>
                  </pic:spPr>
                </pic:pic>
              </a:graphicData>
            </a:graphic>
          </wp:inline>
        </w:drawing>
      </w:r>
    </w:p>
    <w:bookmarkStart w:name="z150" w:id="76"/>
    <w:p>
      <w:pPr>
        <w:spacing w:after="0"/>
        <w:ind w:left="0"/>
        <w:jc w:val="both"/>
      </w:pPr>
      <w:r>
        <w:rPr>
          <w:rFonts w:ascii="Times New Roman"/>
          <w:b w:val="false"/>
          <w:i w:val="false"/>
          <w:color w:val="000000"/>
          <w:sz w:val="28"/>
        </w:rPr>
        <w:t xml:space="preserve">
"Ветеринариялық анықтаманы беру"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3-қосымша      </w:t>
      </w:r>
    </w:p>
    <w:bookmarkEnd w:id="76"/>
    <w:p>
      <w:pPr>
        <w:spacing w:after="0"/>
        <w:ind w:left="0"/>
        <w:jc w:val="left"/>
      </w:pPr>
      <w:r>
        <w:rPr>
          <w:rFonts w:ascii="Times New Roman"/>
          <w:b/>
          <w:i w:val="false"/>
          <w:color w:val="000000"/>
        </w:rPr>
        <w:t xml:space="preserve"> Әкiмшiлiк әрекеттердің (рәсiмдердiң) кезектiлiгiн сипаттау және өзара әрекеті</w:t>
      </w:r>
    </w:p>
    <w:p>
      <w:pPr>
        <w:spacing w:after="0"/>
        <w:ind w:left="0"/>
        <w:jc w:val="both"/>
      </w:pPr>
      <w:r>
        <w:rPr>
          <w:rFonts w:ascii="Times New Roman"/>
          <w:b/>
          <w:i w:val="false"/>
          <w:color w:val="000000"/>
          <w:sz w:val="28"/>
        </w:rPr>
        <w:t>1-кесте.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6"/>
        <w:gridCol w:w="6804"/>
      </w:tblGrid>
      <w:tr>
        <w:trPr>
          <w:trHeight w:val="525" w:hRule="atLeast"/>
        </w:trPr>
        <w:tc>
          <w:tcPr>
            <w:tcW w:w="4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(жұмыстар</w:t>
            </w:r>
            <w:r>
              <w:br/>
            </w:r>
            <w:r>
              <w:rPr>
                <w:rFonts w:ascii="Times New Roman"/>
                <w:b w:val="false"/>
                <w:i w:val="false"/>
                <w:color w:val="000000"/>
                <w:sz w:val="20"/>
              </w:rPr>
              <w:t>
</w:t>
            </w:r>
            <w:r>
              <w:rPr>
                <w:rFonts w:ascii="Times New Roman"/>
                <w:b w:val="false"/>
                <w:i w:val="false"/>
                <w:color w:val="000000"/>
                <w:sz w:val="20"/>
              </w:rPr>
              <w:t>барысының, ағынының) №</w:t>
            </w:r>
          </w:p>
        </w:tc>
        <w:tc>
          <w:tcPr>
            <w:tcW w:w="6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6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Ветеринария саласында қызметті жүзеге</w:t>
            </w:r>
            <w:r>
              <w:br/>
            </w:r>
            <w:r>
              <w:rPr>
                <w:rFonts w:ascii="Times New Roman"/>
                <w:b w:val="false"/>
                <w:i w:val="false"/>
                <w:color w:val="000000"/>
                <w:sz w:val="20"/>
              </w:rPr>
              <w:t>
</w:t>
            </w:r>
            <w:r>
              <w:rPr>
                <w:rFonts w:ascii="Times New Roman"/>
                <w:b w:val="false"/>
                <w:i w:val="false"/>
                <w:color w:val="000000"/>
                <w:sz w:val="20"/>
              </w:rPr>
              <w:t>асыратын уәкілетті органның маманы</w:t>
            </w:r>
          </w:p>
        </w:tc>
      </w:tr>
      <w:tr>
        <w:trPr>
          <w:trHeight w:val="555" w:hRule="atLeast"/>
        </w:trPr>
        <w:tc>
          <w:tcPr>
            <w:tcW w:w="4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(үдерістiң,</w:t>
            </w:r>
            <w:r>
              <w:br/>
            </w:r>
            <w:r>
              <w:rPr>
                <w:rFonts w:ascii="Times New Roman"/>
                <w:b w:val="false"/>
                <w:i w:val="false"/>
                <w:color w:val="000000"/>
                <w:sz w:val="20"/>
              </w:rPr>
              <w:t>
</w:t>
            </w:r>
            <w:r>
              <w:rPr>
                <w:rFonts w:ascii="Times New Roman"/>
                <w:b w:val="false"/>
                <w:i w:val="false"/>
                <w:color w:val="000000"/>
                <w:sz w:val="20"/>
              </w:rPr>
              <w:t>рәсiмдердiң, операцияның)</w:t>
            </w:r>
            <w:r>
              <w:br/>
            </w:r>
            <w:r>
              <w:rPr>
                <w:rFonts w:ascii="Times New Roman"/>
                <w:b w:val="false"/>
                <w:i w:val="false"/>
                <w:color w:val="000000"/>
                <w:sz w:val="20"/>
              </w:rPr>
              <w:t>
</w:t>
            </w:r>
            <w:r>
              <w:rPr>
                <w:rFonts w:ascii="Times New Roman"/>
                <w:b w:val="false"/>
                <w:i w:val="false"/>
                <w:color w:val="000000"/>
                <w:sz w:val="20"/>
              </w:rPr>
              <w:t>атауы 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6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өтінішін тіркеу, қажетті</w:t>
            </w:r>
            <w:r>
              <w:br/>
            </w:r>
            <w:r>
              <w:rPr>
                <w:rFonts w:ascii="Times New Roman"/>
                <w:b w:val="false"/>
                <w:i w:val="false"/>
                <w:color w:val="000000"/>
                <w:sz w:val="20"/>
              </w:rPr>
              <w:t>
</w:t>
            </w:r>
            <w:r>
              <w:rPr>
                <w:rFonts w:ascii="Times New Roman"/>
                <w:b w:val="false"/>
                <w:i w:val="false"/>
                <w:color w:val="000000"/>
                <w:sz w:val="20"/>
              </w:rPr>
              <w:t>құжаттардың бар болуын, толықтығын және</w:t>
            </w:r>
            <w:r>
              <w:br/>
            </w:r>
            <w:r>
              <w:rPr>
                <w:rFonts w:ascii="Times New Roman"/>
                <w:b w:val="false"/>
                <w:i w:val="false"/>
                <w:color w:val="000000"/>
                <w:sz w:val="20"/>
              </w:rPr>
              <w:t>
</w:t>
            </w:r>
            <w:r>
              <w:rPr>
                <w:rFonts w:ascii="Times New Roman"/>
                <w:b w:val="false"/>
                <w:i w:val="false"/>
                <w:color w:val="000000"/>
                <w:sz w:val="20"/>
              </w:rPr>
              <w:t>оларды ресімдеу дұрыстығын тексеру.</w:t>
            </w:r>
            <w:r>
              <w:br/>
            </w:r>
            <w:r>
              <w:rPr>
                <w:rFonts w:ascii="Times New Roman"/>
                <w:b w:val="false"/>
                <w:i w:val="false"/>
                <w:color w:val="000000"/>
                <w:sz w:val="20"/>
              </w:rPr>
              <w:t>
</w:t>
            </w:r>
            <w:r>
              <w:rPr>
                <w:rFonts w:ascii="Times New Roman"/>
                <w:b w:val="false"/>
                <w:i w:val="false"/>
                <w:color w:val="000000"/>
                <w:sz w:val="20"/>
              </w:rPr>
              <w:t>Ветеринариялық анықтама беру немесе</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w:t>
            </w:r>
            <w:r>
              <w:br/>
            </w:r>
            <w:r>
              <w:rPr>
                <w:rFonts w:ascii="Times New Roman"/>
                <w:b w:val="false"/>
                <w:i w:val="false"/>
                <w:color w:val="000000"/>
                <w:sz w:val="20"/>
              </w:rPr>
              <w:t>
</w:t>
            </w:r>
            <w:r>
              <w:rPr>
                <w:rFonts w:ascii="Times New Roman"/>
                <w:b w:val="false"/>
                <w:i w:val="false"/>
                <w:color w:val="000000"/>
                <w:sz w:val="20"/>
              </w:rPr>
              <w:t>жөнінде шешім қабылдау</w:t>
            </w:r>
          </w:p>
        </w:tc>
      </w:tr>
      <w:tr>
        <w:trPr>
          <w:trHeight w:val="765" w:hRule="atLeast"/>
        </w:trPr>
        <w:tc>
          <w:tcPr>
            <w:tcW w:w="4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w:t>
            </w:r>
            <w:r>
              <w:br/>
            </w:r>
            <w:r>
              <w:rPr>
                <w:rFonts w:ascii="Times New Roman"/>
                <w:b w:val="false"/>
                <w:i w:val="false"/>
                <w:color w:val="000000"/>
                <w:sz w:val="20"/>
              </w:rPr>
              <w:t>
</w:t>
            </w:r>
            <w:r>
              <w:rPr>
                <w:rFonts w:ascii="Times New Roman"/>
                <w:b w:val="false"/>
                <w:i w:val="false"/>
                <w:color w:val="000000"/>
                <w:sz w:val="20"/>
              </w:rPr>
              <w:t>құжат, ұйымдық-</w:t>
            </w:r>
            <w:r>
              <w:br/>
            </w:r>
            <w:r>
              <w:rPr>
                <w:rFonts w:ascii="Times New Roman"/>
                <w:b w:val="false"/>
                <w:i w:val="false"/>
                <w:color w:val="000000"/>
                <w:sz w:val="20"/>
              </w:rPr>
              <w:t>
</w:t>
            </w:r>
            <w:r>
              <w:rPr>
                <w:rFonts w:ascii="Times New Roman"/>
                <w:b w:val="false"/>
                <w:i w:val="false"/>
                <w:color w:val="000000"/>
                <w:sz w:val="20"/>
              </w:rPr>
              <w:t>басшылық ету шешiмі)</w:t>
            </w:r>
          </w:p>
        </w:tc>
        <w:tc>
          <w:tcPr>
            <w:tcW w:w="6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ветеринариялық анықтама беру</w:t>
            </w:r>
            <w:r>
              <w:br/>
            </w:r>
            <w:r>
              <w:rPr>
                <w:rFonts w:ascii="Times New Roman"/>
                <w:b w:val="false"/>
                <w:i w:val="false"/>
                <w:color w:val="000000"/>
                <w:sz w:val="20"/>
              </w:rPr>
              <w:t>
</w:t>
            </w:r>
            <w:r>
              <w:rPr>
                <w:rFonts w:ascii="Times New Roman"/>
                <w:b w:val="false"/>
                <w:i w:val="false"/>
                <w:color w:val="000000"/>
                <w:sz w:val="20"/>
              </w:rPr>
              <w:t>немесе жазбаша түрде мемлекеттік қызмет</w:t>
            </w:r>
            <w:r>
              <w:br/>
            </w:r>
            <w:r>
              <w:rPr>
                <w:rFonts w:ascii="Times New Roman"/>
                <w:b w:val="false"/>
                <w:i w:val="false"/>
                <w:color w:val="000000"/>
                <w:sz w:val="20"/>
              </w:rPr>
              <w:t>
</w:t>
            </w:r>
            <w:r>
              <w:rPr>
                <w:rFonts w:ascii="Times New Roman"/>
                <w:b w:val="false"/>
                <w:i w:val="false"/>
                <w:color w:val="000000"/>
                <w:sz w:val="20"/>
              </w:rPr>
              <w:t>көрсетуден бас тарту жөнінде дәлелді</w:t>
            </w:r>
            <w:r>
              <w:br/>
            </w:r>
            <w:r>
              <w:rPr>
                <w:rFonts w:ascii="Times New Roman"/>
                <w:b w:val="false"/>
                <w:i w:val="false"/>
                <w:color w:val="000000"/>
                <w:sz w:val="20"/>
              </w:rPr>
              <w:t>
</w:t>
            </w:r>
            <w:r>
              <w:rPr>
                <w:rFonts w:ascii="Times New Roman"/>
                <w:b w:val="false"/>
                <w:i w:val="false"/>
                <w:color w:val="000000"/>
                <w:sz w:val="20"/>
              </w:rPr>
              <w:t>жауап</w:t>
            </w:r>
          </w:p>
        </w:tc>
      </w:tr>
      <w:tr>
        <w:trPr>
          <w:trHeight w:val="195" w:hRule="atLeast"/>
        </w:trPr>
        <w:tc>
          <w:tcPr>
            <w:tcW w:w="4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Беру мерзiмдерi</w:t>
            </w:r>
          </w:p>
        </w:tc>
        <w:tc>
          <w:tcPr>
            <w:tcW w:w="6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r>
    </w:tbl>
    <w:bookmarkStart w:name="z151" w:id="77"/>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Негiзгi үдеріс</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0"/>
      </w:tblGrid>
      <w:tr>
        <w:trPr>
          <w:trHeight w:val="30"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 ҚФБ</w:t>
            </w:r>
            <w:r>
              <w:br/>
            </w:r>
            <w:r>
              <w:rPr>
                <w:rFonts w:ascii="Times New Roman"/>
                <w:b w:val="false"/>
                <w:i w:val="false"/>
                <w:color w:val="000000"/>
                <w:sz w:val="20"/>
              </w:rPr>
              <w:t>
</w:t>
            </w:r>
            <w:r>
              <w:rPr>
                <w:rFonts w:ascii="Times New Roman"/>
                <w:b w:val="false"/>
                <w:i w:val="false"/>
                <w:color w:val="000000"/>
                <w:sz w:val="20"/>
              </w:rPr>
              <w:t>Ветеринария саласында қызметті жүзеге асыратын уәкілетті органның</w:t>
            </w:r>
            <w:r>
              <w:br/>
            </w:r>
            <w:r>
              <w:rPr>
                <w:rFonts w:ascii="Times New Roman"/>
                <w:b w:val="false"/>
                <w:i w:val="false"/>
                <w:color w:val="000000"/>
                <w:sz w:val="20"/>
              </w:rPr>
              <w:t>
</w:t>
            </w:r>
            <w:r>
              <w:rPr>
                <w:rFonts w:ascii="Times New Roman"/>
                <w:b w:val="false"/>
                <w:i w:val="false"/>
                <w:color w:val="000000"/>
                <w:sz w:val="20"/>
              </w:rPr>
              <w:t>маманы</w:t>
            </w:r>
          </w:p>
        </w:tc>
      </w:tr>
      <w:tr>
        <w:trPr>
          <w:trHeight w:val="885"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Тұтынушының өтінішін тіркеу, қажетті құжаттардың бар болуын, толықтығын</w:t>
            </w:r>
            <w:r>
              <w:br/>
            </w:r>
            <w:r>
              <w:rPr>
                <w:rFonts w:ascii="Times New Roman"/>
                <w:b w:val="false"/>
                <w:i w:val="false"/>
                <w:color w:val="000000"/>
                <w:sz w:val="20"/>
              </w:rPr>
              <w:t>
</w:t>
            </w:r>
            <w:r>
              <w:rPr>
                <w:rFonts w:ascii="Times New Roman"/>
                <w:b w:val="false"/>
                <w:i w:val="false"/>
                <w:color w:val="000000"/>
                <w:sz w:val="20"/>
              </w:rPr>
              <w:t>және ресімдеу дұрыстығын тексеру.</w:t>
            </w:r>
          </w:p>
        </w:tc>
      </w:tr>
      <w:tr>
        <w:trPr>
          <w:trHeight w:val="30"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Тұтынушыға ветеринариялық анықтаманы беру</w:t>
            </w:r>
          </w:p>
        </w:tc>
      </w:tr>
    </w:tbl>
    <w:bookmarkStart w:name="z152" w:id="78"/>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0"/>
      </w:tblGrid>
      <w:tr>
        <w:trPr>
          <w:trHeight w:val="465"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1-топ ҚФБ</w:t>
            </w:r>
            <w:r>
              <w:br/>
            </w:r>
            <w:r>
              <w:rPr>
                <w:rFonts w:ascii="Times New Roman"/>
                <w:b w:val="false"/>
                <w:i w:val="false"/>
                <w:color w:val="000000"/>
                <w:sz w:val="20"/>
              </w:rPr>
              <w:t>
</w:t>
            </w:r>
            <w:r>
              <w:rPr>
                <w:rFonts w:ascii="Times New Roman"/>
                <w:b w:val="false"/>
                <w:i w:val="false"/>
                <w:color w:val="000000"/>
                <w:sz w:val="20"/>
              </w:rPr>
              <w:t>Ветеринария саласында қызметті жүзеге асыратын уәкілетті органның</w:t>
            </w:r>
            <w:r>
              <w:br/>
            </w:r>
            <w:r>
              <w:rPr>
                <w:rFonts w:ascii="Times New Roman"/>
                <w:b w:val="false"/>
                <w:i w:val="false"/>
                <w:color w:val="000000"/>
                <w:sz w:val="20"/>
              </w:rPr>
              <w:t>
</w:t>
            </w:r>
            <w:r>
              <w:rPr>
                <w:rFonts w:ascii="Times New Roman"/>
                <w:b w:val="false"/>
                <w:i w:val="false"/>
                <w:color w:val="000000"/>
                <w:sz w:val="20"/>
              </w:rPr>
              <w:t>маманы</w:t>
            </w:r>
          </w:p>
        </w:tc>
      </w:tr>
      <w:tr>
        <w:trPr>
          <w:trHeight w:val="1005"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w:t>
            </w:r>
            <w:r>
              <w:rPr>
                <w:rFonts w:ascii="Times New Roman"/>
                <w:b w:val="false"/>
                <w:i w:val="false"/>
                <w:color w:val="000000"/>
                <w:sz w:val="20"/>
              </w:rPr>
              <w:t>Тұтынушының өтінішін тіркеу, қажетті құжаттардың бар болуын, толықтығын</w:t>
            </w:r>
            <w:r>
              <w:br/>
            </w:r>
            <w:r>
              <w:rPr>
                <w:rFonts w:ascii="Times New Roman"/>
                <w:b w:val="false"/>
                <w:i w:val="false"/>
                <w:color w:val="000000"/>
                <w:sz w:val="20"/>
              </w:rPr>
              <w:t>
</w:t>
            </w:r>
            <w:r>
              <w:rPr>
                <w:rFonts w:ascii="Times New Roman"/>
                <w:b w:val="false"/>
                <w:i w:val="false"/>
                <w:color w:val="000000"/>
                <w:sz w:val="20"/>
              </w:rPr>
              <w:t>және ресімдеу дұрыстығын тексеру.</w:t>
            </w:r>
          </w:p>
        </w:tc>
      </w:tr>
      <w:tr>
        <w:trPr>
          <w:trHeight w:val="945" w:hRule="atLeast"/>
        </w:trPr>
        <w:tc>
          <w:tcPr>
            <w:tcW w:w="1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2-әрекет</w:t>
            </w:r>
            <w:r>
              <w:br/>
            </w:r>
            <w:r>
              <w:rPr>
                <w:rFonts w:ascii="Times New Roman"/>
                <w:b w:val="false"/>
                <w:i w:val="false"/>
                <w:color w:val="000000"/>
                <w:sz w:val="20"/>
              </w:rPr>
              <w:t>
</w:t>
            </w:r>
            <w:r>
              <w:rPr>
                <w:rFonts w:ascii="Times New Roman"/>
                <w:b w:val="false"/>
                <w:i w:val="false"/>
                <w:color w:val="000000"/>
                <w:sz w:val="20"/>
              </w:rPr>
              <w:t>Жазбаша түрде мемлекеттік қызмет көрсетуден бас тарту жөнінде дәлелді</w:t>
            </w:r>
            <w:r>
              <w:br/>
            </w:r>
            <w:r>
              <w:rPr>
                <w:rFonts w:ascii="Times New Roman"/>
                <w:b w:val="false"/>
                <w:i w:val="false"/>
                <w:color w:val="000000"/>
                <w:sz w:val="20"/>
              </w:rPr>
              <w:t>
</w:t>
            </w:r>
            <w:r>
              <w:rPr>
                <w:rFonts w:ascii="Times New Roman"/>
                <w:b w:val="false"/>
                <w:i w:val="false"/>
                <w:color w:val="000000"/>
                <w:sz w:val="20"/>
              </w:rPr>
              <w:t>жауап беру</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