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31c76" w14:textId="f131c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Таран ауданы Новоильинов ауылдық округінің "Цой Георгий Сергеевич", "Шалыгин Владимир Владимирович", "Простор" шаруа қожалықтары мен "Альба" жауапкершілігі шектеулі серіктестігі жер учаскелерінің шегінде Тобыл өзенінің су қорғау аймағы мен белдеуін, оларды шаруақорлықпен пайдаланудың ерекше жағдайларын және режимін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2012 жылғы 28 мамырдағы № 252 қаулысы. Қостанай облысының Әділет департаментінде 2012 жылғы 15 маусымда № 3814 тіркелді. Күші жойылды - Қостанай облысы әкімдігінің 2022 жылғы 3 тамыздағы № 344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әкімдігінің 03.08.2022 </w:t>
      </w:r>
      <w:r>
        <w:rPr>
          <w:rFonts w:ascii="Times New Roman"/>
          <w:b w:val="false"/>
          <w:i w:val="false"/>
          <w:color w:val="ff0000"/>
          <w:sz w:val="28"/>
        </w:rPr>
        <w:t>№ 344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Тақырыпта және бүкіл мәтін бойынша "селолық" сөзі "ауылдық" сөзімен ауыстырылды - Қостанай облысы әкімдігінің 30.04.2014 </w:t>
      </w:r>
      <w:r>
        <w:rPr>
          <w:rFonts w:ascii="Times New Roman"/>
          <w:b w:val="false"/>
          <w:i w:val="false"/>
          <w:color w:val="000000"/>
          <w:sz w:val="28"/>
        </w:rPr>
        <w:t>№ 182</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Кіріспеге өзгеріс енгізілді - Қостанай облысы әкімдігінің 14.03.2016 №</w:t>
      </w:r>
      <w:r>
        <w:rPr>
          <w:rFonts w:ascii="Times New Roman"/>
          <w:b w:val="false"/>
          <w:i w:val="false"/>
          <w:color w:val="ff0000"/>
          <w:sz w:val="28"/>
        </w:rPr>
        <w:t xml:space="preserve"> 115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Уәкілетті органдармен келісілген, бекітілген жобалық құжаттама негізінде </w:t>
      </w:r>
      <w:r>
        <w:rPr>
          <w:rFonts w:ascii="Times New Roman"/>
          <w:b w:val="false"/>
          <w:i w:val="false"/>
          <w:color w:val="000000"/>
          <w:sz w:val="28"/>
        </w:rPr>
        <w:t>1-қосымшаға</w:t>
      </w:r>
      <w:r>
        <w:rPr>
          <w:rFonts w:ascii="Times New Roman"/>
          <w:b w:val="false"/>
          <w:i w:val="false"/>
          <w:color w:val="000000"/>
          <w:sz w:val="28"/>
        </w:rPr>
        <w:t xml:space="preserve"> сәйкес Таран ауданы Новоильинов  ауылдық округінің "Цой Георгий Сергеевич", "Шалыгин Владимир Владимирович", "Простор" шаруа қожалықтары мен "Альба" жауапкершілігі шектеулі серіктестігі жер учаскелерінің шегінде Тобыл өзенінің су қорғау аймағы мен белдеуі белгіленсін.</w:t>
      </w:r>
    </w:p>
    <w:bookmarkEnd w:id="1"/>
    <w:bookmarkStart w:name="z3" w:id="2"/>
    <w:p>
      <w:pPr>
        <w:spacing w:after="0"/>
        <w:ind w:left="0"/>
        <w:jc w:val="both"/>
      </w:pPr>
      <w:r>
        <w:rPr>
          <w:rFonts w:ascii="Times New Roman"/>
          <w:b w:val="false"/>
          <w:i w:val="false"/>
          <w:color w:val="000000"/>
          <w:sz w:val="28"/>
        </w:rPr>
        <w:t xml:space="preserve">
      2. Таран ауданы Новоильинов ауылдық округінің "Цой Георгий Сергеевич", "Шалыгин Владимир Владимирович", "Простор" шаруа қожалықтары мен "Альба" жауапкершілігі шектеулі серіктестігі жер учаскелерінің шегінде Тобыл өзенінің су қорғау аймағы мен белдеуін шаруақорлықпен пайдаланудың ерекше жағдайлары және режимі </w:t>
      </w:r>
      <w:r>
        <w:rPr>
          <w:rFonts w:ascii="Times New Roman"/>
          <w:b w:val="false"/>
          <w:i w:val="false"/>
          <w:color w:val="000000"/>
          <w:sz w:val="28"/>
        </w:rPr>
        <w:t>2-қосымшаға</w:t>
      </w:r>
      <w:r>
        <w:rPr>
          <w:rFonts w:ascii="Times New Roman"/>
          <w:b w:val="false"/>
          <w:i w:val="false"/>
          <w:color w:val="000000"/>
          <w:sz w:val="28"/>
        </w:rPr>
        <w:t xml:space="preserve"> сәйкес белгіленсін.</w:t>
      </w:r>
    </w:p>
    <w:bookmarkEnd w:id="2"/>
    <w:bookmarkStart w:name="z4" w:id="3"/>
    <w:p>
      <w:pPr>
        <w:spacing w:after="0"/>
        <w:ind w:left="0"/>
        <w:jc w:val="both"/>
      </w:pPr>
      <w:r>
        <w:rPr>
          <w:rFonts w:ascii="Times New Roman"/>
          <w:b w:val="false"/>
          <w:i w:val="false"/>
          <w:color w:val="000000"/>
          <w:sz w:val="28"/>
        </w:rPr>
        <w:t>
      3. Осы қаулы алғаш ресми жарияланғаннан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Садуақасов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Ауыл   </w:t>
      </w:r>
    </w:p>
    <w:p>
      <w:pPr>
        <w:spacing w:after="0"/>
        <w:ind w:left="0"/>
        <w:jc w:val="both"/>
      </w:pPr>
      <w:r>
        <w:rPr>
          <w:rFonts w:ascii="Times New Roman"/>
          <w:b w:val="false"/>
          <w:i w:val="false"/>
          <w:color w:val="000000"/>
          <w:sz w:val="28"/>
        </w:rPr>
        <w:t xml:space="preserve">
      шаруашылығы министрлігі Су ресурстары   </w:t>
      </w:r>
    </w:p>
    <w:p>
      <w:pPr>
        <w:spacing w:after="0"/>
        <w:ind w:left="0"/>
        <w:jc w:val="both"/>
      </w:pPr>
      <w:r>
        <w:rPr>
          <w:rFonts w:ascii="Times New Roman"/>
          <w:b w:val="false"/>
          <w:i w:val="false"/>
          <w:color w:val="000000"/>
          <w:sz w:val="28"/>
        </w:rPr>
        <w:t xml:space="preserve">
      комитетінің Су ресурстарын пайдалануды   </w:t>
      </w:r>
    </w:p>
    <w:p>
      <w:pPr>
        <w:spacing w:after="0"/>
        <w:ind w:left="0"/>
        <w:jc w:val="both"/>
      </w:pPr>
      <w:r>
        <w:rPr>
          <w:rFonts w:ascii="Times New Roman"/>
          <w:b w:val="false"/>
          <w:i w:val="false"/>
          <w:color w:val="000000"/>
          <w:sz w:val="28"/>
        </w:rPr>
        <w:t xml:space="preserve">
      реттеу және қорғау жөніндегі Тобыл-   </w:t>
      </w:r>
    </w:p>
    <w:p>
      <w:pPr>
        <w:spacing w:after="0"/>
        <w:ind w:left="0"/>
        <w:jc w:val="both"/>
      </w:pPr>
      <w:r>
        <w:rPr>
          <w:rFonts w:ascii="Times New Roman"/>
          <w:b w:val="false"/>
          <w:i w:val="false"/>
          <w:color w:val="000000"/>
          <w:sz w:val="28"/>
        </w:rPr>
        <w:t xml:space="preserve">
      Торғай бассейндік инспекциясы"   </w:t>
      </w:r>
    </w:p>
    <w:p>
      <w:pPr>
        <w:spacing w:after="0"/>
        <w:ind w:left="0"/>
        <w:jc w:val="both"/>
      </w:pPr>
      <w:r>
        <w:rPr>
          <w:rFonts w:ascii="Times New Roman"/>
          <w:b w:val="false"/>
          <w:i w:val="false"/>
          <w:color w:val="000000"/>
          <w:sz w:val="28"/>
        </w:rPr>
        <w:t xml:space="preserve">
      мемлекеттік мекемесінің бастығы   </w:t>
      </w:r>
    </w:p>
    <w:p>
      <w:pPr>
        <w:spacing w:after="0"/>
        <w:ind w:left="0"/>
        <w:jc w:val="both"/>
      </w:pPr>
      <w:r>
        <w:rPr>
          <w:rFonts w:ascii="Times New Roman"/>
          <w:b w:val="false"/>
          <w:i w:val="false"/>
          <w:color w:val="000000"/>
          <w:sz w:val="28"/>
        </w:rPr>
        <w:t xml:space="preserve">
      _____________________ Г. Оспанбекова   </w:t>
      </w:r>
    </w:p>
    <w:p>
      <w:pPr>
        <w:spacing w:after="0"/>
        <w:ind w:left="0"/>
        <w:jc w:val="both"/>
      </w:pPr>
      <w:r>
        <w:rPr>
          <w:rFonts w:ascii="Times New Roman"/>
          <w:b w:val="false"/>
          <w:i w:val="false"/>
          <w:color w:val="000000"/>
          <w:sz w:val="28"/>
        </w:rPr>
        <w:t xml:space="preserve">
      Қазақстан Республикасы Денсаулық   </w:t>
      </w:r>
    </w:p>
    <w:p>
      <w:pPr>
        <w:spacing w:after="0"/>
        <w:ind w:left="0"/>
        <w:jc w:val="both"/>
      </w:pPr>
      <w:r>
        <w:rPr>
          <w:rFonts w:ascii="Times New Roman"/>
          <w:b w:val="false"/>
          <w:i w:val="false"/>
          <w:color w:val="000000"/>
          <w:sz w:val="28"/>
        </w:rPr>
        <w:t xml:space="preserve">
      сақтау министрлігі Мемлекеттік   </w:t>
      </w:r>
    </w:p>
    <w:p>
      <w:pPr>
        <w:spacing w:after="0"/>
        <w:ind w:left="0"/>
        <w:jc w:val="both"/>
      </w:pPr>
      <w:r>
        <w:rPr>
          <w:rFonts w:ascii="Times New Roman"/>
          <w:b w:val="false"/>
          <w:i w:val="false"/>
          <w:color w:val="000000"/>
          <w:sz w:val="28"/>
        </w:rPr>
        <w:t xml:space="preserve">
      санитарлық-эпидемиологиялық қадағалау   </w:t>
      </w:r>
    </w:p>
    <w:p>
      <w:pPr>
        <w:spacing w:after="0"/>
        <w:ind w:left="0"/>
        <w:jc w:val="both"/>
      </w:pPr>
      <w:r>
        <w:rPr>
          <w:rFonts w:ascii="Times New Roman"/>
          <w:b w:val="false"/>
          <w:i w:val="false"/>
          <w:color w:val="000000"/>
          <w:sz w:val="28"/>
        </w:rPr>
        <w:t xml:space="preserve">
      комитетінің Қостанай облысы бойынша   </w:t>
      </w:r>
    </w:p>
    <w:p>
      <w:pPr>
        <w:spacing w:after="0"/>
        <w:ind w:left="0"/>
        <w:jc w:val="both"/>
      </w:pPr>
      <w:r>
        <w:rPr>
          <w:rFonts w:ascii="Times New Roman"/>
          <w:b w:val="false"/>
          <w:i w:val="false"/>
          <w:color w:val="000000"/>
          <w:sz w:val="28"/>
        </w:rPr>
        <w:t xml:space="preserve">
      департаменті" мемлекеттік мекемесі   </w:t>
      </w:r>
    </w:p>
    <w:p>
      <w:pPr>
        <w:spacing w:after="0"/>
        <w:ind w:left="0"/>
        <w:jc w:val="both"/>
      </w:pPr>
      <w:r>
        <w:rPr>
          <w:rFonts w:ascii="Times New Roman"/>
          <w:b w:val="false"/>
          <w:i w:val="false"/>
          <w:color w:val="000000"/>
          <w:sz w:val="28"/>
        </w:rPr>
        <w:t xml:space="preserve">
      директорының міндетін атқарушы   </w:t>
      </w:r>
    </w:p>
    <w:p>
      <w:pPr>
        <w:spacing w:after="0"/>
        <w:ind w:left="0"/>
        <w:jc w:val="both"/>
      </w:pPr>
      <w:r>
        <w:rPr>
          <w:rFonts w:ascii="Times New Roman"/>
          <w:b w:val="false"/>
          <w:i w:val="false"/>
          <w:color w:val="000000"/>
          <w:sz w:val="28"/>
        </w:rPr>
        <w:t xml:space="preserve">
      _____________________ Ю. Севостьянов   </w:t>
      </w:r>
    </w:p>
    <w:p>
      <w:pPr>
        <w:spacing w:after="0"/>
        <w:ind w:left="0"/>
        <w:jc w:val="both"/>
      </w:pPr>
      <w:r>
        <w:rPr>
          <w:rFonts w:ascii="Times New Roman"/>
          <w:b w:val="false"/>
          <w:i w:val="false"/>
          <w:color w:val="000000"/>
          <w:sz w:val="28"/>
        </w:rPr>
        <w:t xml:space="preserve">
      "Қазақстан Республикасы Жер ресурстарын   </w:t>
      </w:r>
    </w:p>
    <w:p>
      <w:pPr>
        <w:spacing w:after="0"/>
        <w:ind w:left="0"/>
        <w:jc w:val="both"/>
      </w:pPr>
      <w:r>
        <w:rPr>
          <w:rFonts w:ascii="Times New Roman"/>
          <w:b w:val="false"/>
          <w:i w:val="false"/>
          <w:color w:val="000000"/>
          <w:sz w:val="28"/>
        </w:rPr>
        <w:t xml:space="preserve">
      басқару агенттігінің Қостанай облысы   </w:t>
      </w:r>
    </w:p>
    <w:p>
      <w:pPr>
        <w:spacing w:after="0"/>
        <w:ind w:left="0"/>
        <w:jc w:val="both"/>
      </w:pPr>
      <w:r>
        <w:rPr>
          <w:rFonts w:ascii="Times New Roman"/>
          <w:b w:val="false"/>
          <w:i w:val="false"/>
          <w:color w:val="000000"/>
          <w:sz w:val="28"/>
        </w:rPr>
        <w:t xml:space="preserve">
      бойынша өңіраралық жер инспекциясы"   </w:t>
      </w:r>
    </w:p>
    <w:p>
      <w:pPr>
        <w:spacing w:after="0"/>
        <w:ind w:left="0"/>
        <w:jc w:val="both"/>
      </w:pPr>
      <w:r>
        <w:rPr>
          <w:rFonts w:ascii="Times New Roman"/>
          <w:b w:val="false"/>
          <w:i w:val="false"/>
          <w:color w:val="000000"/>
          <w:sz w:val="28"/>
        </w:rPr>
        <w:t xml:space="preserve">
      мемлекеттік мекемесінің бастығы   </w:t>
      </w:r>
    </w:p>
    <w:p>
      <w:pPr>
        <w:spacing w:after="0"/>
        <w:ind w:left="0"/>
        <w:jc w:val="both"/>
      </w:pPr>
      <w:r>
        <w:rPr>
          <w:rFonts w:ascii="Times New Roman"/>
          <w:b w:val="false"/>
          <w:i w:val="false"/>
          <w:color w:val="000000"/>
          <w:sz w:val="28"/>
        </w:rPr>
        <w:t xml:space="preserve">
      _____________________ М. Дихаев   </w:t>
      </w:r>
    </w:p>
    <w:p>
      <w:pPr>
        <w:spacing w:after="0"/>
        <w:ind w:left="0"/>
        <w:jc w:val="both"/>
      </w:pPr>
      <w:r>
        <w:rPr>
          <w:rFonts w:ascii="Times New Roman"/>
          <w:b w:val="false"/>
          <w:i w:val="false"/>
          <w:color w:val="000000"/>
          <w:sz w:val="28"/>
        </w:rPr>
        <w:t xml:space="preserve">
      "Қазақстан Республикасы Қоршаған   </w:t>
      </w:r>
    </w:p>
    <w:p>
      <w:pPr>
        <w:spacing w:after="0"/>
        <w:ind w:left="0"/>
        <w:jc w:val="both"/>
      </w:pPr>
      <w:r>
        <w:rPr>
          <w:rFonts w:ascii="Times New Roman"/>
          <w:b w:val="false"/>
          <w:i w:val="false"/>
          <w:color w:val="000000"/>
          <w:sz w:val="28"/>
        </w:rPr>
        <w:t xml:space="preserve">
      ортаны қорғау министрлігі Экологиялық   </w:t>
      </w:r>
    </w:p>
    <w:p>
      <w:pPr>
        <w:spacing w:after="0"/>
        <w:ind w:left="0"/>
        <w:jc w:val="both"/>
      </w:pPr>
      <w:r>
        <w:rPr>
          <w:rFonts w:ascii="Times New Roman"/>
          <w:b w:val="false"/>
          <w:i w:val="false"/>
          <w:color w:val="000000"/>
          <w:sz w:val="28"/>
        </w:rPr>
        <w:t xml:space="preserve">
      реттеу және бақылау комитетінің Тобыл-   </w:t>
      </w:r>
    </w:p>
    <w:p>
      <w:pPr>
        <w:spacing w:after="0"/>
        <w:ind w:left="0"/>
        <w:jc w:val="both"/>
      </w:pPr>
      <w:r>
        <w:rPr>
          <w:rFonts w:ascii="Times New Roman"/>
          <w:b w:val="false"/>
          <w:i w:val="false"/>
          <w:color w:val="000000"/>
          <w:sz w:val="28"/>
        </w:rPr>
        <w:t xml:space="preserve">
      Торғай экология департаменті"   </w:t>
      </w:r>
    </w:p>
    <w:p>
      <w:pPr>
        <w:spacing w:after="0"/>
        <w:ind w:left="0"/>
        <w:jc w:val="both"/>
      </w:pPr>
      <w:r>
        <w:rPr>
          <w:rFonts w:ascii="Times New Roman"/>
          <w:b w:val="false"/>
          <w:i w:val="false"/>
          <w:color w:val="000000"/>
          <w:sz w:val="28"/>
        </w:rPr>
        <w:t xml:space="preserve">
      мемлекеттік мекемесі Қостанай   </w:t>
      </w:r>
    </w:p>
    <w:p>
      <w:pPr>
        <w:spacing w:after="0"/>
        <w:ind w:left="0"/>
        <w:jc w:val="both"/>
      </w:pPr>
      <w:r>
        <w:rPr>
          <w:rFonts w:ascii="Times New Roman"/>
          <w:b w:val="false"/>
          <w:i w:val="false"/>
          <w:color w:val="000000"/>
          <w:sz w:val="28"/>
        </w:rPr>
        <w:t xml:space="preserve">
      филиалының бастығы   </w:t>
      </w:r>
    </w:p>
    <w:p>
      <w:pPr>
        <w:spacing w:after="0"/>
        <w:ind w:left="0"/>
        <w:jc w:val="both"/>
      </w:pPr>
      <w:r>
        <w:rPr>
          <w:rFonts w:ascii="Times New Roman"/>
          <w:b w:val="false"/>
          <w:i w:val="false"/>
          <w:color w:val="000000"/>
          <w:sz w:val="28"/>
        </w:rPr>
        <w:t xml:space="preserve">
      _____________________ А. Кәрімов   </w:t>
      </w:r>
    </w:p>
    <w:p>
      <w:pPr>
        <w:spacing w:after="0"/>
        <w:ind w:left="0"/>
        <w:jc w:val="both"/>
      </w:pPr>
      <w:r>
        <w:rPr>
          <w:rFonts w:ascii="Times New Roman"/>
          <w:b w:val="false"/>
          <w:i w:val="false"/>
          <w:color w:val="000000"/>
          <w:sz w:val="28"/>
        </w:rPr>
        <w:t xml:space="preserve">
      "Қостанай облысы әкімдігінің табиғи   </w:t>
      </w:r>
    </w:p>
    <w:p>
      <w:pPr>
        <w:spacing w:after="0"/>
        <w:ind w:left="0"/>
        <w:jc w:val="both"/>
      </w:pPr>
      <w:r>
        <w:rPr>
          <w:rFonts w:ascii="Times New Roman"/>
          <w:b w:val="false"/>
          <w:i w:val="false"/>
          <w:color w:val="000000"/>
          <w:sz w:val="28"/>
        </w:rPr>
        <w:t xml:space="preserve">
      ресурстар және табиғат пайдалануды   </w:t>
      </w:r>
    </w:p>
    <w:p>
      <w:pPr>
        <w:spacing w:after="0"/>
        <w:ind w:left="0"/>
        <w:jc w:val="both"/>
      </w:pPr>
      <w:r>
        <w:rPr>
          <w:rFonts w:ascii="Times New Roman"/>
          <w:b w:val="false"/>
          <w:i w:val="false"/>
          <w:color w:val="000000"/>
          <w:sz w:val="28"/>
        </w:rPr>
        <w:t xml:space="preserve">
      реттеу басқармасы" ММ бастығы   </w:t>
      </w:r>
    </w:p>
    <w:p>
      <w:pPr>
        <w:spacing w:after="0"/>
        <w:ind w:left="0"/>
        <w:jc w:val="both"/>
      </w:pPr>
      <w:r>
        <w:rPr>
          <w:rFonts w:ascii="Times New Roman"/>
          <w:b w:val="false"/>
          <w:i w:val="false"/>
          <w:color w:val="000000"/>
          <w:sz w:val="28"/>
        </w:rPr>
        <w:t xml:space="preserve">
      _____________________ К. Төлеубаев   </w:t>
      </w:r>
    </w:p>
    <w:p>
      <w:pPr>
        <w:spacing w:after="0"/>
        <w:ind w:left="0"/>
        <w:jc w:val="both"/>
      </w:pPr>
      <w:r>
        <w:rPr>
          <w:rFonts w:ascii="Times New Roman"/>
          <w:b w:val="false"/>
          <w:i w:val="false"/>
          <w:color w:val="000000"/>
          <w:sz w:val="28"/>
        </w:rPr>
        <w:t xml:space="preserve">
      Таран ауданының әкімі   </w:t>
      </w:r>
    </w:p>
    <w:p>
      <w:pPr>
        <w:spacing w:after="0"/>
        <w:ind w:left="0"/>
        <w:jc w:val="both"/>
      </w:pPr>
      <w:r>
        <w:rPr>
          <w:rFonts w:ascii="Times New Roman"/>
          <w:b w:val="false"/>
          <w:i w:val="false"/>
          <w:color w:val="000000"/>
          <w:sz w:val="28"/>
        </w:rPr>
        <w:t xml:space="preserve">
      _____________________ А. Бондаренко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2012 жылғы 28 мамырдағы</w:t>
            </w:r>
            <w:r>
              <w:br/>
            </w:r>
            <w:r>
              <w:rPr>
                <w:rFonts w:ascii="Times New Roman"/>
                <w:b w:val="false"/>
                <w:i w:val="false"/>
                <w:color w:val="000000"/>
                <w:sz w:val="20"/>
              </w:rPr>
              <w:t>№ 252 қаулысына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Таран ауданы Новоильинов ауылдық округінің</w:t>
      </w:r>
      <w:r>
        <w:br/>
      </w:r>
      <w:r>
        <w:rPr>
          <w:rFonts w:ascii="Times New Roman"/>
          <w:b/>
          <w:i w:val="false"/>
          <w:color w:val="000000"/>
        </w:rPr>
        <w:t>"Цой Георгий Сергеевич", "Шалыгин Владимир Владимирович",</w:t>
      </w:r>
      <w:r>
        <w:br/>
      </w:r>
      <w:r>
        <w:rPr>
          <w:rFonts w:ascii="Times New Roman"/>
          <w:b/>
          <w:i w:val="false"/>
          <w:color w:val="000000"/>
        </w:rPr>
        <w:t>"Простор" шаруа қожалықтары мен "Альба" жауапкершілігі</w:t>
      </w:r>
      <w:r>
        <w:br/>
      </w:r>
      <w:r>
        <w:rPr>
          <w:rFonts w:ascii="Times New Roman"/>
          <w:b/>
          <w:i w:val="false"/>
          <w:color w:val="000000"/>
        </w:rPr>
        <w:t>шектеулі серіктестігі жер учаскелерінің шегінде</w:t>
      </w:r>
      <w:r>
        <w:br/>
      </w:r>
      <w:r>
        <w:rPr>
          <w:rFonts w:ascii="Times New Roman"/>
          <w:b/>
          <w:i w:val="false"/>
          <w:color w:val="000000"/>
        </w:rPr>
        <w:t>Тобыл өзенінің су қорғау аймағы мен белдеуі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w:t>
            </w:r>
          </w:p>
          <w:p>
            <w:pPr>
              <w:spacing w:after="20"/>
              <w:ind w:left="20"/>
              <w:jc w:val="both"/>
            </w:pPr>
            <w:r>
              <w:rPr>
                <w:rFonts w:ascii="Times New Roman"/>
                <w:b w:val="false"/>
                <w:i w:val="false"/>
                <w:color w:val="000000"/>
                <w:sz w:val="20"/>
              </w:rPr>
              <w:t>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көп</w:t>
            </w:r>
          </w:p>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судың</w:t>
            </w:r>
          </w:p>
          <w:p>
            <w:pPr>
              <w:spacing w:after="20"/>
              <w:ind w:left="20"/>
              <w:jc w:val="both"/>
            </w:pPr>
            <w:r>
              <w:rPr>
                <w:rFonts w:ascii="Times New Roman"/>
                <w:b w:val="false"/>
                <w:i w:val="false"/>
                <w:color w:val="000000"/>
                <w:sz w:val="20"/>
              </w:rPr>
              <w:t>
сабалық</w:t>
            </w:r>
          </w:p>
          <w:p>
            <w:pPr>
              <w:spacing w:after="20"/>
              <w:ind w:left="20"/>
              <w:jc w:val="both"/>
            </w:pPr>
            <w:r>
              <w:rPr>
                <w:rFonts w:ascii="Times New Roman"/>
                <w:b w:val="false"/>
                <w:i w:val="false"/>
                <w:color w:val="000000"/>
                <w:sz w:val="20"/>
              </w:rPr>
              <w:t>
кемері</w:t>
            </w:r>
          </w:p>
          <w:p>
            <w:pPr>
              <w:spacing w:after="20"/>
              <w:ind w:left="20"/>
              <w:jc w:val="both"/>
            </w:pPr>
            <w:r>
              <w:rPr>
                <w:rFonts w:ascii="Times New Roman"/>
                <w:b w:val="false"/>
                <w:i w:val="false"/>
                <w:color w:val="000000"/>
                <w:sz w:val="20"/>
              </w:rPr>
              <w:t>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w:t>
            </w:r>
          </w:p>
          <w:p>
            <w:pPr>
              <w:spacing w:after="20"/>
              <w:ind w:left="20"/>
              <w:jc w:val="both"/>
            </w:pPr>
            <w:r>
              <w:rPr>
                <w:rFonts w:ascii="Times New Roman"/>
                <w:b w:val="false"/>
                <w:i w:val="false"/>
                <w:color w:val="000000"/>
                <w:sz w:val="20"/>
              </w:rPr>
              <w:t>
ғы</w:t>
            </w:r>
          </w:p>
          <w:p>
            <w:pPr>
              <w:spacing w:after="20"/>
              <w:ind w:left="20"/>
              <w:jc w:val="both"/>
            </w:pPr>
            <w:r>
              <w:rPr>
                <w:rFonts w:ascii="Times New Roman"/>
                <w:b w:val="false"/>
                <w:i w:val="false"/>
                <w:color w:val="000000"/>
                <w:sz w:val="20"/>
              </w:rPr>
              <w:t>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w:t>
            </w:r>
          </w:p>
          <w:p>
            <w:pPr>
              <w:spacing w:after="20"/>
              <w:ind w:left="20"/>
              <w:jc w:val="both"/>
            </w:pPr>
            <w:r>
              <w:rPr>
                <w:rFonts w:ascii="Times New Roman"/>
                <w:b w:val="false"/>
                <w:i w:val="false"/>
                <w:color w:val="000000"/>
                <w:sz w:val="20"/>
              </w:rPr>
              <w:t>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p>
            <w:pPr>
              <w:spacing w:after="20"/>
              <w:ind w:left="20"/>
              <w:jc w:val="both"/>
            </w:pPr>
            <w:r>
              <w:rPr>
                <w:rFonts w:ascii="Times New Roman"/>
                <w:b w:val="false"/>
                <w:i w:val="false"/>
                <w:color w:val="000000"/>
                <w:sz w:val="20"/>
              </w:rPr>
              <w:t>
(гек-</w:t>
            </w:r>
          </w:p>
          <w:p>
            <w:pPr>
              <w:spacing w:after="20"/>
              <w:ind w:left="20"/>
              <w:jc w:val="both"/>
            </w:pPr>
            <w:r>
              <w:rPr>
                <w:rFonts w:ascii="Times New Roman"/>
                <w:b w:val="false"/>
                <w:i w:val="false"/>
                <w:color w:val="000000"/>
                <w:sz w:val="20"/>
              </w:rPr>
              <w:t>
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w:t>
            </w:r>
          </w:p>
          <w:p>
            <w:pPr>
              <w:spacing w:after="20"/>
              <w:ind w:left="20"/>
              <w:jc w:val="both"/>
            </w:pPr>
            <w:r>
              <w:rPr>
                <w:rFonts w:ascii="Times New Roman"/>
                <w:b w:val="false"/>
                <w:i w:val="false"/>
                <w:color w:val="000000"/>
                <w:sz w:val="20"/>
              </w:rPr>
              <w:t>
дығы</w:t>
            </w:r>
          </w:p>
          <w:p>
            <w:pPr>
              <w:spacing w:after="20"/>
              <w:ind w:left="20"/>
              <w:jc w:val="both"/>
            </w:pPr>
            <w:r>
              <w:rPr>
                <w:rFonts w:ascii="Times New Roman"/>
                <w:b w:val="false"/>
                <w:i w:val="false"/>
                <w:color w:val="000000"/>
                <w:sz w:val="20"/>
              </w:rPr>
              <w:t>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w:t>
            </w:r>
          </w:p>
          <w:p>
            <w:pPr>
              <w:spacing w:after="20"/>
              <w:ind w:left="20"/>
              <w:jc w:val="both"/>
            </w:pPr>
            <w:r>
              <w:rPr>
                <w:rFonts w:ascii="Times New Roman"/>
                <w:b w:val="false"/>
                <w:i w:val="false"/>
                <w:color w:val="000000"/>
                <w:sz w:val="20"/>
              </w:rPr>
              <w:t>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p>
            <w:pPr>
              <w:spacing w:after="20"/>
              <w:ind w:left="20"/>
              <w:jc w:val="both"/>
            </w:pPr>
            <w:r>
              <w:rPr>
                <w:rFonts w:ascii="Times New Roman"/>
                <w:b w:val="false"/>
                <w:i w:val="false"/>
                <w:color w:val="000000"/>
                <w:sz w:val="20"/>
              </w:rPr>
              <w:t>
(гек-</w:t>
            </w:r>
          </w:p>
          <w:p>
            <w:pPr>
              <w:spacing w:after="20"/>
              <w:ind w:left="20"/>
              <w:jc w:val="both"/>
            </w:pPr>
            <w:r>
              <w:rPr>
                <w:rFonts w:ascii="Times New Roman"/>
                <w:b w:val="false"/>
                <w:i w:val="false"/>
                <w:color w:val="000000"/>
                <w:sz w:val="20"/>
              </w:rPr>
              <w:t>
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өзені</w:t>
            </w:r>
          </w:p>
          <w:p>
            <w:pPr>
              <w:spacing w:after="20"/>
              <w:ind w:left="20"/>
              <w:jc w:val="both"/>
            </w:pPr>
            <w:r>
              <w:rPr>
                <w:rFonts w:ascii="Times New Roman"/>
                <w:b w:val="false"/>
                <w:i w:val="false"/>
                <w:color w:val="000000"/>
                <w:sz w:val="20"/>
              </w:rPr>
              <w:t>
Новоильинов</w:t>
            </w:r>
          </w:p>
          <w:p>
            <w:pPr>
              <w:spacing w:after="20"/>
              <w:ind w:left="20"/>
              <w:jc w:val="both"/>
            </w:pPr>
            <w:r>
              <w:rPr>
                <w:rFonts w:ascii="Times New Roman"/>
                <w:b w:val="false"/>
                <w:i w:val="false"/>
                <w:color w:val="000000"/>
                <w:sz w:val="20"/>
              </w:rPr>
              <w:t>
ауылдық</w:t>
            </w:r>
          </w:p>
          <w:p>
            <w:pPr>
              <w:spacing w:after="20"/>
              <w:ind w:left="20"/>
              <w:jc w:val="both"/>
            </w:pPr>
            <w:r>
              <w:rPr>
                <w:rFonts w:ascii="Times New Roman"/>
                <w:b w:val="false"/>
                <w:i w:val="false"/>
                <w:color w:val="000000"/>
                <w:sz w:val="20"/>
              </w:rPr>
              <w:t>
округіндегі жер</w:t>
            </w:r>
          </w:p>
          <w:p>
            <w:pPr>
              <w:spacing w:after="20"/>
              <w:ind w:left="20"/>
              <w:jc w:val="both"/>
            </w:pPr>
            <w:r>
              <w:rPr>
                <w:rFonts w:ascii="Times New Roman"/>
                <w:b w:val="false"/>
                <w:i w:val="false"/>
                <w:color w:val="000000"/>
                <w:sz w:val="20"/>
              </w:rPr>
              <w:t>
учаскелері:</w:t>
            </w:r>
          </w:p>
          <w:p>
            <w:pPr>
              <w:spacing w:after="20"/>
              <w:ind w:left="20"/>
              <w:jc w:val="both"/>
            </w:pPr>
            <w:r>
              <w:rPr>
                <w:rFonts w:ascii="Times New Roman"/>
                <w:b w:val="false"/>
                <w:i w:val="false"/>
                <w:color w:val="000000"/>
                <w:sz w:val="20"/>
              </w:rPr>
              <w:t>
"Цой Георгий</w:t>
            </w:r>
          </w:p>
          <w:p>
            <w:pPr>
              <w:spacing w:after="20"/>
              <w:ind w:left="20"/>
              <w:jc w:val="both"/>
            </w:pPr>
            <w:r>
              <w:rPr>
                <w:rFonts w:ascii="Times New Roman"/>
                <w:b w:val="false"/>
                <w:i w:val="false"/>
                <w:color w:val="000000"/>
                <w:sz w:val="20"/>
              </w:rPr>
              <w:t>
Сергеевич" және</w:t>
            </w:r>
          </w:p>
          <w:p>
            <w:pPr>
              <w:spacing w:after="20"/>
              <w:ind w:left="20"/>
              <w:jc w:val="both"/>
            </w:pPr>
            <w:r>
              <w:rPr>
                <w:rFonts w:ascii="Times New Roman"/>
                <w:b w:val="false"/>
                <w:i w:val="false"/>
                <w:color w:val="000000"/>
                <w:sz w:val="20"/>
              </w:rPr>
              <w:t>
"Простор" шаруа</w:t>
            </w:r>
          </w:p>
          <w:p>
            <w:pPr>
              <w:spacing w:after="20"/>
              <w:ind w:left="20"/>
              <w:jc w:val="both"/>
            </w:pPr>
            <w:r>
              <w:rPr>
                <w:rFonts w:ascii="Times New Roman"/>
                <w:b w:val="false"/>
                <w:i w:val="false"/>
                <w:color w:val="000000"/>
                <w:sz w:val="20"/>
              </w:rPr>
              <w:t>
қожалықтары</w:t>
            </w:r>
          </w:p>
          <w:p>
            <w:pPr>
              <w:spacing w:after="20"/>
              <w:ind w:left="20"/>
              <w:jc w:val="both"/>
            </w:pPr>
            <w:r>
              <w:rPr>
                <w:rFonts w:ascii="Times New Roman"/>
                <w:b w:val="false"/>
                <w:i w:val="false"/>
                <w:color w:val="000000"/>
                <w:sz w:val="20"/>
              </w:rPr>
              <w:t>
"Шалыгин</w:t>
            </w:r>
          </w:p>
          <w:p>
            <w:pPr>
              <w:spacing w:after="20"/>
              <w:ind w:left="20"/>
              <w:jc w:val="both"/>
            </w:pPr>
            <w:r>
              <w:rPr>
                <w:rFonts w:ascii="Times New Roman"/>
                <w:b w:val="false"/>
                <w:i w:val="false"/>
                <w:color w:val="000000"/>
                <w:sz w:val="20"/>
              </w:rPr>
              <w:t>
Владимир</w:t>
            </w:r>
          </w:p>
          <w:p>
            <w:pPr>
              <w:spacing w:after="20"/>
              <w:ind w:left="20"/>
              <w:jc w:val="both"/>
            </w:pPr>
            <w:r>
              <w:rPr>
                <w:rFonts w:ascii="Times New Roman"/>
                <w:b w:val="false"/>
                <w:i w:val="false"/>
                <w:color w:val="000000"/>
                <w:sz w:val="20"/>
              </w:rPr>
              <w:t>
Владимирович"</w:t>
            </w:r>
          </w:p>
          <w:p>
            <w:pPr>
              <w:spacing w:after="20"/>
              <w:ind w:left="20"/>
              <w:jc w:val="both"/>
            </w:pPr>
            <w:r>
              <w:rPr>
                <w:rFonts w:ascii="Times New Roman"/>
                <w:b w:val="false"/>
                <w:i w:val="false"/>
                <w:color w:val="000000"/>
                <w:sz w:val="20"/>
              </w:rPr>
              <w:t>
шаруа қожалығы</w:t>
            </w:r>
          </w:p>
          <w:p>
            <w:pPr>
              <w:spacing w:after="20"/>
              <w:ind w:left="20"/>
              <w:jc w:val="both"/>
            </w:pPr>
            <w:r>
              <w:rPr>
                <w:rFonts w:ascii="Times New Roman"/>
                <w:b w:val="false"/>
                <w:i w:val="false"/>
                <w:color w:val="000000"/>
                <w:sz w:val="20"/>
              </w:rPr>
              <w:t>
"Альба"</w:t>
            </w:r>
          </w:p>
          <w:p>
            <w:pPr>
              <w:spacing w:after="20"/>
              <w:ind w:left="20"/>
              <w:jc w:val="both"/>
            </w:pPr>
            <w:r>
              <w:rPr>
                <w:rFonts w:ascii="Times New Roman"/>
                <w:b w:val="false"/>
                <w:i w:val="false"/>
                <w:color w:val="000000"/>
                <w:sz w:val="20"/>
              </w:rPr>
              <w:t>
жауапкершілігі</w:t>
            </w:r>
          </w:p>
          <w:p>
            <w:pPr>
              <w:spacing w:after="20"/>
              <w:ind w:left="20"/>
              <w:jc w:val="both"/>
            </w:pPr>
            <w:r>
              <w:rPr>
                <w:rFonts w:ascii="Times New Roman"/>
                <w:b w:val="false"/>
                <w:i w:val="false"/>
                <w:color w:val="000000"/>
                <w:sz w:val="20"/>
              </w:rPr>
              <w:t>
шектеулі</w:t>
            </w:r>
          </w:p>
          <w:p>
            <w:pPr>
              <w:spacing w:after="20"/>
              <w:ind w:left="20"/>
              <w:jc w:val="both"/>
            </w:pPr>
            <w:r>
              <w:rPr>
                <w:rFonts w:ascii="Times New Roman"/>
                <w:b w:val="false"/>
                <w:i w:val="false"/>
                <w:color w:val="000000"/>
                <w:sz w:val="20"/>
              </w:rPr>
              <w:t>
серіктестігі</w:t>
            </w:r>
          </w:p>
          <w:p>
            <w:pPr>
              <w:spacing w:after="20"/>
              <w:ind w:left="20"/>
              <w:jc w:val="both"/>
            </w:pPr>
            <w:r>
              <w:rPr>
                <w:rFonts w:ascii="Times New Roman"/>
                <w:b w:val="false"/>
                <w:i w:val="false"/>
                <w:color w:val="000000"/>
                <w:sz w:val="20"/>
              </w:rPr>
              <w:t>
(су қорғау</w:t>
            </w:r>
          </w:p>
          <w:p>
            <w:pPr>
              <w:spacing w:after="20"/>
              <w:ind w:left="20"/>
              <w:jc w:val="both"/>
            </w:pPr>
            <w:r>
              <w:rPr>
                <w:rFonts w:ascii="Times New Roman"/>
                <w:b w:val="false"/>
                <w:i w:val="false"/>
                <w:color w:val="000000"/>
                <w:sz w:val="20"/>
              </w:rPr>
              <w:t>
аймағы мен</w:t>
            </w:r>
          </w:p>
          <w:p>
            <w:pPr>
              <w:spacing w:after="20"/>
              <w:ind w:left="20"/>
              <w:jc w:val="both"/>
            </w:pPr>
            <w:r>
              <w:rPr>
                <w:rFonts w:ascii="Times New Roman"/>
                <w:b w:val="false"/>
                <w:i w:val="false"/>
                <w:color w:val="000000"/>
                <w:sz w:val="20"/>
              </w:rPr>
              <w:t>
белдеуін</w:t>
            </w:r>
          </w:p>
          <w:p>
            <w:pPr>
              <w:spacing w:after="20"/>
              <w:ind w:left="20"/>
              <w:jc w:val="both"/>
            </w:pPr>
            <w:r>
              <w:rPr>
                <w:rFonts w:ascii="Times New Roman"/>
                <w:b w:val="false"/>
                <w:i w:val="false"/>
                <w:color w:val="000000"/>
                <w:sz w:val="20"/>
              </w:rPr>
              <w:t>
белгілеу</w:t>
            </w:r>
          </w:p>
          <w:p>
            <w:pPr>
              <w:spacing w:after="20"/>
              <w:ind w:left="20"/>
              <w:jc w:val="both"/>
            </w:pPr>
            <w:r>
              <w:rPr>
                <w:rFonts w:ascii="Times New Roman"/>
                <w:b w:val="false"/>
                <w:i w:val="false"/>
                <w:color w:val="000000"/>
                <w:sz w:val="20"/>
              </w:rPr>
              <w:t>
жобасына</w:t>
            </w:r>
          </w:p>
          <w:p>
            <w:pPr>
              <w:spacing w:after="20"/>
              <w:ind w:left="20"/>
              <w:jc w:val="both"/>
            </w:pPr>
            <w:r>
              <w:rPr>
                <w:rFonts w:ascii="Times New Roman"/>
                <w:b w:val="false"/>
                <w:i w:val="false"/>
                <w:color w:val="000000"/>
                <w:sz w:val="20"/>
              </w:rPr>
              <w:t>
тапсырыс</w:t>
            </w:r>
          </w:p>
          <w:p>
            <w:pPr>
              <w:spacing w:after="20"/>
              <w:ind w:left="20"/>
              <w:jc w:val="both"/>
            </w:pPr>
            <w:r>
              <w:rPr>
                <w:rFonts w:ascii="Times New Roman"/>
                <w:b w:val="false"/>
                <w:i w:val="false"/>
                <w:color w:val="000000"/>
                <w:sz w:val="20"/>
              </w:rPr>
              <w:t>
берушілер –</w:t>
            </w:r>
          </w:p>
          <w:p>
            <w:pPr>
              <w:spacing w:after="20"/>
              <w:ind w:left="20"/>
              <w:jc w:val="both"/>
            </w:pPr>
            <w:r>
              <w:rPr>
                <w:rFonts w:ascii="Times New Roman"/>
                <w:b w:val="false"/>
                <w:i w:val="false"/>
                <w:color w:val="000000"/>
                <w:sz w:val="20"/>
              </w:rPr>
              <w:t>
"Цой</w:t>
            </w:r>
          </w:p>
          <w:p>
            <w:pPr>
              <w:spacing w:after="20"/>
              <w:ind w:left="20"/>
              <w:jc w:val="both"/>
            </w:pPr>
            <w:r>
              <w:rPr>
                <w:rFonts w:ascii="Times New Roman"/>
                <w:b w:val="false"/>
                <w:i w:val="false"/>
                <w:color w:val="000000"/>
                <w:sz w:val="20"/>
              </w:rPr>
              <w:t>
Георгий</w:t>
            </w:r>
          </w:p>
          <w:p>
            <w:pPr>
              <w:spacing w:after="20"/>
              <w:ind w:left="20"/>
              <w:jc w:val="both"/>
            </w:pPr>
            <w:r>
              <w:rPr>
                <w:rFonts w:ascii="Times New Roman"/>
                <w:b w:val="false"/>
                <w:i w:val="false"/>
                <w:color w:val="000000"/>
                <w:sz w:val="20"/>
              </w:rPr>
              <w:t>
Сергеевич",</w:t>
            </w:r>
          </w:p>
          <w:p>
            <w:pPr>
              <w:spacing w:after="20"/>
              <w:ind w:left="20"/>
              <w:jc w:val="both"/>
            </w:pPr>
            <w:r>
              <w:rPr>
                <w:rFonts w:ascii="Times New Roman"/>
                <w:b w:val="false"/>
                <w:i w:val="false"/>
                <w:color w:val="000000"/>
                <w:sz w:val="20"/>
              </w:rPr>
              <w:t>
"Простор",</w:t>
            </w:r>
          </w:p>
          <w:p>
            <w:pPr>
              <w:spacing w:after="20"/>
              <w:ind w:left="20"/>
              <w:jc w:val="both"/>
            </w:pPr>
            <w:r>
              <w:rPr>
                <w:rFonts w:ascii="Times New Roman"/>
                <w:b w:val="false"/>
                <w:i w:val="false"/>
                <w:color w:val="000000"/>
                <w:sz w:val="20"/>
              </w:rPr>
              <w:t>
"Шалыгин</w:t>
            </w:r>
          </w:p>
          <w:p>
            <w:pPr>
              <w:spacing w:after="20"/>
              <w:ind w:left="20"/>
              <w:jc w:val="both"/>
            </w:pPr>
            <w:r>
              <w:rPr>
                <w:rFonts w:ascii="Times New Roman"/>
                <w:b w:val="false"/>
                <w:i w:val="false"/>
                <w:color w:val="000000"/>
                <w:sz w:val="20"/>
              </w:rPr>
              <w:t>
Владимир</w:t>
            </w:r>
          </w:p>
          <w:p>
            <w:pPr>
              <w:spacing w:after="20"/>
              <w:ind w:left="20"/>
              <w:jc w:val="both"/>
            </w:pPr>
            <w:r>
              <w:rPr>
                <w:rFonts w:ascii="Times New Roman"/>
                <w:b w:val="false"/>
                <w:i w:val="false"/>
                <w:color w:val="000000"/>
                <w:sz w:val="20"/>
              </w:rPr>
              <w:t>
Владимирович"</w:t>
            </w:r>
          </w:p>
          <w:p>
            <w:pPr>
              <w:spacing w:after="20"/>
              <w:ind w:left="20"/>
              <w:jc w:val="both"/>
            </w:pPr>
            <w:r>
              <w:rPr>
                <w:rFonts w:ascii="Times New Roman"/>
                <w:b w:val="false"/>
                <w:i w:val="false"/>
                <w:color w:val="000000"/>
                <w:sz w:val="20"/>
              </w:rPr>
              <w:t>
шаруа</w:t>
            </w:r>
          </w:p>
          <w:p>
            <w:pPr>
              <w:spacing w:after="20"/>
              <w:ind w:left="20"/>
              <w:jc w:val="both"/>
            </w:pPr>
            <w:r>
              <w:rPr>
                <w:rFonts w:ascii="Times New Roman"/>
                <w:b w:val="false"/>
                <w:i w:val="false"/>
                <w:color w:val="000000"/>
                <w:sz w:val="20"/>
              </w:rPr>
              <w:t>
қожалықтары мен</w:t>
            </w:r>
          </w:p>
          <w:p>
            <w:pPr>
              <w:spacing w:after="20"/>
              <w:ind w:left="20"/>
              <w:jc w:val="both"/>
            </w:pPr>
            <w:r>
              <w:rPr>
                <w:rFonts w:ascii="Times New Roman"/>
                <w:b w:val="false"/>
                <w:i w:val="false"/>
                <w:color w:val="000000"/>
                <w:sz w:val="20"/>
              </w:rPr>
              <w:t>
"Альба"</w:t>
            </w:r>
          </w:p>
          <w:p>
            <w:pPr>
              <w:spacing w:after="20"/>
              <w:ind w:left="20"/>
              <w:jc w:val="both"/>
            </w:pPr>
            <w:r>
              <w:rPr>
                <w:rFonts w:ascii="Times New Roman"/>
                <w:b w:val="false"/>
                <w:i w:val="false"/>
                <w:color w:val="000000"/>
                <w:sz w:val="20"/>
              </w:rPr>
              <w:t>
жауапкершілігі</w:t>
            </w:r>
          </w:p>
          <w:p>
            <w:pPr>
              <w:spacing w:after="20"/>
              <w:ind w:left="20"/>
              <w:jc w:val="both"/>
            </w:pPr>
            <w:r>
              <w:rPr>
                <w:rFonts w:ascii="Times New Roman"/>
                <w:b w:val="false"/>
                <w:i w:val="false"/>
                <w:color w:val="000000"/>
                <w:sz w:val="20"/>
              </w:rPr>
              <w:t>
шектеулі</w:t>
            </w:r>
          </w:p>
          <w:p>
            <w:pPr>
              <w:spacing w:after="20"/>
              <w:ind w:left="20"/>
              <w:jc w:val="both"/>
            </w:pPr>
            <w:r>
              <w:rPr>
                <w:rFonts w:ascii="Times New Roman"/>
                <w:b w:val="false"/>
                <w:i w:val="false"/>
                <w:color w:val="000000"/>
                <w:sz w:val="20"/>
              </w:rPr>
              <w:t>
серіктестігі)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364</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1000</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36,4</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364</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35</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1,274</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160,0</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160,0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2012 жылғы 28 мамырдағы</w:t>
            </w:r>
            <w:r>
              <w:br/>
            </w:r>
            <w:r>
              <w:rPr>
                <w:rFonts w:ascii="Times New Roman"/>
                <w:b w:val="false"/>
                <w:i w:val="false"/>
                <w:color w:val="000000"/>
                <w:sz w:val="20"/>
              </w:rPr>
              <w:t>№ 252 қаулысына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Таран ауданы Новоильинов ауылдық округінің</w:t>
      </w:r>
      <w:r>
        <w:br/>
      </w:r>
      <w:r>
        <w:rPr>
          <w:rFonts w:ascii="Times New Roman"/>
          <w:b/>
          <w:i w:val="false"/>
          <w:color w:val="000000"/>
        </w:rPr>
        <w:t>"Цой Георгий Сергеевич", "Шалыгин Владимир Владимирович",</w:t>
      </w:r>
      <w:r>
        <w:br/>
      </w:r>
      <w:r>
        <w:rPr>
          <w:rFonts w:ascii="Times New Roman"/>
          <w:b/>
          <w:i w:val="false"/>
          <w:color w:val="000000"/>
        </w:rPr>
        <w:t>"Простор" шаруа қожалықтары мен "Альба" жауапкершілігі</w:t>
      </w:r>
      <w:r>
        <w:br/>
      </w:r>
      <w:r>
        <w:rPr>
          <w:rFonts w:ascii="Times New Roman"/>
          <w:b/>
          <w:i w:val="false"/>
          <w:color w:val="000000"/>
        </w:rPr>
        <w:t>шектеулі серіктестігі жер учаскелерінің шегінде Тобыл</w:t>
      </w:r>
      <w:r>
        <w:br/>
      </w:r>
      <w:r>
        <w:rPr>
          <w:rFonts w:ascii="Times New Roman"/>
          <w:b/>
          <w:i w:val="false"/>
          <w:color w:val="000000"/>
        </w:rPr>
        <w:t>өзенінің су қорғау аймағы мен белдеуін шаруақорлықпен</w:t>
      </w:r>
      <w:r>
        <w:br/>
      </w:r>
      <w:r>
        <w:rPr>
          <w:rFonts w:ascii="Times New Roman"/>
          <w:b/>
          <w:i w:val="false"/>
          <w:color w:val="000000"/>
        </w:rPr>
        <w:t>пайдаланудың ерекше жағдайлары және режимі</w:t>
      </w:r>
    </w:p>
    <w:p>
      <w:pPr>
        <w:spacing w:after="0"/>
        <w:ind w:left="0"/>
        <w:jc w:val="both"/>
      </w:pPr>
      <w:r>
        <w:rPr>
          <w:rFonts w:ascii="Times New Roman"/>
          <w:b w:val="false"/>
          <w:i w:val="false"/>
          <w:color w:val="ff0000"/>
          <w:sz w:val="28"/>
        </w:rPr>
        <w:t xml:space="preserve">
      Ескерту. 2-қосымшаға өзгерістер енгізілді - Қостанай облысы әкімдігінің 30.04.2014 </w:t>
      </w:r>
      <w:r>
        <w:rPr>
          <w:rFonts w:ascii="Times New Roman"/>
          <w:b w:val="false"/>
          <w:i w:val="false"/>
          <w:color w:val="ff0000"/>
          <w:sz w:val="28"/>
        </w:rPr>
        <w:t>№ 182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7" w:id="4"/>
    <w:p>
      <w:pPr>
        <w:spacing w:after="0"/>
        <w:ind w:left="0"/>
        <w:jc w:val="both"/>
      </w:pPr>
      <w:r>
        <w:rPr>
          <w:rFonts w:ascii="Times New Roman"/>
          <w:b w:val="false"/>
          <w:i w:val="false"/>
          <w:color w:val="000000"/>
          <w:sz w:val="28"/>
        </w:rPr>
        <w:t>
       1. Су қорғау белдеулерінің шегінде мыналарға жол берілмейді:</w:t>
      </w:r>
    </w:p>
    <w:bookmarkEnd w:id="4"/>
    <w:bookmarkStart w:name="z8" w:id="5"/>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bookmarkEnd w:id="5"/>
    <w:bookmarkStart w:name="z9" w:id="6"/>
    <w:p>
      <w:pPr>
        <w:spacing w:after="0"/>
        <w:ind w:left="0"/>
        <w:jc w:val="both"/>
      </w:pPr>
      <w:r>
        <w:rPr>
          <w:rFonts w:ascii="Times New Roman"/>
          <w:b w:val="false"/>
          <w:i w:val="false"/>
          <w:color w:val="000000"/>
          <w:sz w:val="28"/>
        </w:rPr>
        <w:t xml:space="preserve">
      2) су шаруашылығы және су жинайтын құрылыстар мен олардың коммуникацияларын, көпірлерді, көпір құрылыстарын, айлақтарды, порттарды, пирстерді және су көлігі жаңартылатын энергия көздерін (гидродинамикалық су энергиясын) пайдалану объектілерін, қызметіне байланысты өзге де көлік инфрақұрылымдары объектілерін, сондай-ақ су объектісіндегі рекреациялық аймақтарды қоспағанда, ғимараттар мен құрылыстарды салуға және пайдалануға. Осы тармақшаның ережесі 2003 жылғы 9 шілдедегі Қазақстан Республикасы Су кодексінің (бұдан әрі – Су кодексі) </w:t>
      </w:r>
      <w:r>
        <w:rPr>
          <w:rFonts w:ascii="Times New Roman"/>
          <w:b w:val="false"/>
          <w:i w:val="false"/>
          <w:color w:val="000000"/>
          <w:sz w:val="28"/>
        </w:rPr>
        <w:t>125-бабы</w:t>
      </w:r>
      <w:r>
        <w:rPr>
          <w:rFonts w:ascii="Times New Roman"/>
          <w:b w:val="false"/>
          <w:i w:val="false"/>
          <w:color w:val="000000"/>
          <w:sz w:val="28"/>
        </w:rPr>
        <w:t xml:space="preserve"> 7-тармағымен және </w:t>
      </w:r>
      <w:r>
        <w:rPr>
          <w:rFonts w:ascii="Times New Roman"/>
          <w:b w:val="false"/>
          <w:i w:val="false"/>
          <w:color w:val="000000"/>
          <w:sz w:val="28"/>
        </w:rPr>
        <w:t>145-1-бабымен</w:t>
      </w:r>
      <w:r>
        <w:rPr>
          <w:rFonts w:ascii="Times New Roman"/>
          <w:b w:val="false"/>
          <w:i w:val="false"/>
          <w:color w:val="000000"/>
          <w:sz w:val="28"/>
        </w:rPr>
        <w:t xml:space="preserve"> белгіленген талаптарды ескере отырып қолданылады;</w:t>
      </w:r>
    </w:p>
    <w:bookmarkEnd w:id="6"/>
    <w:bookmarkStart w:name="z10" w:id="7"/>
    <w:p>
      <w:pPr>
        <w:spacing w:after="0"/>
        <w:ind w:left="0"/>
        <w:jc w:val="both"/>
      </w:pPr>
      <w:r>
        <w:rPr>
          <w:rFonts w:ascii="Times New Roman"/>
          <w:b w:val="false"/>
          <w:i w:val="false"/>
          <w:color w:val="000000"/>
          <w:sz w:val="28"/>
        </w:rPr>
        <w:t>
      3) бау-бақша егуге және саяжай салуға жер учаскелерін беруге;</w:t>
      </w:r>
    </w:p>
    <w:bookmarkEnd w:id="7"/>
    <w:bookmarkStart w:name="z11" w:id="8"/>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bookmarkEnd w:id="8"/>
    <w:bookmarkStart w:name="z12" w:id="9"/>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bookmarkEnd w:id="9"/>
    <w:bookmarkStart w:name="z13" w:id="10"/>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bookmarkEnd w:id="10"/>
    <w:bookmarkStart w:name="z14" w:id="11"/>
    <w:p>
      <w:pPr>
        <w:spacing w:after="0"/>
        <w:ind w:left="0"/>
        <w:jc w:val="both"/>
      </w:pPr>
      <w:r>
        <w:rPr>
          <w:rFonts w:ascii="Times New Roman"/>
          <w:b w:val="false"/>
          <w:i w:val="false"/>
          <w:color w:val="000000"/>
          <w:sz w:val="28"/>
        </w:rPr>
        <w:t>
      7) тыңайтқыштардың барлық түрлерін қолдануға.</w:t>
      </w:r>
    </w:p>
    <w:bookmarkEnd w:id="11"/>
    <w:bookmarkStart w:name="z15" w:id="12"/>
    <w:p>
      <w:pPr>
        <w:spacing w:after="0"/>
        <w:ind w:left="0"/>
        <w:jc w:val="both"/>
      </w:pPr>
      <w:r>
        <w:rPr>
          <w:rFonts w:ascii="Times New Roman"/>
          <w:b w:val="false"/>
          <w:i w:val="false"/>
          <w:color w:val="000000"/>
          <w:sz w:val="28"/>
        </w:rPr>
        <w:t>
      2. Су қорғау аймақтарының шегінде мыналарға жол берілмейді:</w:t>
      </w:r>
    </w:p>
    <w:bookmarkEnd w:id="12"/>
    <w:bookmarkStart w:name="z16" w:id="13"/>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bookmarkEnd w:id="13"/>
    <w:bookmarkStart w:name="z17" w:id="14"/>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су қорын пайдалану және қорғау саласындағы уәкілетті органмен, қоршаған ортаны қорғау саласындағы уәкілетті мемлекеттік органмен, жер ресурстарын басқару жөніндегі орталық уәкілетті органмен, энергиямен жабдықтау және халықтың санитарлық-эпидемиологиялық салауаттылығы саласындағы уәкілетті органдармен және басқа да мүдделі органдармен келісілген жобасы жоқ бұрғылау, жер қазу және өзге де жұмыстар жүргізуге.</w:t>
      </w:r>
    </w:p>
    <w:bookmarkEnd w:id="14"/>
    <w:p>
      <w:pPr>
        <w:spacing w:after="0"/>
        <w:ind w:left="0"/>
        <w:jc w:val="both"/>
      </w:pPr>
      <w:r>
        <w:rPr>
          <w:rFonts w:ascii="Times New Roman"/>
          <w:b w:val="false"/>
          <w:i w:val="false"/>
          <w:color w:val="000000"/>
          <w:sz w:val="28"/>
        </w:rPr>
        <w:t xml:space="preserve">
      Осы тармақшаның ережесі Су кодексінің </w:t>
      </w:r>
      <w:r>
        <w:rPr>
          <w:rFonts w:ascii="Times New Roman"/>
          <w:b w:val="false"/>
          <w:i w:val="false"/>
          <w:color w:val="000000"/>
          <w:sz w:val="28"/>
        </w:rPr>
        <w:t>125-бабының</w:t>
      </w:r>
      <w:r>
        <w:rPr>
          <w:rFonts w:ascii="Times New Roman"/>
          <w:b w:val="false"/>
          <w:i w:val="false"/>
          <w:color w:val="000000"/>
          <w:sz w:val="28"/>
        </w:rPr>
        <w:t xml:space="preserve"> 3 және 7-тармақтарымен және </w:t>
      </w:r>
      <w:r>
        <w:rPr>
          <w:rFonts w:ascii="Times New Roman"/>
          <w:b w:val="false"/>
          <w:i w:val="false"/>
          <w:color w:val="000000"/>
          <w:sz w:val="28"/>
        </w:rPr>
        <w:t>126-бабының</w:t>
      </w:r>
      <w:r>
        <w:rPr>
          <w:rFonts w:ascii="Times New Roman"/>
          <w:b w:val="false"/>
          <w:i w:val="false"/>
          <w:color w:val="000000"/>
          <w:sz w:val="28"/>
        </w:rPr>
        <w:t xml:space="preserve"> 1-тармағымен белгіленген талаптарды ескере отырып қолданылады;</w:t>
      </w:r>
    </w:p>
    <w:bookmarkStart w:name="z18" w:id="15"/>
    <w:p>
      <w:pPr>
        <w:spacing w:after="0"/>
        <w:ind w:left="0"/>
        <w:jc w:val="both"/>
      </w:pPr>
      <w:r>
        <w:rPr>
          <w:rFonts w:ascii="Times New Roman"/>
          <w:b w:val="false"/>
          <w:i w:val="false"/>
          <w:color w:val="000000"/>
          <w:sz w:val="28"/>
        </w:rPr>
        <w:t>
      3) тыңайтқыштар, пестицидтер, улы химикаттар мен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және улы химикаттармен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15"/>
    <w:bookmarkStart w:name="z19" w:id="16"/>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көмінділерін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bookmarkEnd w:id="16"/>
    <w:bookmarkStart w:name="z20" w:id="17"/>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bookmarkEnd w:id="17"/>
    <w:bookmarkStart w:name="z21" w:id="18"/>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улы химикаттармен авиациялық өңдеу және авиация арқылы минералдық тыңайтқыштармен қоректендіру тәсілін қолдануға;</w:t>
      </w:r>
    </w:p>
    <w:bookmarkEnd w:id="18"/>
    <w:bookmarkStart w:name="z22" w:id="19"/>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улы химикаттарды тыңайтқыш ретінде пайдалануға.</w:t>
      </w:r>
    </w:p>
    <w:bookmarkEnd w:id="19"/>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