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5519" w14:textId="7c85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8 желтоқсандағы № 450 "Қостанай облысының 2012-2014 жылдарға арналған облыстық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2012 жылғы 17 мамырдағы № 47 шешімі. Қостанай облысының Әділет департаментінде 2012 жылғы 22 мамырда № 3804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"Қостанай облысының 2012-2014 жылдарға арналған облыстық бюджеті туралы" 2011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3788 нөмірімен тіркелген, 2012 жылғы 5 және 12 қаңтарда "Костанайские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Қостанай облысының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99447911,9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5860471,0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328169,4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4003,0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93255268,5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99719219,7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1855524,0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2406929,0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551405,0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611451,0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611451,0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-2738282,8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2738282,8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А. Дощанова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Г. Кисленкова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17 мамырдағы № 47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8 желтоқсандағы № 450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2012 жылға арналған облыстық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424"/>
        <w:gridCol w:w="596"/>
        <w:gridCol w:w="596"/>
        <w:gridCol w:w="7334"/>
        <w:gridCol w:w="256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99447911,9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5860471,0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5860471,0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5860471,0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328169,4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97310,0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7031,0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пакеттеріне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20169,0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сыйақылар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5110,0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4657,0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4657,0</w:t>
            </w:r>
          </w:p>
        </w:tc>
      </w:tr>
      <w:tr>
        <w:trPr>
          <w:trHeight w:val="7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6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13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64828,0</w:t>
            </w:r>
          </w:p>
        </w:tc>
      </w:tr>
      <w:tr>
        <w:trPr>
          <w:trHeight w:val="16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64828,0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161355,4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161355,4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93255268,5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8575042,5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8575042,5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84680226,0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84680226,0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424"/>
        <w:gridCol w:w="747"/>
        <w:gridCol w:w="726"/>
        <w:gridCol w:w="7008"/>
        <w:gridCol w:w="262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99719219,7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972525,0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576498,0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48581,0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47581,0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369710,0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363710,0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158207,0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234272,0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234272,0</w:t>
            </w:r>
          </w:p>
        </w:tc>
      </w:tr>
      <w:tr>
        <w:trPr>
          <w:trHeight w:val="6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148219,0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161755,0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161755,0</w:t>
            </w:r>
          </w:p>
        </w:tc>
      </w:tr>
      <w:tr>
        <w:trPr>
          <w:trHeight w:val="10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158719,0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75693,0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</w:p>
        </w:tc>
      </w:tr>
      <w:tr>
        <w:trPr>
          <w:trHeight w:val="6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дүлей апаттардың алдын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17191,0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58502,0</w:t>
            </w:r>
          </w:p>
        </w:tc>
      </w:tr>
      <w:tr>
        <w:trPr>
          <w:trHeight w:val="7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қорғаныс, авариялар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дүлей апаттардың алдын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58502,0</w:t>
            </w:r>
          </w:p>
        </w:tc>
      </w:tr>
      <w:tr>
        <w:trPr>
          <w:trHeight w:val="9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дайындығы, азаматтық қорғаныс,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авариялар мен дүлей апаттардың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29976,0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қорғаныстың іс-шаралары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жою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11392,0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5482254,0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5482254,0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5265517,0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 және қауіпсіздікті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4537813,0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3534,0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459775,0</w:t>
            </w:r>
          </w:p>
        </w:tc>
      </w:tr>
      <w:tr>
        <w:trPr>
          <w:trHeight w:val="6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қызметтері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40524,0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тәртіпті тұткындалған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ұстауды ұйымдастыру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36571,0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жануаларды ұстауды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29670,0</w:t>
            </w:r>
          </w:p>
        </w:tc>
      </w:tr>
      <w:tr>
        <w:trPr>
          <w:trHeight w:val="10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көші-қон полициясының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штаттық санын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 және ұстау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149152,0</w:t>
            </w:r>
          </w:p>
        </w:tc>
      </w:tr>
      <w:tr>
        <w:trPr>
          <w:trHeight w:val="13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оралмандарды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орталығын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оралмандарды бейімдеу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біріктіру орталығын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 және ұстау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216737,0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216737,0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12904268,6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882143,0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882143,0</w:t>
            </w:r>
          </w:p>
        </w:tc>
      </w:tr>
      <w:tr>
        <w:trPr>
          <w:trHeight w:val="10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тапсырыстарын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463166,0</w:t>
            </w:r>
          </w:p>
        </w:tc>
      </w:tr>
      <w:tr>
        <w:trPr>
          <w:trHeight w:val="13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қалаларға)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көлемін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418977,0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3050928,0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1071799,0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қосымша білім беру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1071799,0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1979129,0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1401955,0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388235,0</w:t>
            </w:r>
          </w:p>
        </w:tc>
      </w:tr>
      <w:tr>
        <w:trPr>
          <w:trHeight w:val="13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беретін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мекемелердегі физика, химия,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 кабинеттерін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163880,0</w:t>
            </w:r>
          </w:p>
        </w:tc>
      </w:tr>
      <w:tr>
        <w:trPr>
          <w:trHeight w:val="12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24176,0</w:t>
            </w:r>
          </w:p>
        </w:tc>
      </w:tr>
      <w:tr>
        <w:trPr>
          <w:trHeight w:val="10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5116670,6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192109,0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мамандар даярлау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192109,0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4924561,6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ұйымдарында 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4357963,6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мамандар даярлау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286134,0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кәсiптiк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беретiн оқу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оқу-өндiрiстiк шеберханаларды,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зертханаларды жаңарту және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</w:p>
        </w:tc>
      </w:tr>
      <w:tr>
        <w:trPr>
          <w:trHeight w:val="9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техникалық және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беретін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 шеберлеріне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 белгілеу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130464,0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475912,0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атқарушы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органы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84028,0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84028,0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 қайта даярлау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384424,0</w:t>
            </w:r>
          </w:p>
        </w:tc>
      </w:tr>
      <w:tr>
        <w:trPr>
          <w:trHeight w:val="7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кадрлардың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арттыру,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даярлау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384424,0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3378615,0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140351,0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140351,0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1769489,0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110841,0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61136,0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20436,0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380511,0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 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халыққа психологиялық-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көмек көрсету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116357,0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15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төлемдеріне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289144,0</w:t>
            </w:r>
          </w:p>
        </w:tc>
      </w:tr>
      <w:tr>
        <w:trPr>
          <w:trHeight w:val="13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747414,0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1468775,0</w:t>
            </w:r>
          </w:p>
        </w:tc>
      </w:tr>
      <w:tr>
        <w:trPr>
          <w:trHeight w:val="11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1102431,0</w:t>
            </w:r>
          </w:p>
        </w:tc>
      </w:tr>
      <w:tr>
        <w:trPr>
          <w:trHeight w:val="10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80954,0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18621943,0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1173824,0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1173824,0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қанды,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құрамдарын және дәрілерді өндіру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719336,0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341815,0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107481,0</w:t>
            </w:r>
          </w:p>
        </w:tc>
      </w:tr>
      <w:tr>
        <w:trPr>
          <w:trHeight w:val="13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Қазақстан"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бағдарлама аясында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бостандықтан айыру орындарында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отырған және босап шыққан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 арасында АҚТҚ-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инфекциясының алдын-алуға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тест-жүйелерін сатып алу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7217419,0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7217419,0</w:t>
            </w:r>
          </w:p>
        </w:tc>
      </w:tr>
      <w:tr>
        <w:trPr>
          <w:trHeight w:val="9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аурулардан, жүйкесінің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бұзылуынан және мінез-құлқының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бұзылуынан, оның ішінде жүйкеге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әсер ететін заттарды қолдануға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зардап шегетін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3798439,0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аурыратындарды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166714,0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препараттарымен қамтамасыз 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374936,0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препараттармен қамтамасыз 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111439,0</w:t>
            </w:r>
          </w:p>
        </w:tc>
      </w:tr>
      <w:tr>
        <w:trPr>
          <w:trHeight w:val="13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жеткіліксіздігі, аутоиммунды,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орфандық аурулармен ауыратын,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иммунитеті жеткіліксіз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науқастарды, сондай-ақ бүйрегі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транспланттаудан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науқастарды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175126,0</w:t>
            </w:r>
          </w:p>
        </w:tc>
      </w:tr>
      <w:tr>
        <w:trPr>
          <w:trHeight w:val="6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қанның ұюы факторларымен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245021,0</w:t>
            </w:r>
          </w:p>
        </w:tc>
      </w:tr>
      <w:tr>
        <w:trPr>
          <w:trHeight w:val="7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 вакциналарды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иммундық-биологиялық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препараттарды орталықтандырылған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374927,0</w:t>
            </w:r>
          </w:p>
        </w:tc>
      </w:tr>
      <w:tr>
        <w:trPr>
          <w:trHeight w:val="6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тромболитикалық препараттармен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40978,0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кепілдендірілген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онкологиялық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аурулармен ауыратындарға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1929839,0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7459694,0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7459694,0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медициналық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халыққа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6858330,0</w:t>
            </w:r>
          </w:p>
        </w:tc>
      </w:tr>
      <w:tr>
        <w:trPr>
          <w:trHeight w:val="9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 деңгейде 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және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және емдік 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өнімдерімен қамтамасыз 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420529,0</w:t>
            </w:r>
          </w:p>
        </w:tc>
      </w:tr>
      <w:tr>
        <w:trPr>
          <w:trHeight w:val="7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амбулаторлық емдеу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деңгейінде жеңілдікті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жағдайларда дәрілік заттармен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180835,0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түрлерi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1010170,0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1010170,0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авиация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957805,0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базалары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52365,0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1760836,0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1755125,0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112123,0</w:t>
            </w:r>
          </w:p>
        </w:tc>
      </w:tr>
      <w:tr>
        <w:trPr>
          <w:trHeight w:val="6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оған қарсы күрес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175176,0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73701,0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жерлерде емделуге тегін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жеңілдетілген жол жүрумен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талдамалық қызметі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17912,0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күрделі 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7706,0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1358088,0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 және реконструкциялау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3701331,0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2750197,0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1756741,0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қарттар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мүгедектерге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672822,0</w:t>
            </w:r>
          </w:p>
        </w:tc>
      </w:tr>
      <w:tr>
        <w:trPr>
          <w:trHeight w:val="10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аурулармен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 мүгедектер үшін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786423,0</w:t>
            </w:r>
          </w:p>
        </w:tc>
      </w:tr>
      <w:tr>
        <w:trPr>
          <w:trHeight w:val="7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балаларға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 көрсету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53287,0</w:t>
            </w:r>
          </w:p>
        </w:tc>
      </w:tr>
      <w:tr>
        <w:trPr>
          <w:trHeight w:val="9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(ұйымдарда) жүйкесі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 мүгедек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244209,0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936256,0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903920,0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32336,0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57200,0</w:t>
            </w:r>
          </w:p>
        </w:tc>
      </w:tr>
      <w:tr>
        <w:trPr>
          <w:trHeight w:val="4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357392,0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357392,0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357392,0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593742,0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590784,0</w:t>
            </w:r>
          </w:p>
        </w:tc>
      </w:tr>
      <w:tr>
        <w:trPr>
          <w:trHeight w:val="10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98365,0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стандарттарын енгізуге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28234,0</w:t>
            </w:r>
          </w:p>
        </w:tc>
      </w:tr>
      <w:tr>
        <w:trPr>
          <w:trHeight w:val="7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 үкіметтік емес секторда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тапсырысты орналастыру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10653,0</w:t>
            </w:r>
          </w:p>
        </w:tc>
      </w:tr>
      <w:tr>
        <w:trPr>
          <w:trHeight w:val="9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 күндіз емделу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 желісін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28498,0</w:t>
            </w:r>
          </w:p>
        </w:tc>
      </w:tr>
      <w:tr>
        <w:trPr>
          <w:trHeight w:val="10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бағдарламасының іс-шараларын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аудандардың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трансферттері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422034,0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қатысушыларды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кәсіпкерлікке оқыту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12166530,0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4707933,0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129690,0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129690,0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үйлестіру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тұрғын үй көмегін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арналған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317838,0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317838,0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278299,0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278299,0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3946919,0</w:t>
            </w:r>
          </w:p>
        </w:tc>
      </w:tr>
      <w:tr>
        <w:trPr>
          <w:trHeight w:val="12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1786000,0</w:t>
            </w:r>
          </w:p>
        </w:tc>
      </w:tr>
      <w:tr>
        <w:trPr>
          <w:trHeight w:val="13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қорының тұрғын үйлерін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жобалауға, салуға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110800,0</w:t>
            </w:r>
          </w:p>
        </w:tc>
      </w:tr>
      <w:tr>
        <w:trPr>
          <w:trHeight w:val="13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дамытуға, жайластыруға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1655000,0</w:t>
            </w:r>
          </w:p>
        </w:tc>
      </w:tr>
      <w:tr>
        <w:trPr>
          <w:trHeight w:val="135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тұрғын жай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395119,0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7373413,0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2476954,0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аудандар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9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облыстық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47030,0</w:t>
            </w:r>
          </w:p>
        </w:tc>
      </w:tr>
      <w:tr>
        <w:trPr>
          <w:trHeight w:val="9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2228084,0</w:t>
            </w:r>
          </w:p>
        </w:tc>
      </w:tr>
      <w:tr>
        <w:trPr>
          <w:trHeight w:val="10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151840,0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4896459,0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ұй-шаруашылық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55455,0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газдандыру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679975,0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9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дамытуға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2877749,0</w:t>
            </w:r>
          </w:p>
        </w:tc>
      </w:tr>
      <w:tr>
        <w:trPr>
          <w:trHeight w:val="10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жабдықтауға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дамытуға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664969,0</w:t>
            </w:r>
          </w:p>
        </w:tc>
      </w:tr>
      <w:tr>
        <w:trPr>
          <w:trHeight w:val="7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273345,0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342966,0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9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қалалар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абаттандыруды дамытуға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85184,0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3880165,0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1163147,0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1163147,0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52445,0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130504,0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және олардың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 болуын қамтамасыз 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343774,0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609921,0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1828179,0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1578179,0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44562,0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 өткізу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43100,0</w:t>
            </w:r>
          </w:p>
        </w:tc>
      </w:tr>
      <w:tr>
        <w:trPr>
          <w:trHeight w:val="10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1416933,0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73584,0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746449,0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247344,0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27353,0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218991,0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196867,0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196867,0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237885,0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237885,0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64353,0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31133,0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135790,0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101216,0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32574,0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1341411,0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1341411,0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1322411,0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356950,0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трансферттері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965461,0</w:t>
            </w:r>
          </w:p>
        </w:tc>
      </w:tr>
      <w:tr>
        <w:trPr>
          <w:trHeight w:val="6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10391349,0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5844448,0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5844448,0</w:t>
            </w:r>
          </w:p>
        </w:tc>
      </w:tr>
      <w:tr>
        <w:trPr>
          <w:trHeight w:val="6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111241,0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363084,0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қолдау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1195362,0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шығындылығы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сапасын арттыруды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1250214,0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өндірушілерге су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3263,0</w:t>
            </w:r>
          </w:p>
        </w:tc>
      </w:tr>
      <w:tr>
        <w:trPr>
          <w:trHeight w:val="6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жүргізу үшін 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 май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тауар-материалдық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құндылықтарының құнын арзандату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2694966,0</w:t>
            </w:r>
          </w:p>
        </w:tc>
      </w:tr>
      <w:tr>
        <w:trPr>
          <w:trHeight w:val="16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бірдейлендіруді 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 мен атрибуттарды,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жануарға арналған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паспортты орталықтандырып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(жеткізу)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104763,0</w:t>
            </w:r>
          </w:p>
        </w:tc>
      </w:tr>
      <w:tr>
        <w:trPr>
          <w:trHeight w:val="9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95676,0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359512,0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25437,0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объектiлерi белдеулерiн белгiлеу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20937,0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құрылыстарының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334075,0</w:t>
            </w:r>
          </w:p>
        </w:tc>
      </w:tr>
      <w:tr>
        <w:trPr>
          <w:trHeight w:val="10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баламасыз көздерi болып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табылатын сумен жабдықтаудың 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топтық жүйелерiнен ауыз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беру жөніндегі қызметтердің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субсидиялау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334075,0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1019003,0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молайту және орман өсiру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1005366,0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табиғат 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122641,0</w:t>
            </w:r>
          </w:p>
        </w:tc>
      </w:tr>
      <w:tr>
        <w:trPr>
          <w:trHeight w:val="6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56801,0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48188,0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48188,0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2997557,0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2997557,0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өнімділігін және сапасын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арттыруды субсидиялау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1757524,0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енгізу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6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208867,0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пункттеріне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препараттарды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</w:p>
        </w:tc>
      </w:tr>
      <w:tr>
        <w:trPr>
          <w:trHeight w:val="6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тұрақтандыру қорларын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947889,0</w:t>
            </w:r>
          </w:p>
        </w:tc>
      </w:tr>
      <w:tr>
        <w:trPr>
          <w:trHeight w:val="10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диагностикасы, жануарларды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емдеу, өңдеу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қолданылатын ветеринариялық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зоогигиеналық мақсаттағы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атрибуттарды және бұйымдарды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алу,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68672,0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107084,7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107084,7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69252,7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67252,7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37832,0</w:t>
            </w:r>
          </w:p>
        </w:tc>
      </w:tr>
      <w:tr>
        <w:trPr>
          <w:trHeight w:val="6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6822074,0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4937526,7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4937526,7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2391094,0</w:t>
            </w:r>
          </w:p>
        </w:tc>
      </w:tr>
      <w:tr>
        <w:trPr>
          <w:trHeight w:val="6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2433932,7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елді-мекендердің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маңызы бар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 (қала көшелерін)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және орташа жөндеуден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112500,0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1884547,3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1884547,3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46366,0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1646513,3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(қалааралық)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 бойынша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тасымалын субсидиялау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80058,0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3145051,8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69567,0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69567,0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және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67567,0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3075484,8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резервi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167192,8</w:t>
            </w:r>
          </w:p>
        </w:tc>
      </w:tr>
      <w:tr>
        <w:trPr>
          <w:trHeight w:val="12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негіздемесін әзірлеу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және оған сараптама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жүргізу, концессиялық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консультациялық сүйемелдеу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109640,8</w:t>
            </w:r>
          </w:p>
        </w:tc>
      </w:tr>
      <w:tr>
        <w:trPr>
          <w:trHeight w:val="16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қалалардың)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57552,0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480245,0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"Бизнестiң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шеңберiнде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кәсiпкерлiктi қолдау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100558,0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проценттік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ставкаларды субсидиялау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204709,0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 бизнеске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ішінара кепілдендіру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133068,0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бизнес жүргізуді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қолдау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41910,0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453575,0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453575,0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1851852,0</w:t>
            </w:r>
          </w:p>
        </w:tc>
      </w:tr>
      <w:tr>
        <w:trPr>
          <w:trHeight w:val="6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бюджеттеріне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901852,0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инфрақұрылымын дамыту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20107539,6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20107539,6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20107539,6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18573806,0</w:t>
            </w:r>
          </w:p>
        </w:tc>
      </w:tr>
      <w:tr>
        <w:trPr>
          <w:trHeight w:val="6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679638,6</w:t>
            </w:r>
          </w:p>
        </w:tc>
      </w:tr>
      <w:tr>
        <w:trPr>
          <w:trHeight w:val="9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754095,0</w:t>
            </w:r>
          </w:p>
        </w:tc>
      </w:tr>
      <w:tr>
        <w:trPr>
          <w:trHeight w:val="19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Алматы қалаларының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бюджеттеріне әкiмшiлiк-аумақтық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бiрлiктiң саяси,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әлеуметтiк тұрақтылығына,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өмiрi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денсаулығына қатер төндiретiн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туындаған жағдайда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немесе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іс-шаралар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1855524,0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2406929,0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бюджеттеріне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үйді жобалауға, салуға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алуға кредит беру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1182000,0</w:t>
            </w:r>
          </w:p>
        </w:tc>
      </w:tr>
      <w:tr>
        <w:trPr>
          <w:trHeight w:val="7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6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550929,0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674000,0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674000,0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ауылдағы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кәсіпкерліктің дамуына ықпал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бюджеттік кредиттер беру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бюджеттерiн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мүлкіне жөндеу жүргізуге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424"/>
        <w:gridCol w:w="747"/>
        <w:gridCol w:w="747"/>
        <w:gridCol w:w="6921"/>
        <w:gridCol w:w="27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551405,0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551405,0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551405,0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551053,0</w:t>
            </w:r>
          </w:p>
        </w:tc>
      </w:tr>
      <w:tr>
        <w:trPr>
          <w:trHeight w:val="7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органдарына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481608,0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агенттіктеріне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 есебінен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69445,0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Төленген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кепiлдiктер бойынша талаптарды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7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кредиттердi аудандардың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қалалардың) бюджеттерiнен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611451,0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257591,0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338860,0</w:t>
            </w:r>
          </w:p>
        </w:tc>
      </w:tr>
      <w:tr>
        <w:trPr>
          <w:trHeight w:val="3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капиталдарын ұлғайту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312500,0</w:t>
            </w:r>
          </w:p>
        </w:tc>
      </w:tr>
      <w:tr>
        <w:trPr>
          <w:trHeight w:val="6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ұлғайту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-2738282,8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2738282,8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