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952e2" w14:textId="a1952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жылдың қаңтар - наурыз айларында 1995 жылы туған азаматтарды шақыру учаскесіне тіркеуді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Түпқараған ауданының әкімінің 2012 жылғы 17 қаңтардағы № 1 шешімі. Маңғыстау облысының Әділет департаментінде 2012 жылғы 13 ақпанда № 11-6-147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2005 жылғы 8 шілдедегі № 74 </w:t>
      </w:r>
      <w:r>
        <w:rPr>
          <w:rFonts w:ascii="Times New Roman"/>
          <w:b w:val="false"/>
          <w:i w:val="false"/>
          <w:color w:val="000000"/>
          <w:sz w:val="28"/>
        </w:rPr>
        <w:t>«Әскери міндеттілік және әскери қызмет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2001 жылғы 23 қаңтардағы № 148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жылдың қаңтар-наурыз айларында «Түпқараған ауданының қорғаныс істері жөніндегі бөлімі» мемлекеттік мекемесінің шақыру учаскесіне тіркеу жылы он жеті жасқа толатын 1995 жылы туған еркек жынысты азаматтарды тіркеу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Селолық округ әкімдері шақыру учаскесіне тіркеуді өткізу кезінде әскер жасына дейінгілерді хабардар етуді ұйымдастырсын және уақытында 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Меншік түріне қарамастан кәсіпорындар, мекемелер, ұйымдар және оқу орындарының басшыларына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тіркеуге жататын азаматтарға оларды аудандық шақыру учаскесіне шақырғаны туралы хабарлау және олардың уақытында келуін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әскерге шақыру жасына дейінгілерді әскери есепке қоюға байланысты міндеттерді орындау үшін қажетті уақытқа жұмыс (оқу) орны мен атқаратын қызметі сақтала отырып, жұмыстан (оқудан) босату.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«Түпқараған орталық аудандық емханасы» мемлекеттік коммуналдық қазыналық кәсіпорнының директорына (келісім бойынша) төмендегі жұмыстарды іске асыру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1995 жылы туған азаматтарды шақыру учаскесіне тіркеу кезінде медициналық куәландыру комиссиясына тәжірибелі маман-дәрігерлерді қатыстыру;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2012 жылдың қантар-наурыз айларында шақыру учаскесіне тіркеуге жататын азаматтардың флюорографиядан, электрокардиограммадан өтуін, анализдер тапсыруын, қан құрамын айыруын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азаматтарды шақыру учаскесіне тіркеу комиссиясының маман-дәрігерлерін қажетті дәрігерлік аспаптармен, рентген пленкамен, флюорографияға, электрокардиограммаға арналған қағазбен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«Түпқараған аудандық ішкі істер бөлімі» мемлекеттік мекемесінің бастығына (келісім бойынша) төмендегі жұмыстарды іске асыру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азаматтардың тіркеу учаскесіне келуін қадағалау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азаматтардың шақыру учаскесіне тіркеуден жалтару әрекеттерінің жолын кесу.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шешімнің орындалуын бақылау аудан әкімінің орынбасары Т.А.Алтынғалиевқа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 С.У.Трумов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«Түпқараған орталық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емхана»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қазыналық кәсіпорнының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Г.Б.Шалабаева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қаңтар 2012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«Түпқараған аудандық ішкі істер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К.Ж.Кобландин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қаңтар 2012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«Түпқараған ауданының қорғаныс істері»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жөніндегі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М.К.Касымов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қаңтар 2012 жыл.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